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997" w:rsidRDefault="00D95997"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r w:rsidRPr="0071659F">
        <w:rPr>
          <w:rFonts w:ascii="Calibri" w:hAnsi="Calibri"/>
          <w:noProof/>
          <w:sz w:val="17"/>
          <w:szCs w:val="22"/>
        </w:rPr>
        <w:drawing>
          <wp:anchor distT="0" distB="0" distL="0" distR="0" simplePos="0" relativeHeight="251659776" behindDoc="0" locked="0" layoutInCell="1" allowOverlap="1" wp14:anchorId="6F327D61" wp14:editId="7F00EDB7">
            <wp:simplePos x="0" y="0"/>
            <wp:positionH relativeFrom="page">
              <wp:posOffset>152400</wp:posOffset>
            </wp:positionH>
            <wp:positionV relativeFrom="page">
              <wp:posOffset>152400</wp:posOffset>
            </wp:positionV>
            <wp:extent cx="7556500" cy="106807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7556500" cy="10680700"/>
                    </a:xfrm>
                    <a:prstGeom prst="rect">
                      <a:avLst/>
                    </a:prstGeom>
                  </pic:spPr>
                </pic:pic>
              </a:graphicData>
            </a:graphic>
          </wp:anchor>
        </w:drawing>
      </w: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rPr>
          <w:b/>
          <w:bCs/>
        </w:rPr>
      </w:pPr>
    </w:p>
    <w:p w:rsidR="0071659F" w:rsidRDefault="0071659F" w:rsidP="0018119C">
      <w:pPr>
        <w:jc w:val="center"/>
      </w:pPr>
    </w:p>
    <w:p w:rsidR="00AC12BF" w:rsidRDefault="00AC12BF" w:rsidP="0018119C">
      <w:pPr>
        <w:jc w:val="center"/>
      </w:pPr>
    </w:p>
    <w:p w:rsidR="00D95997" w:rsidRDefault="00D95997" w:rsidP="0018119C">
      <w:pPr>
        <w:jc w:val="center"/>
      </w:pPr>
    </w:p>
    <w:p w:rsidR="00EA34A7" w:rsidRDefault="00EA34A7" w:rsidP="0018119C">
      <w:pPr>
        <w:jc w:val="center"/>
      </w:pPr>
    </w:p>
    <w:p w:rsidR="0018119C" w:rsidRDefault="0018119C" w:rsidP="0018119C">
      <w:pPr>
        <w:jc w:val="center"/>
      </w:pPr>
      <w:r>
        <w:lastRenderedPageBreak/>
        <w:t>ОГЛАВЛЕНИЕ</w:t>
      </w:r>
    </w:p>
    <w:p w:rsidR="0018119C" w:rsidRDefault="0018119C" w:rsidP="00EA34A7">
      <w:pPr>
        <w:autoSpaceDE w:val="0"/>
        <w:autoSpaceDN w:val="0"/>
        <w:adjustRightInd w:val="0"/>
        <w:jc w:val="center"/>
        <w:rPr>
          <w:bCs/>
          <w:color w:val="000000"/>
        </w:rPr>
      </w:pPr>
    </w:p>
    <w:p w:rsidR="0018119C" w:rsidRDefault="0018119C" w:rsidP="00EA34A7">
      <w:pPr>
        <w:autoSpaceDE w:val="0"/>
        <w:autoSpaceDN w:val="0"/>
        <w:adjustRightInd w:val="0"/>
        <w:jc w:val="center"/>
        <w:rPr>
          <w:bCs/>
          <w:color w:val="000000"/>
        </w:rPr>
      </w:pPr>
    </w:p>
    <w:tbl>
      <w:tblPr>
        <w:tblW w:w="0" w:type="auto"/>
        <w:tblLook w:val="04A0" w:firstRow="1" w:lastRow="0" w:firstColumn="1" w:lastColumn="0" w:noHBand="0" w:noVBand="1"/>
      </w:tblPr>
      <w:tblGrid>
        <w:gridCol w:w="9747"/>
        <w:gridCol w:w="851"/>
      </w:tblGrid>
      <w:tr w:rsidR="0018119C" w:rsidTr="00EA34A7">
        <w:tc>
          <w:tcPr>
            <w:tcW w:w="9747" w:type="dxa"/>
          </w:tcPr>
          <w:p w:rsidR="0018119C" w:rsidRDefault="0018119C" w:rsidP="00EA34A7">
            <w:pPr>
              <w:numPr>
                <w:ilvl w:val="0"/>
                <w:numId w:val="1"/>
              </w:numPr>
              <w:contextualSpacing/>
            </w:pPr>
            <w:r>
              <w:t>ОБЩИЕ ПОЛОЖЕНИЯ  …………………………………………………........</w:t>
            </w:r>
          </w:p>
          <w:p w:rsidR="00AC12BF" w:rsidRDefault="00AC12BF" w:rsidP="00EA34A7">
            <w:pPr>
              <w:ind w:left="786"/>
              <w:contextualSpacing/>
            </w:pPr>
          </w:p>
          <w:p w:rsidR="0018119C" w:rsidRDefault="0018119C" w:rsidP="00EA34A7">
            <w:pPr>
              <w:numPr>
                <w:ilvl w:val="0"/>
                <w:numId w:val="1"/>
              </w:numPr>
              <w:contextualSpacing/>
              <w:jc w:val="both"/>
            </w:pPr>
            <w:r>
              <w:t>РАЗВИТИЕ СОЦИАЛЬНОГО ПАРТНЕРСТВА……………………………..</w:t>
            </w:r>
          </w:p>
          <w:p w:rsidR="0018119C" w:rsidRDefault="0018119C" w:rsidP="00EA34A7">
            <w:pPr>
              <w:jc w:val="both"/>
            </w:pPr>
          </w:p>
          <w:p w:rsidR="0018119C" w:rsidRDefault="0018119C" w:rsidP="00EA34A7">
            <w:pPr>
              <w:numPr>
                <w:ilvl w:val="0"/>
                <w:numId w:val="1"/>
              </w:numPr>
              <w:contextualSpacing/>
              <w:jc w:val="both"/>
            </w:pPr>
            <w:r>
              <w:t xml:space="preserve">ТРУДОВОЙ ДОГОВОР. ГАРАНТИИ ПРИ ЗАКЛЮЧЕНИИ, </w:t>
            </w:r>
          </w:p>
          <w:p w:rsidR="0018119C" w:rsidRDefault="0018119C" w:rsidP="00EA34A7">
            <w:pPr>
              <w:ind w:left="786"/>
              <w:contextualSpacing/>
              <w:jc w:val="both"/>
            </w:pPr>
            <w:proofErr w:type="gramStart"/>
            <w:r>
              <w:t>ИЗМЕНЕНИИ</w:t>
            </w:r>
            <w:proofErr w:type="gramEnd"/>
            <w:r>
              <w:t xml:space="preserve"> И РАСТОРЖЕНИИ ТРУДОВОГО ДОГОВОРА……………  </w:t>
            </w:r>
          </w:p>
          <w:p w:rsidR="0018119C" w:rsidRDefault="0018119C" w:rsidP="00EA34A7">
            <w:pPr>
              <w:ind w:left="786"/>
              <w:contextualSpacing/>
              <w:jc w:val="both"/>
            </w:pPr>
            <w:r>
              <w:t xml:space="preserve">                                                                 </w:t>
            </w:r>
          </w:p>
          <w:p w:rsidR="0018119C" w:rsidRDefault="0018119C" w:rsidP="00EA34A7">
            <w:pPr>
              <w:numPr>
                <w:ilvl w:val="0"/>
                <w:numId w:val="1"/>
              </w:numPr>
              <w:contextualSpacing/>
              <w:jc w:val="both"/>
              <w:rPr>
                <w:bCs/>
                <w:caps/>
              </w:rPr>
            </w:pPr>
            <w:r>
              <w:rPr>
                <w:bCs/>
                <w:caps/>
              </w:rPr>
              <w:t xml:space="preserve">рабочее время и время отдыха……………………………………..  </w:t>
            </w:r>
          </w:p>
          <w:p w:rsidR="0018119C" w:rsidRDefault="0018119C" w:rsidP="00EA34A7">
            <w:pPr>
              <w:ind w:left="786"/>
              <w:contextualSpacing/>
              <w:jc w:val="both"/>
              <w:rPr>
                <w:bCs/>
                <w:caps/>
              </w:rPr>
            </w:pPr>
            <w:r>
              <w:rPr>
                <w:bCs/>
                <w:caps/>
              </w:rPr>
              <w:t xml:space="preserve">                                                                               </w:t>
            </w:r>
          </w:p>
          <w:p w:rsidR="0018119C" w:rsidRDefault="0018119C" w:rsidP="00EA34A7">
            <w:pPr>
              <w:numPr>
                <w:ilvl w:val="0"/>
                <w:numId w:val="1"/>
              </w:numPr>
              <w:contextualSpacing/>
              <w:jc w:val="both"/>
            </w:pPr>
            <w:r>
              <w:rPr>
                <w:bCs/>
                <w:caps/>
              </w:rPr>
              <w:t>Оплата и нормирование  труда…………………………………….</w:t>
            </w:r>
          </w:p>
          <w:p w:rsidR="0018119C" w:rsidRDefault="0018119C" w:rsidP="00EA34A7">
            <w:pPr>
              <w:jc w:val="both"/>
            </w:pPr>
          </w:p>
          <w:p w:rsidR="0018119C" w:rsidRDefault="0018119C" w:rsidP="00EA34A7">
            <w:pPr>
              <w:numPr>
                <w:ilvl w:val="0"/>
                <w:numId w:val="1"/>
              </w:numPr>
              <w:contextualSpacing/>
              <w:jc w:val="both"/>
            </w:pPr>
            <w:r>
              <w:rPr>
                <w:bCs/>
                <w:caps/>
              </w:rPr>
              <w:t xml:space="preserve"> Охрана труда И  ЗДОРОВЬЯ…………………………………………….</w:t>
            </w:r>
          </w:p>
          <w:p w:rsidR="0018119C" w:rsidRDefault="0018119C" w:rsidP="00EA34A7">
            <w:pPr>
              <w:jc w:val="both"/>
            </w:pPr>
          </w:p>
          <w:p w:rsidR="0018119C" w:rsidRDefault="0018119C" w:rsidP="00EA34A7">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rsidR="0018119C" w:rsidRDefault="0018119C" w:rsidP="00EA34A7">
            <w:pPr>
              <w:jc w:val="both"/>
            </w:pPr>
            <w:r>
              <w:rPr>
                <w:bCs/>
                <w:caps/>
              </w:rPr>
              <w:t xml:space="preserve">                          </w:t>
            </w:r>
          </w:p>
          <w:p w:rsidR="0018119C" w:rsidRDefault="0018119C" w:rsidP="00EA34A7">
            <w:pPr>
              <w:numPr>
                <w:ilvl w:val="0"/>
                <w:numId w:val="1"/>
              </w:numPr>
              <w:contextualSpacing/>
              <w:jc w:val="both"/>
            </w:pPr>
            <w:r>
              <w:rPr>
                <w:bCs/>
                <w:caps/>
              </w:rPr>
              <w:t>ДОПОЛНИТЕЛЬНОЕ</w:t>
            </w:r>
            <w:r w:rsidR="00E030B0">
              <w:rPr>
                <w:bCs/>
                <w:caps/>
              </w:rPr>
              <w:t xml:space="preserve"> ПРОФЕССИОНА</w:t>
            </w:r>
            <w:bookmarkStart w:id="0" w:name="_GoBack"/>
            <w:bookmarkEnd w:id="0"/>
            <w:r w:rsidR="00E030B0">
              <w:rPr>
                <w:bCs/>
                <w:caps/>
              </w:rPr>
              <w:t xml:space="preserve">ЛЬНОЕ </w:t>
            </w:r>
            <w:r>
              <w:rPr>
                <w:bCs/>
                <w:caps/>
              </w:rPr>
              <w:t>ОБРАЗОВАНИЕ РАБОТНИКО</w:t>
            </w:r>
            <w:r w:rsidR="00EA34A7">
              <w:rPr>
                <w:bCs/>
                <w:caps/>
              </w:rPr>
              <w:t>В</w:t>
            </w:r>
          </w:p>
          <w:p w:rsidR="0018119C" w:rsidRDefault="0018119C" w:rsidP="00EA34A7">
            <w:pPr>
              <w:jc w:val="both"/>
            </w:pPr>
          </w:p>
          <w:p w:rsidR="0018119C" w:rsidRDefault="00E030B0" w:rsidP="00EA34A7">
            <w:pPr>
              <w:numPr>
                <w:ilvl w:val="0"/>
                <w:numId w:val="1"/>
              </w:numPr>
              <w:contextualSpacing/>
              <w:jc w:val="both"/>
            </w:pPr>
            <w:r>
              <w:rPr>
                <w:bCs/>
              </w:rPr>
              <w:t>ПОДДЕРЖКА МОЛОДЫХ ПЕДАГОГОВ ………………………………….</w:t>
            </w:r>
          </w:p>
          <w:p w:rsidR="0018119C" w:rsidRDefault="0018119C" w:rsidP="00EA34A7">
            <w:pPr>
              <w:jc w:val="both"/>
            </w:pPr>
          </w:p>
          <w:p w:rsidR="0018119C" w:rsidRDefault="00E030B0" w:rsidP="00EA34A7">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EA34A7">
            <w:pPr>
              <w:jc w:val="both"/>
            </w:pPr>
          </w:p>
          <w:p w:rsidR="0018119C" w:rsidRDefault="0018119C" w:rsidP="00EA34A7">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rsidR="0018119C" w:rsidRDefault="0018119C" w:rsidP="00EA34A7">
            <w:pPr>
              <w:jc w:val="both"/>
            </w:pPr>
            <w:r>
              <w:rPr>
                <w:bCs/>
                <w:color w:val="000000"/>
              </w:rPr>
              <w:t xml:space="preserve">                                                                    </w:t>
            </w:r>
            <w:r>
              <w:rPr>
                <w:bCs/>
              </w:rPr>
              <w:t xml:space="preserve">                                                                                                                                                                                              </w:t>
            </w:r>
          </w:p>
          <w:p w:rsidR="0018119C" w:rsidRDefault="0018119C" w:rsidP="00EA34A7">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rsidR="0018119C" w:rsidRDefault="0018119C" w:rsidP="00EA34A7">
            <w:pPr>
              <w:jc w:val="both"/>
            </w:pPr>
            <w:r>
              <w:rPr>
                <w:bCs/>
                <w:color w:val="000000"/>
              </w:rPr>
              <w:t xml:space="preserve">                                                      </w:t>
            </w:r>
          </w:p>
          <w:p w:rsidR="0018119C" w:rsidRDefault="0018119C" w:rsidP="00EA34A7">
            <w:pPr>
              <w:numPr>
                <w:ilvl w:val="0"/>
                <w:numId w:val="1"/>
              </w:numPr>
              <w:contextualSpacing/>
              <w:jc w:val="both"/>
            </w:pPr>
            <w:r>
              <w:rPr>
                <w:rFonts w:eastAsia="Calibri"/>
              </w:rPr>
              <w:t> </w:t>
            </w:r>
            <w:proofErr w:type="gramStart"/>
            <w:r>
              <w:rPr>
                <w:color w:val="000000"/>
              </w:rPr>
              <w:t>КОНТРОЛЬ</w:t>
            </w:r>
            <w:r w:rsidR="00E030B0">
              <w:rPr>
                <w:color w:val="000000"/>
              </w:rPr>
              <w:t xml:space="preserve"> </w:t>
            </w:r>
            <w:r>
              <w:rPr>
                <w:color w:val="000000"/>
              </w:rPr>
              <w:t xml:space="preserve"> ЗА</w:t>
            </w:r>
            <w:proofErr w:type="gramEnd"/>
            <w:r>
              <w:rPr>
                <w:color w:val="000000"/>
              </w:rPr>
              <w:t xml:space="preserve"> </w:t>
            </w:r>
            <w:r w:rsidR="00E030B0">
              <w:rPr>
                <w:color w:val="000000"/>
              </w:rPr>
              <w:t xml:space="preserve"> </w:t>
            </w:r>
            <w:r>
              <w:rPr>
                <w:color w:val="000000"/>
              </w:rPr>
              <w:t>ВЫПОЛНЕНИЕМ КОЛЛЕКТИВНОГО ДОГОВОРА.</w:t>
            </w:r>
            <w:r>
              <w:t xml:space="preserve"> </w:t>
            </w:r>
          </w:p>
          <w:p w:rsidR="0018119C" w:rsidRDefault="0018119C" w:rsidP="00EA34A7">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EA34A7">
            <w:pPr>
              <w:jc w:val="both"/>
            </w:pPr>
            <w:r>
              <w:rPr>
                <w:rFonts w:eastAsia="Calibri"/>
              </w:rPr>
              <w:t xml:space="preserve">                                  </w:t>
            </w:r>
          </w:p>
          <w:p w:rsidR="0018119C" w:rsidRDefault="00E030B0" w:rsidP="00EA34A7">
            <w:pPr>
              <w:numPr>
                <w:ilvl w:val="0"/>
                <w:numId w:val="1"/>
              </w:numPr>
              <w:contextualSpacing/>
              <w:jc w:val="both"/>
            </w:pPr>
            <w:r>
              <w:rPr>
                <w:bCs/>
                <w:color w:val="000000"/>
              </w:rPr>
              <w:t xml:space="preserve">ЗАКЛЮЧИТЕЛЬНЫЕ </w:t>
            </w:r>
            <w:r w:rsidR="0018119C">
              <w:rPr>
                <w:bCs/>
                <w:color w:val="000000"/>
              </w:rPr>
              <w:t>ПОЛОЖЕНИЯ</w:t>
            </w:r>
            <w:proofErr w:type="gramStart"/>
            <w:r w:rsidR="0018119C">
              <w:rPr>
                <w:bCs/>
                <w:color w:val="000000"/>
              </w:rPr>
              <w:t xml:space="preserve"> .</w:t>
            </w:r>
            <w:proofErr w:type="gramEnd"/>
            <w:r w:rsidR="0018119C">
              <w:rPr>
                <w:bCs/>
                <w:color w:val="000000"/>
              </w:rPr>
              <w:t>……………</w:t>
            </w:r>
            <w:r>
              <w:rPr>
                <w:bCs/>
                <w:color w:val="000000"/>
              </w:rPr>
              <w:t>……………………………</w:t>
            </w:r>
          </w:p>
          <w:p w:rsidR="007B1662" w:rsidRDefault="007B1662" w:rsidP="00EA34A7">
            <w:pPr>
              <w:ind w:left="426"/>
              <w:contextualSpacing/>
              <w:jc w:val="both"/>
              <w:rPr>
                <w:bCs/>
                <w:color w:val="000000"/>
              </w:rPr>
            </w:pPr>
          </w:p>
          <w:p w:rsidR="0018119C" w:rsidRDefault="007B1662" w:rsidP="00EA34A7">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851" w:type="dxa"/>
          </w:tcPr>
          <w:p w:rsidR="0018119C" w:rsidRDefault="0018119C" w:rsidP="00EA34A7">
            <w:pPr>
              <w:autoSpaceDE w:val="0"/>
              <w:autoSpaceDN w:val="0"/>
              <w:adjustRightInd w:val="0"/>
              <w:spacing w:line="276" w:lineRule="auto"/>
              <w:jc w:val="center"/>
              <w:rPr>
                <w:color w:val="000000"/>
              </w:rPr>
            </w:pPr>
            <w:r>
              <w:rPr>
                <w:color w:val="000000"/>
              </w:rPr>
              <w:t>3</w:t>
            </w:r>
          </w:p>
          <w:p w:rsidR="00AC12BF" w:rsidRDefault="00AC12BF" w:rsidP="00EA34A7">
            <w:pPr>
              <w:autoSpaceDE w:val="0"/>
              <w:autoSpaceDN w:val="0"/>
              <w:adjustRightInd w:val="0"/>
              <w:jc w:val="center"/>
              <w:rPr>
                <w:color w:val="000000"/>
              </w:rPr>
            </w:pPr>
          </w:p>
          <w:p w:rsidR="0018119C" w:rsidRDefault="0018119C" w:rsidP="00EA34A7">
            <w:pPr>
              <w:autoSpaceDE w:val="0"/>
              <w:autoSpaceDN w:val="0"/>
              <w:adjustRightInd w:val="0"/>
              <w:jc w:val="center"/>
              <w:rPr>
                <w:color w:val="000000"/>
              </w:rPr>
            </w:pPr>
            <w:r>
              <w:rPr>
                <w:color w:val="000000"/>
              </w:rPr>
              <w:t>7</w:t>
            </w:r>
          </w:p>
          <w:p w:rsidR="0018119C" w:rsidRDefault="0018119C" w:rsidP="00EA34A7">
            <w:pPr>
              <w:autoSpaceDE w:val="0"/>
              <w:autoSpaceDN w:val="0"/>
              <w:adjustRightInd w:val="0"/>
              <w:jc w:val="center"/>
              <w:rPr>
                <w:color w:val="000000"/>
              </w:rPr>
            </w:pPr>
          </w:p>
          <w:p w:rsidR="007B1662" w:rsidRDefault="007B1662" w:rsidP="00EA34A7">
            <w:pPr>
              <w:autoSpaceDE w:val="0"/>
              <w:autoSpaceDN w:val="0"/>
              <w:adjustRightInd w:val="0"/>
              <w:jc w:val="center"/>
              <w:rPr>
                <w:color w:val="000000"/>
              </w:rPr>
            </w:pPr>
          </w:p>
          <w:p w:rsidR="0018119C" w:rsidRDefault="0018119C" w:rsidP="00EA34A7">
            <w:pPr>
              <w:autoSpaceDE w:val="0"/>
              <w:autoSpaceDN w:val="0"/>
              <w:adjustRightInd w:val="0"/>
              <w:jc w:val="center"/>
              <w:rPr>
                <w:color w:val="000000"/>
              </w:rPr>
            </w:pPr>
            <w:r>
              <w:rPr>
                <w:color w:val="000000"/>
              </w:rPr>
              <w:t>1</w:t>
            </w:r>
            <w:r w:rsidR="007B1662">
              <w:rPr>
                <w:color w:val="000000"/>
              </w:rPr>
              <w:t>4</w:t>
            </w:r>
          </w:p>
          <w:p w:rsidR="0018119C" w:rsidRDefault="0018119C" w:rsidP="00EA34A7">
            <w:pPr>
              <w:autoSpaceDE w:val="0"/>
              <w:autoSpaceDN w:val="0"/>
              <w:adjustRightInd w:val="0"/>
              <w:jc w:val="center"/>
              <w:rPr>
                <w:color w:val="000000"/>
              </w:rPr>
            </w:pPr>
          </w:p>
          <w:p w:rsidR="0018119C" w:rsidRDefault="0018119C" w:rsidP="00EA34A7">
            <w:pPr>
              <w:autoSpaceDE w:val="0"/>
              <w:autoSpaceDN w:val="0"/>
              <w:adjustRightInd w:val="0"/>
              <w:jc w:val="center"/>
              <w:rPr>
                <w:color w:val="000000"/>
              </w:rPr>
            </w:pPr>
            <w:r>
              <w:rPr>
                <w:color w:val="000000"/>
              </w:rPr>
              <w:t>2</w:t>
            </w:r>
            <w:r w:rsidR="00F870ED">
              <w:rPr>
                <w:color w:val="000000"/>
              </w:rPr>
              <w:t>8</w:t>
            </w:r>
          </w:p>
          <w:p w:rsidR="0018119C" w:rsidRDefault="0018119C" w:rsidP="00EA34A7">
            <w:pPr>
              <w:autoSpaceDE w:val="0"/>
              <w:autoSpaceDN w:val="0"/>
              <w:adjustRightInd w:val="0"/>
              <w:jc w:val="center"/>
              <w:rPr>
                <w:color w:val="000000"/>
              </w:rPr>
            </w:pPr>
          </w:p>
          <w:p w:rsidR="0018119C" w:rsidRDefault="0018119C" w:rsidP="00EA34A7">
            <w:pPr>
              <w:autoSpaceDE w:val="0"/>
              <w:autoSpaceDN w:val="0"/>
              <w:adjustRightInd w:val="0"/>
              <w:jc w:val="center"/>
              <w:rPr>
                <w:color w:val="000000"/>
              </w:rPr>
            </w:pPr>
            <w:r>
              <w:rPr>
                <w:color w:val="000000"/>
              </w:rPr>
              <w:t>3</w:t>
            </w:r>
            <w:r w:rsidR="00F870ED">
              <w:rPr>
                <w:color w:val="000000"/>
              </w:rPr>
              <w:t>8</w:t>
            </w:r>
          </w:p>
          <w:p w:rsidR="0018119C" w:rsidRDefault="0018119C" w:rsidP="00EA34A7">
            <w:pPr>
              <w:autoSpaceDE w:val="0"/>
              <w:autoSpaceDN w:val="0"/>
              <w:adjustRightInd w:val="0"/>
              <w:jc w:val="center"/>
              <w:rPr>
                <w:color w:val="000000"/>
              </w:rPr>
            </w:pPr>
          </w:p>
          <w:p w:rsidR="0018119C" w:rsidRDefault="0018119C" w:rsidP="00EA34A7">
            <w:pPr>
              <w:autoSpaceDE w:val="0"/>
              <w:autoSpaceDN w:val="0"/>
              <w:adjustRightInd w:val="0"/>
              <w:jc w:val="center"/>
              <w:rPr>
                <w:color w:val="000000"/>
              </w:rPr>
            </w:pPr>
            <w:r>
              <w:rPr>
                <w:color w:val="000000"/>
              </w:rPr>
              <w:t>4</w:t>
            </w:r>
            <w:r w:rsidR="00F870ED">
              <w:rPr>
                <w:color w:val="000000"/>
              </w:rPr>
              <w:t>5</w:t>
            </w:r>
          </w:p>
          <w:p w:rsidR="0018119C" w:rsidRDefault="0018119C" w:rsidP="00EA34A7">
            <w:pPr>
              <w:autoSpaceDE w:val="0"/>
              <w:autoSpaceDN w:val="0"/>
              <w:adjustRightInd w:val="0"/>
              <w:jc w:val="center"/>
              <w:rPr>
                <w:color w:val="000000"/>
              </w:rPr>
            </w:pPr>
          </w:p>
          <w:p w:rsidR="0018119C" w:rsidRDefault="007B1662" w:rsidP="00EA34A7">
            <w:pPr>
              <w:autoSpaceDE w:val="0"/>
              <w:autoSpaceDN w:val="0"/>
              <w:adjustRightInd w:val="0"/>
              <w:jc w:val="center"/>
              <w:rPr>
                <w:color w:val="000000"/>
              </w:rPr>
            </w:pPr>
            <w:r>
              <w:rPr>
                <w:color w:val="000000"/>
              </w:rPr>
              <w:t>5</w:t>
            </w:r>
            <w:r w:rsidR="00F870ED">
              <w:rPr>
                <w:color w:val="000000"/>
              </w:rPr>
              <w:t>1</w:t>
            </w:r>
          </w:p>
          <w:p w:rsidR="0018119C" w:rsidRDefault="0018119C" w:rsidP="00EA34A7">
            <w:pPr>
              <w:autoSpaceDE w:val="0"/>
              <w:autoSpaceDN w:val="0"/>
              <w:adjustRightInd w:val="0"/>
              <w:jc w:val="center"/>
              <w:rPr>
                <w:color w:val="000000"/>
              </w:rPr>
            </w:pPr>
          </w:p>
          <w:p w:rsidR="0018119C" w:rsidRDefault="007B1662" w:rsidP="00EA34A7">
            <w:pPr>
              <w:autoSpaceDE w:val="0"/>
              <w:autoSpaceDN w:val="0"/>
              <w:adjustRightInd w:val="0"/>
              <w:jc w:val="center"/>
              <w:rPr>
                <w:color w:val="000000"/>
              </w:rPr>
            </w:pPr>
            <w:r>
              <w:rPr>
                <w:color w:val="000000"/>
              </w:rPr>
              <w:t>5</w:t>
            </w:r>
            <w:r w:rsidR="00F870ED">
              <w:rPr>
                <w:color w:val="000000"/>
              </w:rPr>
              <w:t>4</w:t>
            </w:r>
          </w:p>
          <w:p w:rsidR="0018119C" w:rsidRDefault="0018119C" w:rsidP="00EA34A7">
            <w:pPr>
              <w:autoSpaceDE w:val="0"/>
              <w:autoSpaceDN w:val="0"/>
              <w:adjustRightInd w:val="0"/>
              <w:jc w:val="center"/>
              <w:rPr>
                <w:color w:val="000000"/>
              </w:rPr>
            </w:pPr>
          </w:p>
          <w:p w:rsidR="0018119C" w:rsidRDefault="0018119C" w:rsidP="00EA34A7">
            <w:pPr>
              <w:autoSpaceDE w:val="0"/>
              <w:autoSpaceDN w:val="0"/>
              <w:adjustRightInd w:val="0"/>
              <w:jc w:val="center"/>
              <w:rPr>
                <w:color w:val="000000"/>
              </w:rPr>
            </w:pPr>
            <w:r>
              <w:rPr>
                <w:color w:val="000000"/>
              </w:rPr>
              <w:t>5</w:t>
            </w:r>
            <w:r w:rsidR="00F870ED">
              <w:rPr>
                <w:color w:val="000000"/>
              </w:rPr>
              <w:t>6</w:t>
            </w:r>
          </w:p>
          <w:p w:rsidR="0018119C" w:rsidRDefault="0018119C" w:rsidP="00EA34A7">
            <w:pPr>
              <w:autoSpaceDE w:val="0"/>
              <w:autoSpaceDN w:val="0"/>
              <w:adjustRightInd w:val="0"/>
              <w:jc w:val="center"/>
              <w:rPr>
                <w:color w:val="000000"/>
              </w:rPr>
            </w:pPr>
          </w:p>
          <w:p w:rsidR="0018119C" w:rsidRDefault="0018119C" w:rsidP="00EA34A7">
            <w:pPr>
              <w:autoSpaceDE w:val="0"/>
              <w:autoSpaceDN w:val="0"/>
              <w:adjustRightInd w:val="0"/>
              <w:jc w:val="center"/>
              <w:rPr>
                <w:color w:val="000000"/>
              </w:rPr>
            </w:pPr>
            <w:r>
              <w:rPr>
                <w:color w:val="000000"/>
              </w:rPr>
              <w:t>5</w:t>
            </w:r>
            <w:r w:rsidR="00F870ED">
              <w:rPr>
                <w:color w:val="000000"/>
              </w:rPr>
              <w:t>7</w:t>
            </w:r>
          </w:p>
          <w:p w:rsidR="0018119C" w:rsidRDefault="0018119C" w:rsidP="00EA34A7">
            <w:pPr>
              <w:autoSpaceDE w:val="0"/>
              <w:autoSpaceDN w:val="0"/>
              <w:adjustRightInd w:val="0"/>
              <w:jc w:val="center"/>
              <w:rPr>
                <w:color w:val="000000"/>
              </w:rPr>
            </w:pPr>
          </w:p>
          <w:p w:rsidR="0018119C" w:rsidRDefault="0018119C" w:rsidP="00EA34A7">
            <w:pPr>
              <w:autoSpaceDE w:val="0"/>
              <w:autoSpaceDN w:val="0"/>
              <w:adjustRightInd w:val="0"/>
              <w:jc w:val="center"/>
              <w:rPr>
                <w:color w:val="000000"/>
              </w:rPr>
            </w:pPr>
            <w:r>
              <w:rPr>
                <w:color w:val="000000"/>
              </w:rPr>
              <w:t>5</w:t>
            </w:r>
            <w:r w:rsidR="00F870ED">
              <w:rPr>
                <w:color w:val="000000"/>
              </w:rPr>
              <w:t>9</w:t>
            </w:r>
          </w:p>
          <w:p w:rsidR="0018119C" w:rsidRDefault="0018119C" w:rsidP="00EA34A7">
            <w:pPr>
              <w:autoSpaceDE w:val="0"/>
              <w:autoSpaceDN w:val="0"/>
              <w:adjustRightInd w:val="0"/>
              <w:jc w:val="center"/>
              <w:rPr>
                <w:color w:val="000000"/>
              </w:rPr>
            </w:pPr>
          </w:p>
          <w:p w:rsidR="0018119C" w:rsidRDefault="00F870ED" w:rsidP="00EA34A7">
            <w:pPr>
              <w:autoSpaceDE w:val="0"/>
              <w:autoSpaceDN w:val="0"/>
              <w:adjustRightInd w:val="0"/>
              <w:jc w:val="center"/>
              <w:rPr>
                <w:color w:val="000000"/>
              </w:rPr>
            </w:pPr>
            <w:r>
              <w:rPr>
                <w:color w:val="000000"/>
              </w:rPr>
              <w:t>61</w:t>
            </w:r>
          </w:p>
          <w:p w:rsidR="0018119C" w:rsidRDefault="0018119C" w:rsidP="00EA34A7">
            <w:pPr>
              <w:autoSpaceDE w:val="0"/>
              <w:autoSpaceDN w:val="0"/>
              <w:adjustRightInd w:val="0"/>
              <w:jc w:val="center"/>
              <w:rPr>
                <w:color w:val="000000"/>
              </w:rPr>
            </w:pPr>
          </w:p>
          <w:p w:rsidR="0018119C" w:rsidRDefault="0018119C" w:rsidP="00EA34A7">
            <w:pPr>
              <w:autoSpaceDE w:val="0"/>
              <w:autoSpaceDN w:val="0"/>
              <w:adjustRightInd w:val="0"/>
              <w:jc w:val="center"/>
              <w:rPr>
                <w:color w:val="000000"/>
              </w:rPr>
            </w:pPr>
          </w:p>
          <w:p w:rsidR="0018119C" w:rsidRDefault="007B1662" w:rsidP="00EA34A7">
            <w:pPr>
              <w:autoSpaceDE w:val="0"/>
              <w:autoSpaceDN w:val="0"/>
              <w:adjustRightInd w:val="0"/>
              <w:jc w:val="center"/>
              <w:rPr>
                <w:color w:val="000000"/>
              </w:rPr>
            </w:pPr>
            <w:r>
              <w:rPr>
                <w:color w:val="000000"/>
              </w:rPr>
              <w:t>6</w:t>
            </w:r>
            <w:r w:rsidR="00F870ED">
              <w:rPr>
                <w:color w:val="000000"/>
              </w:rPr>
              <w:t>4</w:t>
            </w:r>
          </w:p>
          <w:p w:rsidR="007B1662" w:rsidRDefault="007B1662" w:rsidP="00EA34A7">
            <w:pPr>
              <w:autoSpaceDE w:val="0"/>
              <w:autoSpaceDN w:val="0"/>
              <w:adjustRightInd w:val="0"/>
              <w:jc w:val="center"/>
              <w:rPr>
                <w:color w:val="000000"/>
              </w:rPr>
            </w:pPr>
          </w:p>
          <w:p w:rsidR="0018119C" w:rsidRDefault="007B1662" w:rsidP="00EA34A7">
            <w:pPr>
              <w:autoSpaceDE w:val="0"/>
              <w:autoSpaceDN w:val="0"/>
              <w:adjustRightInd w:val="0"/>
              <w:jc w:val="center"/>
              <w:rPr>
                <w:color w:val="000000"/>
              </w:rPr>
            </w:pPr>
            <w:r>
              <w:rPr>
                <w:color w:val="000000"/>
              </w:rPr>
              <w:t>6</w:t>
            </w:r>
            <w:r w:rsidR="00F870ED">
              <w:rPr>
                <w:color w:val="000000"/>
              </w:rPr>
              <w:t>5</w:t>
            </w:r>
          </w:p>
          <w:p w:rsidR="00E030B0" w:rsidRDefault="00E030B0" w:rsidP="00EA34A7">
            <w:pPr>
              <w:autoSpaceDE w:val="0"/>
              <w:autoSpaceDN w:val="0"/>
              <w:adjustRightInd w:val="0"/>
              <w:jc w:val="center"/>
              <w:rPr>
                <w:color w:val="000000"/>
              </w:rPr>
            </w:pPr>
          </w:p>
          <w:p w:rsidR="0018119C" w:rsidRDefault="0018119C" w:rsidP="00EA34A7">
            <w:pPr>
              <w:autoSpaceDE w:val="0"/>
              <w:autoSpaceDN w:val="0"/>
              <w:adjustRightInd w:val="0"/>
              <w:jc w:val="center"/>
              <w:rPr>
                <w:color w:val="000000"/>
              </w:rPr>
            </w:pPr>
            <w:r>
              <w:rPr>
                <w:color w:val="000000"/>
              </w:rPr>
              <w:t>6</w:t>
            </w:r>
            <w:r w:rsidR="00F870ED">
              <w:rPr>
                <w:color w:val="000000"/>
              </w:rPr>
              <w:t>6</w:t>
            </w:r>
          </w:p>
          <w:p w:rsidR="0018119C" w:rsidRDefault="0018119C" w:rsidP="00EA34A7">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Default="0018119C" w:rsidP="0018119C">
      <w:pPr>
        <w:jc w:val="center"/>
        <w:rPr>
          <w:b/>
          <w:sz w:val="28"/>
          <w:szCs w:val="28"/>
        </w:rPr>
      </w:pPr>
      <w:r>
        <w:rPr>
          <w:sz w:val="28"/>
          <w:szCs w:val="28"/>
        </w:rPr>
        <w:br w:type="page"/>
      </w:r>
      <w:r>
        <w:rPr>
          <w:b/>
          <w:sz w:val="28"/>
          <w:szCs w:val="28"/>
        </w:rPr>
        <w:lastRenderedPageBreak/>
        <w:t>I. ОБЩИЕ ПОЛОЖЕНИЯ</w:t>
      </w:r>
    </w:p>
    <w:p w:rsidR="0018119C" w:rsidRDefault="0018119C" w:rsidP="0018119C">
      <w:pPr>
        <w:pStyle w:val="32"/>
        <w:ind w:firstLine="426"/>
      </w:pPr>
      <w:r w:rsidRPr="005F3B3B">
        <w:t>1.1.</w:t>
      </w:r>
      <w:r>
        <w:t xml:space="preserve">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color w:val="000000"/>
          <w:spacing w:val="-1"/>
        </w:rPr>
        <w:t>Муниципальном бюджетном дошкольном образовательном учреждении «Детский сад №</w:t>
      </w:r>
      <w:r w:rsidR="00C21F71">
        <w:rPr>
          <w:color w:val="000000"/>
          <w:spacing w:val="-1"/>
        </w:rPr>
        <w:t>357 комбинированного вида</w:t>
      </w:r>
      <w:r>
        <w:rPr>
          <w:color w:val="000000"/>
          <w:spacing w:val="-1"/>
        </w:rPr>
        <w:t xml:space="preserve">» </w:t>
      </w:r>
      <w:r w:rsidR="00AC12BF">
        <w:rPr>
          <w:color w:val="000000"/>
          <w:spacing w:val="-1"/>
        </w:rPr>
        <w:t xml:space="preserve">Приволжского  района </w:t>
      </w:r>
      <w:proofErr w:type="spellStart"/>
      <w:r w:rsidR="00AC12BF">
        <w:rPr>
          <w:color w:val="000000"/>
          <w:spacing w:val="-1"/>
        </w:rPr>
        <w:t>г</w:t>
      </w:r>
      <w:proofErr w:type="gramStart"/>
      <w:r w:rsidR="00AC12BF">
        <w:rPr>
          <w:color w:val="000000"/>
          <w:spacing w:val="-1"/>
        </w:rPr>
        <w:t>.</w:t>
      </w:r>
      <w:r w:rsidR="00C21F71">
        <w:rPr>
          <w:color w:val="000000"/>
          <w:spacing w:val="-1"/>
        </w:rPr>
        <w:t>К</w:t>
      </w:r>
      <w:proofErr w:type="gramEnd"/>
      <w:r w:rsidR="00C21F71">
        <w:rPr>
          <w:color w:val="000000"/>
          <w:spacing w:val="-1"/>
        </w:rPr>
        <w:t>азани</w:t>
      </w:r>
      <w:proofErr w:type="spellEnd"/>
      <w:r w:rsidR="00C21F71">
        <w:rPr>
          <w:color w:val="000000"/>
          <w:spacing w:val="-1"/>
        </w:rPr>
        <w:t xml:space="preserve"> (далее МА</w:t>
      </w:r>
      <w:r>
        <w:rPr>
          <w:color w:val="000000"/>
          <w:spacing w:val="-1"/>
        </w:rPr>
        <w:t xml:space="preserve">ДОУ «Детский сад № </w:t>
      </w:r>
      <w:r w:rsidR="00C21F71">
        <w:rPr>
          <w:color w:val="000000"/>
          <w:spacing w:val="-1"/>
        </w:rPr>
        <w:t>357</w:t>
      </w:r>
      <w:r>
        <w:rPr>
          <w:color w:val="000000"/>
          <w:spacing w:val="-1"/>
        </w:rPr>
        <w:t>»)</w:t>
      </w:r>
      <w:r>
        <w:t>.</w:t>
      </w:r>
    </w:p>
    <w:p w:rsidR="0018119C" w:rsidRDefault="0018119C" w:rsidP="0018119C">
      <w:pPr>
        <w:pStyle w:val="32"/>
        <w:ind w:firstLine="426"/>
        <w:rPr>
          <w:b/>
        </w:rPr>
      </w:pPr>
      <w:r>
        <w:rPr>
          <w:b/>
        </w:rPr>
        <w:t>1.2. Основой для заключения коллективного договора являются:</w:t>
      </w:r>
    </w:p>
    <w:p w:rsidR="0018119C" w:rsidRDefault="005665C8" w:rsidP="0018119C">
      <w:pPr>
        <w:ind w:firstLine="426"/>
        <w:jc w:val="both"/>
        <w:rPr>
          <w:sz w:val="28"/>
          <w:szCs w:val="28"/>
        </w:rPr>
      </w:pPr>
      <w:r>
        <w:rPr>
          <w:sz w:val="28"/>
          <w:szCs w:val="28"/>
        </w:rPr>
        <w:t>-</w:t>
      </w:r>
      <w:r w:rsidR="00AC12BF">
        <w:rPr>
          <w:sz w:val="28"/>
          <w:szCs w:val="28"/>
        </w:rPr>
        <w:t xml:space="preserve"> </w:t>
      </w:r>
      <w:r w:rsidR="0018119C">
        <w:rPr>
          <w:sz w:val="28"/>
          <w:szCs w:val="28"/>
        </w:rPr>
        <w:t>Конституция Российской Федерации;</w:t>
      </w:r>
    </w:p>
    <w:p w:rsidR="0018119C" w:rsidRDefault="005665C8" w:rsidP="0018119C">
      <w:pPr>
        <w:ind w:firstLine="426"/>
        <w:jc w:val="both"/>
        <w:rPr>
          <w:sz w:val="28"/>
          <w:szCs w:val="28"/>
        </w:rPr>
      </w:pPr>
      <w:r>
        <w:rPr>
          <w:sz w:val="28"/>
          <w:szCs w:val="28"/>
        </w:rPr>
        <w:t>-</w:t>
      </w:r>
      <w:r w:rsidR="00AC12BF">
        <w:rPr>
          <w:sz w:val="28"/>
          <w:szCs w:val="28"/>
        </w:rPr>
        <w:t xml:space="preserve"> </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Default="005665C8" w:rsidP="0018119C">
      <w:pPr>
        <w:pStyle w:val="32"/>
        <w:ind w:firstLine="426"/>
      </w:pPr>
      <w:r>
        <w:t>-</w:t>
      </w:r>
      <w:r w:rsidR="00AC12BF">
        <w:t xml:space="preserve"> </w:t>
      </w:r>
      <w:r w:rsidR="0018119C">
        <w:t>Трудовой кодекс Российской Федерации (далее – ТК РФ);</w:t>
      </w:r>
    </w:p>
    <w:p w:rsidR="0018119C" w:rsidRDefault="005665C8" w:rsidP="0018119C">
      <w:pPr>
        <w:pStyle w:val="32"/>
        <w:ind w:firstLine="426"/>
      </w:pPr>
      <w:r>
        <w:t>-</w:t>
      </w:r>
      <w:r w:rsidR="00AC12BF">
        <w:t xml:space="preserve"> </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jc w:val="both"/>
        <w:rPr>
          <w:sz w:val="28"/>
          <w:szCs w:val="28"/>
        </w:rPr>
      </w:pPr>
      <w:r>
        <w:rPr>
          <w:sz w:val="28"/>
          <w:szCs w:val="28"/>
        </w:rPr>
        <w:t>-</w:t>
      </w:r>
      <w:r w:rsidR="00AC12BF">
        <w:rPr>
          <w:sz w:val="28"/>
          <w:szCs w:val="28"/>
        </w:rPr>
        <w:t xml:space="preserve"> </w:t>
      </w:r>
      <w:r w:rsidR="0018119C">
        <w:rPr>
          <w:sz w:val="28"/>
          <w:szCs w:val="28"/>
        </w:rPr>
        <w:t>Федеральный закон от 29 декабря 2012 г. № 273-ФЗ «Об образовании в Российской Федерации» (далее – Федеральный закон № 273-ФЗ);</w:t>
      </w:r>
    </w:p>
    <w:p w:rsidR="005665C8" w:rsidRPr="005665C8" w:rsidRDefault="005665C8" w:rsidP="00AC12BF">
      <w:pPr>
        <w:pStyle w:val="ConsNormal"/>
        <w:widowControl/>
        <w:ind w:right="0" w:firstLine="426"/>
        <w:rPr>
          <w:rFonts w:ascii="Times New Roman" w:hAnsi="Times New Roman" w:cs="Times New Roman"/>
          <w:sz w:val="28"/>
          <w:szCs w:val="28"/>
        </w:rPr>
      </w:pPr>
      <w:r>
        <w:rPr>
          <w:rFonts w:ascii="Times New Roman" w:hAnsi="Times New Roman" w:cs="Times New Roman"/>
          <w:sz w:val="28"/>
          <w:szCs w:val="28"/>
          <w:shd w:val="clear" w:color="auto" w:fill="FFFFFF"/>
        </w:rPr>
        <w:t>-</w:t>
      </w:r>
      <w:r w:rsidR="00AC12BF">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AC12BF">
        <w:t xml:space="preserve"> </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Default="00750B6C" w:rsidP="00750B6C">
      <w:pPr>
        <w:pStyle w:val="32"/>
        <w:ind w:firstLine="426"/>
        <w:rPr>
          <w:color w:val="000000"/>
        </w:rPr>
      </w:pPr>
      <w:r>
        <w:t>-</w:t>
      </w:r>
      <w:r w:rsidR="00AC12BF">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sidR="00C229DC">
        <w:rPr>
          <w:color w:val="000000"/>
        </w:rPr>
        <w:t>7</w:t>
      </w:r>
      <w:r w:rsidR="0018119C">
        <w:rPr>
          <w:color w:val="000000"/>
        </w:rPr>
        <w:t xml:space="preserve"> годы;</w:t>
      </w:r>
    </w:p>
    <w:p w:rsidR="0018119C" w:rsidRDefault="00750B6C" w:rsidP="0018119C">
      <w:pPr>
        <w:shd w:val="clear" w:color="auto" w:fill="FFFFFF"/>
        <w:tabs>
          <w:tab w:val="left" w:pos="1022"/>
        </w:tabs>
        <w:ind w:firstLine="426"/>
        <w:jc w:val="both"/>
        <w:rPr>
          <w:sz w:val="28"/>
          <w:szCs w:val="28"/>
        </w:rPr>
      </w:pPr>
      <w:r>
        <w:rPr>
          <w:sz w:val="28"/>
          <w:szCs w:val="28"/>
        </w:rPr>
        <w:t>-</w:t>
      </w:r>
      <w:r w:rsidR="005F3B3B">
        <w:rPr>
          <w:sz w:val="28"/>
          <w:szCs w:val="28"/>
        </w:rPr>
        <w:t xml:space="preserve"> </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sidR="00C229DC">
        <w:rPr>
          <w:sz w:val="28"/>
          <w:szCs w:val="28"/>
        </w:rPr>
        <w:t>7</w:t>
      </w:r>
      <w:r w:rsidR="0018119C">
        <w:rPr>
          <w:sz w:val="28"/>
          <w:szCs w:val="28"/>
        </w:rPr>
        <w:t xml:space="preserve">гг. </w:t>
      </w:r>
    </w:p>
    <w:p w:rsidR="0018119C" w:rsidRDefault="0018119C" w:rsidP="0018119C">
      <w:pPr>
        <w:pStyle w:val="32"/>
        <w:ind w:firstLine="426"/>
        <w:rPr>
          <w:b/>
        </w:rPr>
      </w:pPr>
      <w:r>
        <w:rPr>
          <w:b/>
        </w:rPr>
        <w:t xml:space="preserve">1.3. Сторонами коллективного договора являются: </w:t>
      </w:r>
    </w:p>
    <w:p w:rsidR="0018119C" w:rsidRDefault="0018119C" w:rsidP="0018119C">
      <w:pPr>
        <w:pStyle w:val="32"/>
        <w:ind w:firstLine="426"/>
      </w:pPr>
      <w:r>
        <w:t xml:space="preserve">- работодатель в лице его представителя – заведующего </w:t>
      </w:r>
      <w:r w:rsidR="00C21F71">
        <w:rPr>
          <w:color w:val="000000"/>
          <w:spacing w:val="-1"/>
        </w:rPr>
        <w:t>МА</w:t>
      </w:r>
      <w:r>
        <w:rPr>
          <w:color w:val="000000"/>
          <w:spacing w:val="-1"/>
        </w:rPr>
        <w:t>ДОУ «Детский сад №</w:t>
      </w:r>
      <w:r w:rsidR="00C21F71">
        <w:rPr>
          <w:color w:val="000000"/>
          <w:spacing w:val="-1"/>
        </w:rPr>
        <w:t>357</w:t>
      </w:r>
      <w:r>
        <w:rPr>
          <w:color w:val="000000"/>
          <w:spacing w:val="-1"/>
        </w:rPr>
        <w:t>»</w:t>
      </w:r>
      <w:r>
        <w:t xml:space="preserve"> </w:t>
      </w:r>
      <w:r w:rsidR="00C21F71">
        <w:rPr>
          <w:b/>
        </w:rPr>
        <w:t xml:space="preserve">Новиковой </w:t>
      </w:r>
      <w:proofErr w:type="spellStart"/>
      <w:r w:rsidR="00C21F71">
        <w:rPr>
          <w:b/>
        </w:rPr>
        <w:t>Рузалии</w:t>
      </w:r>
      <w:proofErr w:type="spellEnd"/>
      <w:r w:rsidR="00C21F71">
        <w:rPr>
          <w:b/>
        </w:rPr>
        <w:t xml:space="preserve"> </w:t>
      </w:r>
      <w:proofErr w:type="spellStart"/>
      <w:r w:rsidR="00C21F71">
        <w:rPr>
          <w:b/>
        </w:rPr>
        <w:t>Раисовны</w:t>
      </w:r>
      <w:proofErr w:type="spellEnd"/>
      <w:r>
        <w:t xml:space="preserve"> (далее – работодатель);</w:t>
      </w:r>
    </w:p>
    <w:p w:rsidR="0018119C" w:rsidRDefault="0018119C" w:rsidP="007B1662">
      <w:pPr>
        <w:pStyle w:val="32"/>
      </w:pPr>
      <w:r>
        <w:t>-</w:t>
      </w:r>
      <w:r w:rsidR="005F3B3B">
        <w:t xml:space="preserve"> </w:t>
      </w:r>
      <w:r>
        <w:t xml:space="preserve">работники </w:t>
      </w:r>
      <w:r w:rsidR="00C21F71">
        <w:rPr>
          <w:color w:val="000000"/>
          <w:spacing w:val="-1"/>
        </w:rPr>
        <w:t>МА</w:t>
      </w:r>
      <w:r>
        <w:rPr>
          <w:color w:val="000000"/>
          <w:spacing w:val="-1"/>
        </w:rPr>
        <w:t>ДОУ «Детский сад №</w:t>
      </w:r>
      <w:r w:rsidR="00C21F71">
        <w:rPr>
          <w:color w:val="000000"/>
          <w:spacing w:val="-1"/>
        </w:rPr>
        <w:t>357</w:t>
      </w:r>
      <w:r>
        <w:rPr>
          <w:color w:val="000000"/>
          <w:spacing w:val="-1"/>
        </w:rPr>
        <w:t>»</w:t>
      </w:r>
      <w: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5F3B3B">
        <w:t>)</w:t>
      </w:r>
      <w:r w:rsidR="00C21F71">
        <w:t xml:space="preserve"> </w:t>
      </w:r>
      <w:proofErr w:type="spellStart"/>
      <w:r w:rsidR="00C21F71">
        <w:t>Раяновой</w:t>
      </w:r>
      <w:proofErr w:type="spellEnd"/>
      <w:r w:rsidR="00C21F71">
        <w:t xml:space="preserve"> Гульнары </w:t>
      </w:r>
      <w:proofErr w:type="spellStart"/>
      <w:r w:rsidR="00C21F71">
        <w:t>Расимовны</w:t>
      </w:r>
      <w:proofErr w:type="spellEnd"/>
      <w:r>
        <w:t>.</w:t>
      </w:r>
    </w:p>
    <w:p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w:t>
      </w:r>
      <w:proofErr w:type="gramStart"/>
      <w:r>
        <w:t>контроля за</w:t>
      </w:r>
      <w:proofErr w:type="gramEnd"/>
      <w:r>
        <w:t xml:space="preserve">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(Положение</w:t>
      </w:r>
      <w:r w:rsidR="00812410">
        <w:rPr>
          <w:i/>
        </w:rPr>
        <w:t xml:space="preserve"> №1</w:t>
      </w:r>
      <w:r>
        <w:rPr>
          <w:i/>
        </w:rPr>
        <w:t xml:space="preserve"> о комиссии по ведению коллективных переговоров, подготовке проекта, заключению и организации</w:t>
      </w:r>
      <w:r w:rsidR="00750B6C">
        <w:rPr>
          <w:i/>
        </w:rPr>
        <w:t xml:space="preserve"> </w:t>
      </w:r>
      <w:r>
        <w:rPr>
          <w:i/>
        </w:rPr>
        <w:t xml:space="preserve"> </w:t>
      </w:r>
      <w:proofErr w:type="gramStart"/>
      <w:r>
        <w:rPr>
          <w:i/>
        </w:rPr>
        <w:t>контроля за</w:t>
      </w:r>
      <w:proofErr w:type="gramEnd"/>
      <w:r>
        <w:rPr>
          <w:i/>
        </w:rPr>
        <w:t xml:space="preserve"> выполнением коллективного договора).</w:t>
      </w:r>
    </w:p>
    <w:p w:rsidR="0018119C" w:rsidRDefault="0018119C" w:rsidP="0018119C">
      <w:pPr>
        <w:pStyle w:val="32"/>
        <w:ind w:firstLine="426"/>
      </w:pPr>
      <w:r>
        <w:t xml:space="preserve">1.4. </w:t>
      </w:r>
      <w:proofErr w:type="gramStart"/>
      <w: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w:t>
      </w:r>
      <w:r>
        <w:lastRenderedPageBreak/>
        <w:t xml:space="preserve">условий труда по сравнению с трудовым законодательством, иными актами, содержащими нормы трудового права, соглашениями. </w:t>
      </w:r>
      <w:proofErr w:type="gramEnd"/>
    </w:p>
    <w:p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sidR="00C21F71">
        <w:rPr>
          <w:color w:val="000000"/>
          <w:spacing w:val="-1"/>
        </w:rPr>
        <w:t>МА</w:t>
      </w:r>
      <w:r>
        <w:rPr>
          <w:color w:val="000000"/>
          <w:spacing w:val="-1"/>
        </w:rPr>
        <w:t xml:space="preserve">ДОУ «Детский сад № </w:t>
      </w:r>
      <w:r w:rsidR="00C21F71">
        <w:rPr>
          <w:color w:val="000000"/>
          <w:spacing w:val="-1"/>
        </w:rPr>
        <w:t>357</w:t>
      </w:r>
      <w:r>
        <w:rPr>
          <w:color w:val="000000"/>
          <w:spacing w:val="-1"/>
        </w:rPr>
        <w:t>»</w:t>
      </w:r>
      <w:r>
        <w:t>, в том числе заключивших трудовой договор о работе по совместительству.</w:t>
      </w:r>
    </w:p>
    <w:p w:rsidR="0018119C" w:rsidRDefault="0018119C" w:rsidP="0018119C">
      <w:pPr>
        <w:pStyle w:val="af3"/>
        <w:spacing w:after="0"/>
        <w:ind w:left="0" w:firstLine="426"/>
        <w:jc w:val="both"/>
        <w:rPr>
          <w:sz w:val="28"/>
          <w:szCs w:val="28"/>
        </w:rPr>
      </w:pPr>
      <w:proofErr w:type="gramStart"/>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w:t>
      </w:r>
      <w:proofErr w:type="gramEnd"/>
      <w:r>
        <w:rPr>
          <w:sz w:val="28"/>
          <w:szCs w:val="28"/>
        </w:rPr>
        <w:t xml:space="preserve"> </w:t>
      </w:r>
      <w:proofErr w:type="gramStart"/>
      <w:r>
        <w:rPr>
          <w:sz w:val="28"/>
          <w:szCs w:val="28"/>
        </w:rPr>
        <w:t xml:space="preserve">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C229DC">
        <w:rPr>
          <w:sz w:val="28"/>
          <w:szCs w:val="28"/>
        </w:rPr>
        <w:t>7</w:t>
      </w:r>
      <w:r>
        <w:rPr>
          <w:sz w:val="28"/>
          <w:szCs w:val="28"/>
        </w:rPr>
        <w:t xml:space="preserve"> годы)</w:t>
      </w:r>
      <w:r w:rsidR="007B1662">
        <w:rPr>
          <w:sz w:val="28"/>
          <w:szCs w:val="28"/>
        </w:rPr>
        <w:t>;</w:t>
      </w:r>
      <w:proofErr w:type="gramEnd"/>
    </w:p>
    <w:p w:rsidR="009F284C" w:rsidRDefault="0089390B" w:rsidP="009F284C">
      <w:pPr>
        <w:shd w:val="clear" w:color="auto" w:fill="FFFFFF"/>
        <w:tabs>
          <w:tab w:val="left" w:pos="1022"/>
        </w:tabs>
        <w:jc w:val="both"/>
        <w:rPr>
          <w:sz w:val="28"/>
          <w:szCs w:val="28"/>
        </w:rPr>
      </w:pPr>
      <w:proofErr w:type="gramStart"/>
      <w:r>
        <w:rPr>
          <w:sz w:val="28"/>
          <w:szCs w:val="28"/>
        </w:rPr>
        <w:t>(п.1.6.9.</w:t>
      </w:r>
      <w:proofErr w:type="gramEnd"/>
      <w:r w:rsidR="009F284C" w:rsidRPr="009F284C">
        <w:rPr>
          <w:sz w:val="28"/>
          <w:szCs w:val="28"/>
        </w:rPr>
        <w:t xml:space="preserve"> </w:t>
      </w:r>
      <w:proofErr w:type="gramStart"/>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w:t>
      </w:r>
      <w:r w:rsidR="00C229DC">
        <w:rPr>
          <w:sz w:val="28"/>
          <w:szCs w:val="28"/>
        </w:rPr>
        <w:t>7</w:t>
      </w:r>
      <w:r w:rsidR="009F284C">
        <w:rPr>
          <w:sz w:val="28"/>
          <w:szCs w:val="28"/>
        </w:rPr>
        <w:t>гг.)</w:t>
      </w:r>
      <w:r w:rsidR="007B1662">
        <w:rPr>
          <w:sz w:val="28"/>
          <w:szCs w:val="28"/>
        </w:rPr>
        <w:t>.</w:t>
      </w:r>
      <w:r w:rsidR="009F284C">
        <w:rPr>
          <w:sz w:val="28"/>
          <w:szCs w:val="28"/>
        </w:rPr>
        <w:t xml:space="preserve"> </w:t>
      </w:r>
      <w:proofErr w:type="gramEnd"/>
    </w:p>
    <w:p w:rsidR="00564736" w:rsidRPr="00564736" w:rsidRDefault="00564736" w:rsidP="00564736">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(средства от приносящей доход деятельности образовательной организации). </w:t>
      </w:r>
    </w:p>
    <w:p w:rsidR="0018119C" w:rsidRDefault="009D31D2" w:rsidP="005F3B3B">
      <w:pPr>
        <w:widowControl w:val="0"/>
        <w:autoSpaceDE w:val="0"/>
        <w:autoSpaceDN w:val="0"/>
        <w:ind w:right="6" w:firstLine="426"/>
        <w:jc w:val="both"/>
        <w:outlineLvl w:val="0"/>
        <w:rPr>
          <w:strike/>
          <w:sz w:val="28"/>
          <w:szCs w:val="28"/>
        </w:rPr>
      </w:pPr>
      <w:r>
        <w:rPr>
          <w:bCs/>
          <w:i/>
          <w:sz w:val="28"/>
          <w:szCs w:val="28"/>
          <w:lang w:eastAsia="en-US"/>
        </w:rPr>
        <w:t xml:space="preserve"> </w:t>
      </w:r>
      <w:r w:rsidR="0018119C">
        <w:rPr>
          <w:sz w:val="28"/>
          <w:szCs w:val="28"/>
        </w:rPr>
        <w:t>1.6.</w:t>
      </w:r>
      <w:r w:rsidR="0018119C">
        <w:t xml:space="preserve"> </w:t>
      </w:r>
      <w:r w:rsidR="0018119C">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Pr>
          <w:rFonts w:eastAsia="Arial Unicode MS"/>
          <w:color w:val="000000"/>
          <w:kern w:val="2"/>
          <w:sz w:val="28"/>
          <w:szCs w:val="28"/>
        </w:rPr>
        <w:t> </w:t>
      </w:r>
      <w:r w:rsidR="0018119C">
        <w:rPr>
          <w:sz w:val="28"/>
          <w:szCs w:val="28"/>
        </w:rPr>
        <w:t xml:space="preserve">ТК РФ). </w:t>
      </w:r>
      <w:r w:rsidR="0018119C">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b/>
          <w:sz w:val="28"/>
          <w:szCs w:val="28"/>
        </w:rPr>
        <w:t xml:space="preserve"> </w:t>
      </w:r>
      <w:r>
        <w:rPr>
          <w:sz w:val="28"/>
          <w:szCs w:val="28"/>
        </w:rPr>
        <w:t xml:space="preserve">и   Республики Татарстан </w:t>
      </w:r>
      <w:r w:rsidRPr="009D31D2">
        <w:rPr>
          <w:i/>
          <w:sz w:val="28"/>
          <w:szCs w:val="28"/>
        </w:rPr>
        <w:t>(субъект РФ).</w:t>
      </w:r>
      <w:r>
        <w:rPr>
          <w:sz w:val="28"/>
          <w:szCs w:val="28"/>
        </w:rPr>
        <w:t xml:space="preserve"> </w:t>
      </w:r>
    </w:p>
    <w:p w:rsidR="0018119C" w:rsidRDefault="0018119C" w:rsidP="0018119C">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rsidR="0018119C" w:rsidRDefault="0018119C" w:rsidP="0018119C">
      <w:pPr>
        <w:ind w:firstLine="426"/>
        <w:jc w:val="both"/>
        <w:rPr>
          <w:sz w:val="28"/>
          <w:szCs w:val="28"/>
        </w:rPr>
      </w:pPr>
      <w:r>
        <w:rPr>
          <w:sz w:val="28"/>
          <w:szCs w:val="28"/>
        </w:rPr>
        <w:t>1.7.</w:t>
      </w:r>
      <w:r w:rsidR="005F3B3B">
        <w:rPr>
          <w:rFonts w:eastAsia="Arial Unicode MS"/>
          <w:color w:val="000000"/>
          <w:kern w:val="2"/>
          <w:sz w:val="28"/>
          <w:szCs w:val="28"/>
        </w:rPr>
        <w:t xml:space="preserve"> </w:t>
      </w:r>
      <w:r>
        <w:rPr>
          <w:sz w:val="28"/>
          <w:szCs w:val="28"/>
        </w:rPr>
        <w:t>Для достижения поставленных целей:</w:t>
      </w:r>
    </w:p>
    <w:p w:rsidR="0018119C" w:rsidRDefault="0018119C" w:rsidP="0018119C">
      <w:pPr>
        <w:ind w:firstLine="426"/>
        <w:jc w:val="both"/>
        <w:rPr>
          <w:color w:val="000000"/>
          <w:sz w:val="28"/>
          <w:szCs w:val="28"/>
        </w:rPr>
      </w:pPr>
      <w:proofErr w:type="gramStart"/>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roofErr w:type="gramEnd"/>
    </w:p>
    <w:p w:rsidR="0018119C" w:rsidRDefault="0018119C" w:rsidP="0018119C">
      <w:pPr>
        <w:ind w:firstLine="426"/>
        <w:jc w:val="both"/>
        <w:rPr>
          <w:sz w:val="28"/>
          <w:szCs w:val="28"/>
        </w:rPr>
      </w:pPr>
      <w:proofErr w:type="gramStart"/>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roofErr w:type="gramEnd"/>
    </w:p>
    <w:p w:rsidR="0018119C" w:rsidRDefault="0018119C" w:rsidP="0018119C">
      <w:pPr>
        <w:ind w:firstLine="426"/>
        <w:jc w:val="both"/>
        <w:rPr>
          <w:color w:val="000000"/>
          <w:sz w:val="28"/>
          <w:szCs w:val="28"/>
        </w:rPr>
      </w:pPr>
      <w:r>
        <w:rPr>
          <w:sz w:val="28"/>
          <w:szCs w:val="28"/>
        </w:rPr>
        <w:lastRenderedPageBreak/>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Default="0018119C" w:rsidP="0018119C">
      <w:pPr>
        <w:ind w:firstLine="426"/>
        <w:jc w:val="both"/>
        <w:rPr>
          <w:sz w:val="28"/>
          <w:szCs w:val="28"/>
        </w:rPr>
      </w:pPr>
      <w:proofErr w:type="gramStart"/>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Pr>
          <w:sz w:val="28"/>
          <w:szCs w:val="28"/>
        </w:rPr>
        <w:t xml:space="preserve">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18119C" w:rsidRDefault="0018119C" w:rsidP="005F3B3B">
      <w:pPr>
        <w:pStyle w:val="a4"/>
        <w:spacing w:before="0" w:beforeAutospacing="0" w:after="0" w:afterAutospacing="0"/>
        <w:ind w:firstLine="709"/>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перв</w:t>
      </w:r>
      <w:r w:rsidR="00C21F71">
        <w:rPr>
          <w:sz w:val="28"/>
          <w:szCs w:val="28"/>
        </w:rPr>
        <w:t>ичную профсоюзную организацию МАДОУ «Детский сад № 357</w:t>
      </w:r>
      <w:r w:rsidR="007F78FC">
        <w:rPr>
          <w:sz w:val="28"/>
          <w:szCs w:val="28"/>
        </w:rPr>
        <w:t xml:space="preserve">»  </w:t>
      </w:r>
      <w:r>
        <w:rPr>
          <w:sz w:val="28"/>
          <w:szCs w:val="28"/>
        </w:rPr>
        <w:t xml:space="preserve"> 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заработной платы на счет</w:t>
      </w:r>
      <w:r w:rsidR="007F78FC">
        <w:rPr>
          <w:sz w:val="28"/>
          <w:szCs w:val="28"/>
        </w:rPr>
        <w:t xml:space="preserve"> </w:t>
      </w:r>
      <w:r>
        <w:rPr>
          <w:sz w:val="28"/>
          <w:szCs w:val="28"/>
        </w:rPr>
        <w:t xml:space="preserve"> </w:t>
      </w:r>
      <w:r w:rsidR="007F78FC">
        <w:rPr>
          <w:sz w:val="28"/>
          <w:szCs w:val="28"/>
        </w:rPr>
        <w:t>первичной профсоюзной организации.</w:t>
      </w:r>
    </w:p>
    <w:p w:rsidR="0018119C" w:rsidRDefault="0018119C" w:rsidP="0018119C">
      <w:pPr>
        <w:ind w:firstLine="426"/>
        <w:jc w:val="both"/>
        <w:rPr>
          <w:sz w:val="28"/>
          <w:szCs w:val="28"/>
        </w:rPr>
      </w:pPr>
      <w:r>
        <w:rPr>
          <w:sz w:val="28"/>
          <w:szCs w:val="28"/>
        </w:rPr>
        <w:t>1.8.</w:t>
      </w:r>
      <w:r w:rsidR="005F3B3B">
        <w:rPr>
          <w:rFonts w:eastAsia="Arial Unicode MS"/>
          <w:color w:val="000000"/>
          <w:kern w:val="2"/>
          <w:sz w:val="28"/>
          <w:szCs w:val="28"/>
        </w:rPr>
        <w:t xml:space="preserve"> </w:t>
      </w:r>
      <w:proofErr w:type="gramStart"/>
      <w:r>
        <w:rPr>
          <w:sz w:val="28"/>
          <w:szCs w:val="28"/>
        </w:rPr>
        <w:t>Контроль за</w:t>
      </w:r>
      <w:proofErr w:type="gramEnd"/>
      <w:r>
        <w:rPr>
          <w:sz w:val="28"/>
          <w:szCs w:val="28"/>
        </w:rPr>
        <w:t xml:space="preserve">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rsidR="0018119C" w:rsidRDefault="0018119C" w:rsidP="0018119C">
      <w:pPr>
        <w:autoSpaceDE w:val="0"/>
        <w:autoSpaceDN w:val="0"/>
        <w:adjustRightInd w:val="0"/>
        <w:ind w:firstLine="426"/>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sidR="005F3B3B">
        <w:rPr>
          <w:rFonts w:eastAsia="Arial Unicode MS"/>
          <w:color w:val="000000"/>
          <w:kern w:val="2"/>
          <w:sz w:val="28"/>
          <w:szCs w:val="28"/>
        </w:rPr>
        <w:t xml:space="preserve"> </w:t>
      </w:r>
      <w:r w:rsidR="005F3B3B">
        <w:rPr>
          <w:sz w:val="28"/>
          <w:szCs w:val="28"/>
        </w:rPr>
        <w:t xml:space="preserve">ТК </w:t>
      </w:r>
      <w:r>
        <w:rPr>
          <w:sz w:val="28"/>
          <w:szCs w:val="28"/>
        </w:rPr>
        <w:t>РФ и нормами главы 61</w:t>
      </w:r>
      <w:r w:rsidR="005F3B3B">
        <w:rPr>
          <w:sz w:val="28"/>
          <w:szCs w:val="28"/>
        </w:rPr>
        <w:t xml:space="preserve"> ТК </w:t>
      </w:r>
      <w:r>
        <w:rPr>
          <w:sz w:val="28"/>
          <w:szCs w:val="28"/>
        </w:rPr>
        <w:t>РФ, регулирующими вопросы рассмотрения и разрешения коллективных трудовых споров.</w:t>
      </w:r>
    </w:p>
    <w:p w:rsidR="0018119C" w:rsidRDefault="0018119C" w:rsidP="0018119C">
      <w:pPr>
        <w:pStyle w:val="32"/>
        <w:ind w:firstLine="426"/>
      </w:pPr>
      <w:r>
        <w:t>1.9.</w:t>
      </w:r>
      <w:r w:rsidR="005F3B3B">
        <w:rPr>
          <w:rFonts w:eastAsia="Arial Unicode MS"/>
          <w:color w:val="000000"/>
          <w:kern w:val="2"/>
        </w:rPr>
        <w:t xml:space="preserve"> </w:t>
      </w:r>
      <w:proofErr w:type="gramStart"/>
      <w:r>
        <w:t>В соответствии с действующим законодательством (статья 54</w:t>
      </w:r>
      <w:r w:rsidR="005F3B3B">
        <w:rPr>
          <w:rFonts w:eastAsia="Arial Unicode MS"/>
          <w:color w:val="000000"/>
          <w:kern w:val="2"/>
        </w:rPr>
        <w:t xml:space="preserve"> </w:t>
      </w:r>
      <w:r w:rsidR="005F3B3B">
        <w:t xml:space="preserve">ТК </w:t>
      </w:r>
      <w:r>
        <w:t>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roofErr w:type="gramEnd"/>
    </w:p>
    <w:p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Default="0018119C" w:rsidP="0018119C">
      <w:pPr>
        <w:ind w:firstLine="426"/>
        <w:jc w:val="both"/>
        <w:rPr>
          <w:sz w:val="28"/>
          <w:szCs w:val="28"/>
        </w:rPr>
      </w:pPr>
      <w:r>
        <w:rPr>
          <w:sz w:val="28"/>
          <w:szCs w:val="28"/>
        </w:rPr>
        <w:t>-</w:t>
      </w:r>
      <w:r w:rsidR="005F3B3B">
        <w:rPr>
          <w:rFonts w:eastAsia="Arial Unicode MS"/>
          <w:color w:val="000000"/>
          <w:kern w:val="2"/>
          <w:sz w:val="28"/>
          <w:szCs w:val="28"/>
        </w:rPr>
        <w:t xml:space="preserve">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jc w:val="both"/>
        <w:rPr>
          <w:sz w:val="28"/>
          <w:szCs w:val="28"/>
        </w:rPr>
      </w:pPr>
      <w:r>
        <w:rPr>
          <w:sz w:val="28"/>
          <w:szCs w:val="28"/>
        </w:rPr>
        <w:t>-</w:t>
      </w:r>
      <w:r w:rsidR="005F3B3B">
        <w:rPr>
          <w:rFonts w:eastAsia="Arial Unicode MS"/>
          <w:color w:val="000000"/>
          <w:kern w:val="2"/>
          <w:sz w:val="28"/>
          <w:szCs w:val="28"/>
        </w:rPr>
        <w:t xml:space="preserve">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Default="0018119C" w:rsidP="0018119C">
      <w:pPr>
        <w:ind w:firstLine="426"/>
        <w:jc w:val="both"/>
        <w:rPr>
          <w:sz w:val="28"/>
          <w:szCs w:val="28"/>
        </w:rPr>
      </w:pPr>
      <w:r>
        <w:rPr>
          <w:sz w:val="28"/>
          <w:szCs w:val="28"/>
        </w:rPr>
        <w:lastRenderedPageBreak/>
        <w:t>-</w:t>
      </w:r>
      <w:r w:rsidR="005F3B3B">
        <w:rPr>
          <w:rFonts w:eastAsia="Arial Unicode MS"/>
          <w:color w:val="000000"/>
          <w:kern w:val="2"/>
          <w:sz w:val="28"/>
          <w:szCs w:val="28"/>
        </w:rPr>
        <w:t xml:space="preserve">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18119C" w:rsidRDefault="0018119C" w:rsidP="0018119C">
      <w:pPr>
        <w:ind w:firstLine="426"/>
        <w:jc w:val="both"/>
        <w:rPr>
          <w:sz w:val="28"/>
          <w:szCs w:val="28"/>
        </w:rPr>
      </w:pPr>
      <w:r>
        <w:rPr>
          <w:sz w:val="28"/>
          <w:szCs w:val="28"/>
        </w:rPr>
        <w:t>-</w:t>
      </w:r>
      <w:r w:rsidR="005F3B3B">
        <w:rPr>
          <w:rFonts w:eastAsia="Arial Unicode MS"/>
          <w:color w:val="000000"/>
          <w:kern w:val="2"/>
          <w:sz w:val="28"/>
          <w:szCs w:val="28"/>
        </w:rPr>
        <w:t xml:space="preserve"> </w:t>
      </w:r>
      <w:r>
        <w:rPr>
          <w:sz w:val="28"/>
          <w:szCs w:val="28"/>
        </w:rPr>
        <w:t>обсуждение с работодателем вопросов о работе организации, внесении предложений по ее совершенствованию;</w:t>
      </w:r>
    </w:p>
    <w:p w:rsidR="0018119C" w:rsidRDefault="0018119C" w:rsidP="0018119C">
      <w:pPr>
        <w:ind w:firstLine="426"/>
        <w:jc w:val="both"/>
        <w:rPr>
          <w:sz w:val="28"/>
          <w:szCs w:val="28"/>
        </w:rPr>
      </w:pPr>
      <w:r>
        <w:rPr>
          <w:sz w:val="28"/>
          <w:szCs w:val="28"/>
        </w:rPr>
        <w:t>-</w:t>
      </w:r>
      <w:r w:rsidR="005F3B3B">
        <w:rPr>
          <w:rFonts w:eastAsia="Arial Unicode MS"/>
          <w:color w:val="000000"/>
          <w:kern w:val="2"/>
          <w:sz w:val="28"/>
          <w:szCs w:val="28"/>
        </w:rPr>
        <w:t xml:space="preserve"> </w:t>
      </w:r>
      <w:r>
        <w:rPr>
          <w:sz w:val="28"/>
          <w:szCs w:val="28"/>
        </w:rPr>
        <w:t>обсуждение с работодателем вопросов планов социально-экономического развития организации;</w:t>
      </w:r>
    </w:p>
    <w:p w:rsidR="0018119C" w:rsidRDefault="0018119C" w:rsidP="0018119C">
      <w:pPr>
        <w:ind w:firstLine="426"/>
        <w:jc w:val="both"/>
        <w:rPr>
          <w:sz w:val="28"/>
          <w:szCs w:val="28"/>
        </w:rPr>
      </w:pPr>
      <w:r>
        <w:rPr>
          <w:sz w:val="28"/>
          <w:szCs w:val="28"/>
        </w:rPr>
        <w:t>-</w:t>
      </w:r>
      <w:r w:rsidR="005F3B3B">
        <w:rPr>
          <w:rFonts w:eastAsia="Arial Unicode MS"/>
          <w:color w:val="000000"/>
          <w:kern w:val="2"/>
          <w:sz w:val="28"/>
          <w:szCs w:val="28"/>
        </w:rPr>
        <w:t xml:space="preserve"> </w:t>
      </w:r>
      <w:r>
        <w:rPr>
          <w:sz w:val="28"/>
          <w:szCs w:val="28"/>
        </w:rPr>
        <w:t>участие в разработке и принятии коллективного договора;</w:t>
      </w:r>
    </w:p>
    <w:p w:rsidR="009B7E21" w:rsidRDefault="0018119C" w:rsidP="0018119C">
      <w:pPr>
        <w:ind w:firstLine="426"/>
        <w:jc w:val="both"/>
        <w:rPr>
          <w:color w:val="000000"/>
          <w:sz w:val="28"/>
          <w:szCs w:val="28"/>
        </w:rPr>
      </w:pPr>
      <w:r>
        <w:rPr>
          <w:sz w:val="28"/>
          <w:szCs w:val="28"/>
        </w:rPr>
        <w:t>-</w:t>
      </w:r>
      <w:r w:rsidR="005F3B3B">
        <w:rPr>
          <w:rFonts w:eastAsia="Arial Unicode MS"/>
          <w:color w:val="000000"/>
          <w:kern w:val="2"/>
          <w:sz w:val="28"/>
          <w:szCs w:val="28"/>
        </w:rPr>
        <w:t xml:space="preserve">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rsidR="0018119C" w:rsidRDefault="009B7E21" w:rsidP="0018119C">
      <w:pPr>
        <w:ind w:firstLine="426"/>
        <w:jc w:val="both"/>
        <w:rPr>
          <w:sz w:val="28"/>
          <w:szCs w:val="28"/>
        </w:rPr>
      </w:pPr>
      <w:r>
        <w:rPr>
          <w:color w:val="000000"/>
          <w:sz w:val="28"/>
          <w:szCs w:val="28"/>
        </w:rPr>
        <w:t>-</w:t>
      </w:r>
      <w:r w:rsidR="005F3B3B">
        <w:rPr>
          <w:color w:val="000000"/>
          <w:sz w:val="28"/>
          <w:szCs w:val="28"/>
        </w:rPr>
        <w:t xml:space="preserve"> </w:t>
      </w:r>
      <w:r>
        <w:rPr>
          <w:color w:val="000000"/>
          <w:sz w:val="28"/>
          <w:szCs w:val="28"/>
        </w:rPr>
        <w:t>согласно Уставу образовательной организации</w:t>
      </w:r>
    </w:p>
    <w:p w:rsidR="0018119C" w:rsidRDefault="0018119C" w:rsidP="0018119C">
      <w:pPr>
        <w:ind w:firstLine="426"/>
        <w:jc w:val="both"/>
        <w:rPr>
          <w:sz w:val="28"/>
          <w:szCs w:val="28"/>
        </w:rPr>
      </w:pPr>
      <w:r>
        <w:rPr>
          <w:sz w:val="28"/>
          <w:szCs w:val="28"/>
        </w:rPr>
        <w:t xml:space="preserve"> </w:t>
      </w:r>
      <w:proofErr w:type="gramStart"/>
      <w:r>
        <w:rPr>
          <w:b/>
          <w:sz w:val="28"/>
          <w:szCs w:val="28"/>
        </w:rPr>
        <w:t>Работодатель признаёт первичную профсоюзную о</w:t>
      </w:r>
      <w:r w:rsidR="00C21F71">
        <w:rPr>
          <w:b/>
          <w:sz w:val="28"/>
          <w:szCs w:val="28"/>
        </w:rPr>
        <w:t>рганизацию МАДОУ «Детский сад № 357</w:t>
      </w:r>
      <w:r>
        <w:rPr>
          <w:b/>
          <w:sz w:val="28"/>
          <w:szCs w:val="28"/>
        </w:rPr>
        <w:t>» единственным полномочным представителем работников образовательно</w:t>
      </w:r>
      <w:r w:rsidR="00D16DAD">
        <w:rPr>
          <w:b/>
          <w:sz w:val="28"/>
          <w:szCs w:val="28"/>
        </w:rPr>
        <w:t>го</w:t>
      </w:r>
      <w:r>
        <w:rPr>
          <w:b/>
          <w:sz w:val="28"/>
          <w:szCs w:val="28"/>
        </w:rPr>
        <w:t xml:space="preserve"> </w:t>
      </w:r>
      <w:r w:rsidR="00D16DAD">
        <w:rPr>
          <w:b/>
          <w:sz w:val="28"/>
          <w:szCs w:val="28"/>
        </w:rPr>
        <w:t>учреждения</w:t>
      </w:r>
      <w:r>
        <w:rPr>
          <w:b/>
          <w:sz w:val="28"/>
          <w:szCs w:val="28"/>
        </w:rPr>
        <w:t xml:space="preserve"> </w:t>
      </w:r>
      <w:r>
        <w:rPr>
          <w:sz w:val="28"/>
          <w:szCs w:val="28"/>
        </w:rPr>
        <w:t>как объединяющую всех членов Профсоюза</w:t>
      </w:r>
      <w:r w:rsidR="001107B7">
        <w:rPr>
          <w:sz w:val="28"/>
          <w:szCs w:val="28"/>
        </w:rPr>
        <w:t xml:space="preserve"> как </w:t>
      </w:r>
      <w:r>
        <w:rPr>
          <w:sz w:val="28"/>
          <w:szCs w:val="28"/>
        </w:rPr>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roofErr w:type="gramEnd"/>
    </w:p>
    <w:p w:rsidR="0018119C" w:rsidRDefault="0018119C" w:rsidP="0018119C">
      <w:pPr>
        <w:tabs>
          <w:tab w:val="left" w:pos="993"/>
          <w:tab w:val="left" w:pos="1134"/>
        </w:tabs>
        <w:ind w:firstLine="426"/>
        <w:jc w:val="both"/>
        <w:rPr>
          <w:sz w:val="28"/>
          <w:szCs w:val="28"/>
        </w:rPr>
      </w:pPr>
      <w:r>
        <w:rPr>
          <w:sz w:val="28"/>
          <w:szCs w:val="28"/>
        </w:rPr>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rsidR="0018119C" w:rsidRDefault="0018119C" w:rsidP="0018119C">
      <w:pPr>
        <w:ind w:firstLine="426"/>
        <w:jc w:val="both"/>
        <w:rPr>
          <w:sz w:val="28"/>
          <w:szCs w:val="28"/>
        </w:rPr>
      </w:pPr>
      <w:r>
        <w:rPr>
          <w:sz w:val="28"/>
          <w:szCs w:val="28"/>
        </w:rPr>
        <w:t xml:space="preserve">Изменения и дополнения в локальные акты, являющиеся приложениями к коллективному договору, вносить </w:t>
      </w:r>
      <w:r w:rsidR="005016C1">
        <w:rPr>
          <w:sz w:val="28"/>
          <w:szCs w:val="28"/>
        </w:rPr>
        <w:t xml:space="preserve"> </w:t>
      </w:r>
      <w:r w:rsidR="005F3B3B">
        <w:rPr>
          <w:sz w:val="28"/>
          <w:szCs w:val="28"/>
        </w:rPr>
        <w:t xml:space="preserve"> в порядке, установленном ТК </w:t>
      </w:r>
      <w:r>
        <w:rPr>
          <w:sz w:val="28"/>
          <w:szCs w:val="28"/>
        </w:rPr>
        <w:t>РФ для заключения коллективного договора</w:t>
      </w:r>
      <w:r w:rsidR="00D16DAD">
        <w:rPr>
          <w:sz w:val="28"/>
          <w:szCs w:val="28"/>
        </w:rPr>
        <w:t xml:space="preserve"> (ст.44 ТК РФ).</w:t>
      </w:r>
    </w:p>
    <w:p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005F3B3B">
        <w:rPr>
          <w:rFonts w:eastAsia="Arial Unicode MS"/>
          <w:color w:val="000000"/>
          <w:kern w:val="2"/>
          <w:sz w:val="28"/>
          <w:szCs w:val="28"/>
        </w:rPr>
        <w:t xml:space="preserve"> </w:t>
      </w:r>
      <w:r w:rsidR="005F3B3B">
        <w:rPr>
          <w:sz w:val="28"/>
          <w:szCs w:val="28"/>
        </w:rPr>
        <w:t xml:space="preserve">12 ТК </w:t>
      </w:r>
      <w:r>
        <w:rPr>
          <w:sz w:val="28"/>
          <w:szCs w:val="28"/>
        </w:rPr>
        <w:t>РФ</w:t>
      </w:r>
      <w:proofErr w:type="gramStart"/>
      <w:r>
        <w:rPr>
          <w:sz w:val="28"/>
          <w:szCs w:val="28"/>
        </w:rPr>
        <w:t>)</w:t>
      </w:r>
      <w:r>
        <w:rPr>
          <w:sz w:val="28"/>
          <w:szCs w:val="28"/>
          <w:vertAlign w:val="superscript"/>
        </w:rPr>
        <w:t>.</w:t>
      </w:r>
      <w:r w:rsidR="0019620C">
        <w:rPr>
          <w:sz w:val="28"/>
          <w:szCs w:val="28"/>
          <w:vertAlign w:val="superscript"/>
        </w:rPr>
        <w:t>.</w:t>
      </w:r>
      <w:proofErr w:type="gramEnd"/>
    </w:p>
    <w:p w:rsidR="0018119C" w:rsidRDefault="0018119C" w:rsidP="0018119C">
      <w:pPr>
        <w:ind w:firstLine="426"/>
        <w:jc w:val="both"/>
        <w:rPr>
          <w:sz w:val="28"/>
          <w:szCs w:val="28"/>
        </w:rPr>
      </w:pPr>
      <w:r>
        <w:rPr>
          <w:sz w:val="28"/>
          <w:szCs w:val="28"/>
        </w:rPr>
        <w:t>1.13.</w:t>
      </w:r>
      <w:r w:rsidR="005F3B3B">
        <w:rPr>
          <w:rFonts w:eastAsia="Arial Unicode MS"/>
          <w:color w:val="000000"/>
          <w:kern w:val="2"/>
          <w:sz w:val="28"/>
          <w:szCs w:val="28"/>
        </w:rPr>
        <w:t xml:space="preserve">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Default="0018119C" w:rsidP="005F3B3B">
      <w:pPr>
        <w:ind w:firstLine="426"/>
        <w:jc w:val="both"/>
        <w:rPr>
          <w:sz w:val="28"/>
          <w:szCs w:val="28"/>
        </w:rPr>
      </w:pPr>
      <w:r>
        <w:rPr>
          <w:sz w:val="28"/>
          <w:szCs w:val="28"/>
        </w:rPr>
        <w:t>1.14.</w:t>
      </w:r>
      <w:r>
        <w:t xml:space="preserve"> </w:t>
      </w:r>
      <w:r>
        <w:rPr>
          <w:sz w:val="28"/>
          <w:szCs w:val="28"/>
        </w:rPr>
        <w:t>Коллективный договор заключается на три года  и в</w:t>
      </w:r>
      <w:r w:rsidR="005F3B3B">
        <w:rPr>
          <w:sz w:val="28"/>
          <w:szCs w:val="28"/>
        </w:rPr>
        <w:t>ступает в силу</w:t>
      </w:r>
      <w:r>
        <w:rPr>
          <w:sz w:val="28"/>
          <w:szCs w:val="28"/>
        </w:rPr>
        <w:t xml:space="preserve"> со дня</w:t>
      </w:r>
      <w:r w:rsidR="001107B7" w:rsidRPr="001107B7">
        <w:rPr>
          <w:sz w:val="28"/>
          <w:szCs w:val="28"/>
        </w:rPr>
        <w:t xml:space="preserve"> </w:t>
      </w:r>
      <w:r w:rsidR="001107B7">
        <w:rPr>
          <w:sz w:val="28"/>
          <w:szCs w:val="28"/>
        </w:rPr>
        <w:t xml:space="preserve"> подписания его сторонами</w:t>
      </w:r>
      <w:r>
        <w:rPr>
          <w:sz w:val="28"/>
          <w:szCs w:val="28"/>
        </w:rPr>
        <w:t>, установленного коллективным договором.</w:t>
      </w:r>
    </w:p>
    <w:p w:rsidR="0018119C" w:rsidRDefault="0018119C" w:rsidP="0018119C">
      <w:pPr>
        <w:jc w:val="both"/>
        <w:rPr>
          <w:sz w:val="28"/>
          <w:szCs w:val="28"/>
        </w:rPr>
      </w:pPr>
      <w:r>
        <w:rPr>
          <w:sz w:val="28"/>
          <w:szCs w:val="28"/>
        </w:rPr>
        <w:t>Стороны имеют право продлевать действие  коллективного договора на срок не более трех лет.</w:t>
      </w:r>
    </w:p>
    <w:p w:rsidR="0018119C" w:rsidRDefault="0018119C" w:rsidP="005F3B3B">
      <w:pPr>
        <w:pStyle w:val="32"/>
        <w:ind w:firstLine="426"/>
      </w:pPr>
      <w:r>
        <w:t>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Default="0018119C" w:rsidP="005F3B3B">
      <w:pPr>
        <w:pStyle w:val="32"/>
        <w:ind w:firstLine="426"/>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Default="0018119C" w:rsidP="005F3B3B">
      <w:pPr>
        <w:pStyle w:val="32"/>
        <w:ind w:firstLine="426"/>
      </w:pPr>
      <w:r>
        <w:lastRenderedPageBreak/>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Default="0018119C" w:rsidP="005F3B3B">
      <w:pPr>
        <w:pStyle w:val="32"/>
        <w:ind w:firstLine="426"/>
      </w:pPr>
      <w:r>
        <w:t>1.18. При ликвидации образовательной организации коллективный договор сохраняет свое действие в течение всего срока проведения ликвидации.</w:t>
      </w:r>
    </w:p>
    <w:p w:rsidR="005F3B3B" w:rsidRDefault="005F3B3B" w:rsidP="005F3B3B">
      <w:pPr>
        <w:pStyle w:val="32"/>
        <w:ind w:firstLine="426"/>
      </w:pPr>
    </w:p>
    <w:p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jc w:val="both"/>
        <w:rPr>
          <w:sz w:val="28"/>
          <w:szCs w:val="28"/>
        </w:rPr>
      </w:pPr>
      <w:r>
        <w:rPr>
          <w:sz w:val="28"/>
          <w:szCs w:val="28"/>
        </w:rPr>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Default="005F3B3B" w:rsidP="0018119C">
      <w:pPr>
        <w:autoSpaceDE w:val="0"/>
        <w:autoSpaceDN w:val="0"/>
        <w:adjustRightInd w:val="0"/>
        <w:ind w:firstLine="426"/>
        <w:jc w:val="both"/>
        <w:rPr>
          <w:color w:val="000000"/>
          <w:sz w:val="28"/>
          <w:szCs w:val="28"/>
        </w:rPr>
      </w:pPr>
      <w:r>
        <w:rPr>
          <w:color w:val="000000"/>
          <w:sz w:val="28"/>
          <w:szCs w:val="28"/>
        </w:rPr>
        <w:t xml:space="preserve">2.1.2. </w:t>
      </w:r>
      <w:r w:rsidR="0018119C">
        <w:rPr>
          <w:color w:val="00000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Default="005F3B3B" w:rsidP="0018119C">
      <w:pPr>
        <w:autoSpaceDE w:val="0"/>
        <w:autoSpaceDN w:val="0"/>
        <w:adjustRightInd w:val="0"/>
        <w:ind w:firstLine="426"/>
        <w:jc w:val="both"/>
        <w:rPr>
          <w:color w:val="000000"/>
          <w:sz w:val="28"/>
          <w:szCs w:val="28"/>
        </w:rPr>
      </w:pPr>
      <w:r>
        <w:rPr>
          <w:color w:val="000000"/>
          <w:sz w:val="28"/>
          <w:szCs w:val="28"/>
        </w:rPr>
        <w:t xml:space="preserve">2.1.3. </w:t>
      </w:r>
      <w:r w:rsidR="0018119C">
        <w:rPr>
          <w:color w:val="00000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Default="005F3B3B" w:rsidP="0018119C">
      <w:pPr>
        <w:autoSpaceDE w:val="0"/>
        <w:autoSpaceDN w:val="0"/>
        <w:adjustRightInd w:val="0"/>
        <w:ind w:firstLine="426"/>
        <w:jc w:val="both"/>
        <w:rPr>
          <w:color w:val="000000"/>
          <w:sz w:val="28"/>
          <w:szCs w:val="28"/>
        </w:rPr>
      </w:pPr>
      <w:r>
        <w:rPr>
          <w:color w:val="000000"/>
          <w:sz w:val="28"/>
          <w:szCs w:val="28"/>
        </w:rPr>
        <w:t xml:space="preserve">2.1.4. </w:t>
      </w:r>
      <w:r w:rsidR="0018119C">
        <w:rPr>
          <w:color w:val="000000"/>
          <w:sz w:val="28"/>
          <w:szCs w:val="28"/>
        </w:rPr>
        <w:t>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Default="001A725E" w:rsidP="00417464">
      <w:pPr>
        <w:pStyle w:val="aff1"/>
        <w:numPr>
          <w:ilvl w:val="0"/>
          <w:numId w:val="2"/>
        </w:numPr>
        <w:contextualSpacing/>
        <w:jc w:val="both"/>
        <w:rPr>
          <w:sz w:val="28"/>
          <w:szCs w:val="28"/>
        </w:rPr>
      </w:pPr>
      <w:r>
        <w:rPr>
          <w:sz w:val="28"/>
          <w:szCs w:val="28"/>
        </w:rPr>
        <w:t>«Мастерская профсоюзного творчества»;</w:t>
      </w:r>
    </w:p>
    <w:p w:rsidR="0018119C" w:rsidRDefault="0018119C" w:rsidP="00417464">
      <w:pPr>
        <w:pStyle w:val="aff1"/>
        <w:numPr>
          <w:ilvl w:val="0"/>
          <w:numId w:val="2"/>
        </w:numPr>
        <w:contextualSpacing/>
        <w:jc w:val="both"/>
        <w:rPr>
          <w:sz w:val="28"/>
          <w:szCs w:val="28"/>
        </w:rPr>
      </w:pPr>
      <w:r>
        <w:rPr>
          <w:sz w:val="28"/>
          <w:szCs w:val="28"/>
        </w:rPr>
        <w:t>«Малые города – большая история»;</w:t>
      </w:r>
    </w:p>
    <w:p w:rsidR="0018119C" w:rsidRDefault="0018119C" w:rsidP="00417464">
      <w:pPr>
        <w:pStyle w:val="aff1"/>
        <w:numPr>
          <w:ilvl w:val="0"/>
          <w:numId w:val="2"/>
        </w:numPr>
        <w:contextualSpacing/>
        <w:jc w:val="both"/>
        <w:rPr>
          <w:sz w:val="28"/>
          <w:szCs w:val="28"/>
        </w:rPr>
      </w:pPr>
      <w:r>
        <w:rPr>
          <w:sz w:val="28"/>
          <w:szCs w:val="28"/>
        </w:rPr>
        <w:t>«Слушаем музыку вместе»;</w:t>
      </w:r>
    </w:p>
    <w:p w:rsidR="0018119C" w:rsidRDefault="0018119C" w:rsidP="00417464">
      <w:pPr>
        <w:pStyle w:val="aff1"/>
        <w:numPr>
          <w:ilvl w:val="0"/>
          <w:numId w:val="2"/>
        </w:numPr>
        <w:contextualSpacing/>
        <w:jc w:val="both"/>
        <w:rPr>
          <w:sz w:val="28"/>
          <w:szCs w:val="28"/>
        </w:rPr>
      </w:pPr>
      <w:r>
        <w:rPr>
          <w:sz w:val="28"/>
          <w:szCs w:val="28"/>
        </w:rPr>
        <w:t>«Волшебство входит в каждый дом»;</w:t>
      </w:r>
    </w:p>
    <w:p w:rsidR="0018119C" w:rsidRDefault="0018119C" w:rsidP="00417464">
      <w:pPr>
        <w:pStyle w:val="aff1"/>
        <w:numPr>
          <w:ilvl w:val="0"/>
          <w:numId w:val="2"/>
        </w:numPr>
        <w:contextualSpacing/>
        <w:jc w:val="both"/>
        <w:rPr>
          <w:sz w:val="28"/>
          <w:szCs w:val="28"/>
        </w:rPr>
      </w:pPr>
      <w:r>
        <w:rPr>
          <w:sz w:val="28"/>
          <w:szCs w:val="28"/>
        </w:rPr>
        <w:t>«</w:t>
      </w:r>
      <w:proofErr w:type="spellStart"/>
      <w:r w:rsidR="001A725E">
        <w:rPr>
          <w:sz w:val="28"/>
          <w:szCs w:val="28"/>
        </w:rPr>
        <w:t>Театротерапия</w:t>
      </w:r>
      <w:proofErr w:type="spellEnd"/>
      <w:r w:rsidR="001A725E">
        <w:rPr>
          <w:sz w:val="28"/>
          <w:szCs w:val="28"/>
        </w:rPr>
        <w:t>»;</w:t>
      </w:r>
    </w:p>
    <w:p w:rsidR="0018119C" w:rsidRDefault="0018119C" w:rsidP="00417464">
      <w:pPr>
        <w:pStyle w:val="aff1"/>
        <w:numPr>
          <w:ilvl w:val="0"/>
          <w:numId w:val="2"/>
        </w:numPr>
        <w:contextualSpacing/>
        <w:jc w:val="both"/>
        <w:rPr>
          <w:sz w:val="28"/>
          <w:szCs w:val="28"/>
        </w:rPr>
      </w:pPr>
      <w:r>
        <w:rPr>
          <w:sz w:val="28"/>
          <w:szCs w:val="28"/>
        </w:rPr>
        <w:t>«Мы вместе</w:t>
      </w:r>
      <w:r w:rsidR="001A725E">
        <w:rPr>
          <w:sz w:val="28"/>
          <w:szCs w:val="28"/>
        </w:rPr>
        <w:t>!</w:t>
      </w:r>
      <w:r>
        <w:rPr>
          <w:sz w:val="28"/>
          <w:szCs w:val="28"/>
        </w:rPr>
        <w:t xml:space="preserve"> </w:t>
      </w:r>
      <w:r w:rsidR="001A725E">
        <w:rPr>
          <w:sz w:val="28"/>
          <w:szCs w:val="28"/>
        </w:rPr>
        <w:t>М</w:t>
      </w:r>
      <w:r>
        <w:rPr>
          <w:sz w:val="28"/>
          <w:szCs w:val="28"/>
        </w:rPr>
        <w:t>ы рядом!»;</w:t>
      </w:r>
    </w:p>
    <w:p w:rsidR="0018119C" w:rsidRDefault="0018119C" w:rsidP="00417464">
      <w:pPr>
        <w:pStyle w:val="aff1"/>
        <w:numPr>
          <w:ilvl w:val="0"/>
          <w:numId w:val="2"/>
        </w:numPr>
        <w:contextualSpacing/>
        <w:jc w:val="both"/>
        <w:rPr>
          <w:sz w:val="28"/>
          <w:szCs w:val="28"/>
        </w:rPr>
      </w:pPr>
      <w:r>
        <w:rPr>
          <w:sz w:val="28"/>
          <w:szCs w:val="28"/>
        </w:rPr>
        <w:t>«Семь</w:t>
      </w:r>
      <w:r w:rsidR="005F3B3B">
        <w:rPr>
          <w:sz w:val="28"/>
          <w:szCs w:val="28"/>
        </w:rPr>
        <w:t xml:space="preserve"> </w:t>
      </w:r>
      <w:r>
        <w:rPr>
          <w:sz w:val="28"/>
          <w:szCs w:val="28"/>
        </w:rPr>
        <w:t>-</w:t>
      </w:r>
      <w:r w:rsidR="00093CEC">
        <w:rPr>
          <w:sz w:val="28"/>
          <w:szCs w:val="28"/>
        </w:rPr>
        <w:t xml:space="preserve"> </w:t>
      </w:r>
      <w:r>
        <w:rPr>
          <w:sz w:val="28"/>
          <w:szCs w:val="28"/>
        </w:rPr>
        <w:t>«Я»;</w:t>
      </w:r>
    </w:p>
    <w:p w:rsidR="0018119C" w:rsidRDefault="0018119C" w:rsidP="00417464">
      <w:pPr>
        <w:pStyle w:val="aff1"/>
        <w:numPr>
          <w:ilvl w:val="0"/>
          <w:numId w:val="2"/>
        </w:numPr>
        <w:contextualSpacing/>
        <w:jc w:val="both"/>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sidR="001A725E">
        <w:rPr>
          <w:sz w:val="28"/>
          <w:szCs w:val="28"/>
        </w:rPr>
        <w:t xml:space="preserve"> </w:t>
      </w:r>
      <w:r>
        <w:rPr>
          <w:sz w:val="28"/>
          <w:szCs w:val="28"/>
        </w:rPr>
        <w:t>»;</w:t>
      </w:r>
    </w:p>
    <w:p w:rsidR="0018119C" w:rsidRDefault="0018119C" w:rsidP="00417464">
      <w:pPr>
        <w:pStyle w:val="aff1"/>
        <w:numPr>
          <w:ilvl w:val="0"/>
          <w:numId w:val="2"/>
        </w:numPr>
        <w:contextualSpacing/>
        <w:jc w:val="both"/>
        <w:rPr>
          <w:sz w:val="28"/>
          <w:szCs w:val="28"/>
        </w:rPr>
      </w:pPr>
      <w:r>
        <w:rPr>
          <w:sz w:val="28"/>
          <w:szCs w:val="28"/>
        </w:rPr>
        <w:t>«</w:t>
      </w:r>
      <w:r w:rsidR="003E0326">
        <w:rPr>
          <w:sz w:val="28"/>
          <w:szCs w:val="28"/>
        </w:rPr>
        <w:t xml:space="preserve"> Профсоюз – для всех!</w:t>
      </w:r>
      <w:r>
        <w:rPr>
          <w:sz w:val="28"/>
          <w:szCs w:val="28"/>
        </w:rPr>
        <w:t>» и др</w:t>
      </w:r>
      <w:r w:rsidR="00F11EE3">
        <w:rPr>
          <w:sz w:val="28"/>
          <w:szCs w:val="28"/>
        </w:rPr>
        <w:t>угие.</w:t>
      </w:r>
    </w:p>
    <w:p w:rsidR="0018119C" w:rsidRDefault="0018119C" w:rsidP="0018119C">
      <w:pPr>
        <w:ind w:firstLine="426"/>
        <w:jc w:val="both"/>
        <w:rPr>
          <w:sz w:val="28"/>
          <w:szCs w:val="28"/>
        </w:rPr>
      </w:pPr>
      <w:r>
        <w:rPr>
          <w:b/>
          <w:sz w:val="28"/>
          <w:szCs w:val="28"/>
        </w:rPr>
        <w:t>2.2</w:t>
      </w:r>
      <w:r>
        <w:rPr>
          <w:sz w:val="28"/>
          <w:szCs w:val="28"/>
        </w:rPr>
        <w:t>.</w:t>
      </w:r>
      <w:r w:rsidR="005F3B3B">
        <w:rPr>
          <w:sz w:val="28"/>
          <w:szCs w:val="28"/>
        </w:rPr>
        <w:t xml:space="preserve"> </w:t>
      </w:r>
      <w:r>
        <w:rPr>
          <w:b/>
          <w:sz w:val="28"/>
          <w:szCs w:val="28"/>
        </w:rPr>
        <w:t>В целях создания условий для успешной деятельности первичной профсоюзной организац</w:t>
      </w:r>
      <w:proofErr w:type="gramStart"/>
      <w:r>
        <w:rPr>
          <w:b/>
          <w:sz w:val="28"/>
          <w:szCs w:val="28"/>
        </w:rPr>
        <w:t>ии</w:t>
      </w:r>
      <w:r>
        <w:rPr>
          <w:i/>
          <w:sz w:val="28"/>
          <w:szCs w:val="28"/>
        </w:rPr>
        <w:t xml:space="preserve"> </w:t>
      </w:r>
      <w:r>
        <w:rPr>
          <w:sz w:val="28"/>
          <w:szCs w:val="28"/>
        </w:rPr>
        <w:t>и ее</w:t>
      </w:r>
      <w:proofErr w:type="gramEnd"/>
      <w:r>
        <w:rPr>
          <w:sz w:val="28"/>
          <w:szCs w:val="28"/>
        </w:rPr>
        <w:t xml:space="preserve"> выборного органа в соответствии с федеральным законодательством, законами и иными нормативными правовыми актами субъекта </w:t>
      </w:r>
      <w:r>
        <w:rPr>
          <w:sz w:val="28"/>
          <w:szCs w:val="28"/>
        </w:rPr>
        <w:lastRenderedPageBreak/>
        <w:t xml:space="preserve">Российской Федерации, соглашениями, настоящим коллективным договором </w:t>
      </w:r>
      <w:r>
        <w:rPr>
          <w:b/>
          <w:sz w:val="28"/>
          <w:szCs w:val="28"/>
        </w:rPr>
        <w:t>работодатель обязуется:</w:t>
      </w:r>
    </w:p>
    <w:p w:rsidR="008855AB" w:rsidRPr="008855AB" w:rsidRDefault="008855AB" w:rsidP="005F3B3B">
      <w:pPr>
        <w:widowControl w:val="0"/>
        <w:tabs>
          <w:tab w:val="left" w:pos="993"/>
        </w:tabs>
        <w:autoSpaceDE w:val="0"/>
        <w:autoSpaceDN w:val="0"/>
        <w:ind w:right="3" w:firstLine="426"/>
        <w:jc w:val="both"/>
        <w:rPr>
          <w:sz w:val="28"/>
          <w:szCs w:val="28"/>
        </w:rPr>
      </w:pP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color w:val="000000"/>
          <w:sz w:val="28"/>
          <w:szCs w:val="28"/>
        </w:rPr>
        <w:t xml:space="preserve"> </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Pr="008855AB">
        <w:rPr>
          <w:spacing w:val="-67"/>
          <w:sz w:val="28"/>
          <w:szCs w:val="28"/>
        </w:rPr>
        <w:t xml:space="preserve"> </w:t>
      </w:r>
      <w:r w:rsidRPr="008855AB">
        <w:rPr>
          <w:sz w:val="28"/>
          <w:szCs w:val="28"/>
        </w:rPr>
        <w:t>одного процента от начисленной ежемесячной заработной платы и других</w:t>
      </w:r>
      <w:r w:rsidRPr="008855AB">
        <w:rPr>
          <w:spacing w:val="1"/>
          <w:sz w:val="28"/>
          <w:szCs w:val="28"/>
        </w:rPr>
        <w:t xml:space="preserve"> </w:t>
      </w:r>
      <w:r w:rsidRPr="008855AB">
        <w:rPr>
          <w:sz w:val="28"/>
          <w:szCs w:val="28"/>
        </w:rPr>
        <w:t>доходов,</w:t>
      </w:r>
      <w:r w:rsidRPr="008855AB">
        <w:rPr>
          <w:spacing w:val="1"/>
          <w:sz w:val="28"/>
          <w:szCs w:val="28"/>
        </w:rPr>
        <w:t xml:space="preserve"> </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деятельностью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Pr="008855AB">
        <w:rPr>
          <w:sz w:val="28"/>
          <w:szCs w:val="28"/>
        </w:rPr>
        <w:t xml:space="preserve"> </w:t>
      </w:r>
    </w:p>
    <w:p w:rsidR="0018119C" w:rsidRDefault="0018119C" w:rsidP="0018119C">
      <w:pPr>
        <w:autoSpaceDE w:val="0"/>
        <w:autoSpaceDN w:val="0"/>
        <w:adjustRightInd w:val="0"/>
        <w:ind w:firstLine="426"/>
        <w:jc w:val="both"/>
        <w:rPr>
          <w:i/>
          <w:iCs/>
          <w:sz w:val="22"/>
          <w:szCs w:val="22"/>
        </w:rPr>
      </w:pPr>
      <w:r>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Pr>
          <w:bCs/>
          <w:i/>
          <w:sz w:val="28"/>
          <w:szCs w:val="28"/>
          <w:lang w:eastAsia="en-US"/>
        </w:rPr>
        <w:t xml:space="preserve"> </w:t>
      </w:r>
      <w:r>
        <w:rPr>
          <w:i/>
          <w:sz w:val="28"/>
          <w:szCs w:val="28"/>
          <w:lang w:eastAsia="en-US"/>
        </w:rPr>
        <w:t>о размере и порядке уплаты членами Профессионального союза работников народного</w:t>
      </w:r>
      <w:r>
        <w:rPr>
          <w:i/>
          <w:spacing w:val="-5"/>
          <w:sz w:val="28"/>
          <w:szCs w:val="28"/>
          <w:lang w:eastAsia="en-US"/>
        </w:rPr>
        <w:t xml:space="preserve"> </w:t>
      </w:r>
      <w:r>
        <w:rPr>
          <w:i/>
          <w:sz w:val="28"/>
          <w:szCs w:val="28"/>
          <w:lang w:eastAsia="en-US"/>
        </w:rPr>
        <w:t>образования</w:t>
      </w:r>
      <w:r>
        <w:rPr>
          <w:i/>
          <w:spacing w:val="-6"/>
          <w:sz w:val="28"/>
          <w:szCs w:val="28"/>
          <w:lang w:eastAsia="en-US"/>
        </w:rPr>
        <w:t xml:space="preserve"> </w:t>
      </w:r>
      <w:r>
        <w:rPr>
          <w:i/>
          <w:sz w:val="28"/>
          <w:szCs w:val="28"/>
          <w:lang w:eastAsia="en-US"/>
        </w:rPr>
        <w:t>и</w:t>
      </w:r>
      <w:r>
        <w:rPr>
          <w:i/>
          <w:spacing w:val="-3"/>
          <w:sz w:val="28"/>
          <w:szCs w:val="28"/>
          <w:lang w:eastAsia="en-US"/>
        </w:rPr>
        <w:t xml:space="preserve"> </w:t>
      </w:r>
      <w:r>
        <w:rPr>
          <w:i/>
          <w:sz w:val="28"/>
          <w:szCs w:val="28"/>
          <w:lang w:eastAsia="en-US"/>
        </w:rPr>
        <w:t>науки</w:t>
      </w:r>
      <w:r>
        <w:rPr>
          <w:i/>
          <w:spacing w:val="-3"/>
          <w:sz w:val="28"/>
          <w:szCs w:val="28"/>
          <w:lang w:eastAsia="en-US"/>
        </w:rPr>
        <w:t xml:space="preserve"> </w:t>
      </w:r>
      <w:r>
        <w:rPr>
          <w:i/>
          <w:sz w:val="28"/>
          <w:szCs w:val="28"/>
          <w:lang w:eastAsia="en-US"/>
        </w:rPr>
        <w:t>Российской</w:t>
      </w:r>
      <w:r>
        <w:rPr>
          <w:i/>
          <w:spacing w:val="-3"/>
          <w:sz w:val="28"/>
          <w:szCs w:val="28"/>
          <w:lang w:eastAsia="en-US"/>
        </w:rPr>
        <w:t xml:space="preserve"> </w:t>
      </w:r>
      <w:r>
        <w:rPr>
          <w:i/>
          <w:sz w:val="28"/>
          <w:szCs w:val="28"/>
          <w:lang w:eastAsia="en-US"/>
        </w:rPr>
        <w:t>Федерации</w:t>
      </w:r>
      <w:r>
        <w:rPr>
          <w:bCs/>
          <w:i/>
          <w:sz w:val="28"/>
          <w:szCs w:val="28"/>
          <w:lang w:eastAsia="en-US"/>
        </w:rPr>
        <w:t xml:space="preserve"> членских</w:t>
      </w:r>
      <w:r>
        <w:rPr>
          <w:bCs/>
          <w:i/>
          <w:spacing w:val="-3"/>
          <w:sz w:val="28"/>
          <w:szCs w:val="28"/>
          <w:lang w:eastAsia="en-US"/>
        </w:rPr>
        <w:t xml:space="preserve"> </w:t>
      </w:r>
      <w:r>
        <w:rPr>
          <w:bCs/>
          <w:i/>
          <w:sz w:val="28"/>
          <w:szCs w:val="28"/>
          <w:lang w:eastAsia="en-US"/>
        </w:rPr>
        <w:t>профсоюзных</w:t>
      </w:r>
      <w:r>
        <w:rPr>
          <w:bCs/>
          <w:i/>
          <w:spacing w:val="-3"/>
          <w:sz w:val="28"/>
          <w:szCs w:val="28"/>
          <w:lang w:eastAsia="en-US"/>
        </w:rPr>
        <w:t xml:space="preserve"> </w:t>
      </w:r>
      <w:r>
        <w:rPr>
          <w:bCs/>
          <w:i/>
          <w:sz w:val="28"/>
          <w:szCs w:val="28"/>
          <w:lang w:eastAsia="en-US"/>
        </w:rPr>
        <w:t>взносов</w:t>
      </w:r>
      <w:proofErr w:type="gramStart"/>
      <w:r w:rsidR="00F11EE3">
        <w:rPr>
          <w:bCs/>
          <w:i/>
          <w:sz w:val="28"/>
          <w:szCs w:val="28"/>
          <w:lang w:eastAsia="en-US"/>
        </w:rPr>
        <w:t xml:space="preserve"> </w:t>
      </w:r>
      <w:r>
        <w:rPr>
          <w:bCs/>
          <w:i/>
          <w:sz w:val="28"/>
          <w:szCs w:val="28"/>
          <w:lang w:eastAsia="en-US"/>
        </w:rPr>
        <w:t>)</w:t>
      </w:r>
      <w:proofErr w:type="gramEnd"/>
      <w:r w:rsidR="005F3B3B">
        <w:rPr>
          <w:bCs/>
          <w:i/>
          <w:sz w:val="28"/>
          <w:szCs w:val="28"/>
          <w:lang w:eastAsia="en-US"/>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Default="0018119C" w:rsidP="0018119C">
      <w:pPr>
        <w:ind w:firstLine="426"/>
        <w:jc w:val="both"/>
        <w:rPr>
          <w:spacing w:val="-6"/>
          <w:sz w:val="28"/>
          <w:szCs w:val="28"/>
        </w:rPr>
      </w:pPr>
      <w:proofErr w:type="gramStart"/>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005F3B3B">
        <w:rPr>
          <w:spacing w:val="-6"/>
          <w:sz w:val="28"/>
          <w:szCs w:val="28"/>
        </w:rPr>
        <w:t>% (часть шестая статьи</w:t>
      </w:r>
      <w:proofErr w:type="gramEnd"/>
      <w:r w:rsidR="005F3B3B">
        <w:rPr>
          <w:spacing w:val="-6"/>
          <w:sz w:val="28"/>
          <w:szCs w:val="28"/>
        </w:rPr>
        <w:t xml:space="preserve"> </w:t>
      </w:r>
      <w:proofErr w:type="gramStart"/>
      <w:r w:rsidR="005F3B3B">
        <w:rPr>
          <w:spacing w:val="-6"/>
          <w:sz w:val="28"/>
          <w:szCs w:val="28"/>
        </w:rPr>
        <w:t xml:space="preserve">377 </w:t>
      </w:r>
      <w:r>
        <w:rPr>
          <w:spacing w:val="-6"/>
          <w:sz w:val="28"/>
          <w:szCs w:val="28"/>
        </w:rPr>
        <w:t>ТК</w:t>
      </w:r>
      <w:r w:rsidR="005F3B3B">
        <w:rPr>
          <w:rFonts w:eastAsia="Arial Unicode MS"/>
          <w:color w:val="000000"/>
          <w:kern w:val="2"/>
          <w:sz w:val="28"/>
          <w:szCs w:val="28"/>
        </w:rPr>
        <w:t xml:space="preserve"> </w:t>
      </w:r>
      <w:r>
        <w:rPr>
          <w:spacing w:val="-6"/>
          <w:sz w:val="28"/>
          <w:szCs w:val="28"/>
        </w:rPr>
        <w:t xml:space="preserve">РФ). </w:t>
      </w:r>
      <w:proofErr w:type="gramEnd"/>
    </w:p>
    <w:p w:rsidR="0018119C" w:rsidRDefault="005F3B3B" w:rsidP="0018119C">
      <w:pPr>
        <w:ind w:firstLine="426"/>
        <w:jc w:val="both"/>
        <w:rPr>
          <w:sz w:val="28"/>
          <w:szCs w:val="28"/>
        </w:rPr>
      </w:pPr>
      <w:r>
        <w:rPr>
          <w:sz w:val="28"/>
          <w:szCs w:val="28"/>
        </w:rPr>
        <w:t xml:space="preserve">2.2.2. </w:t>
      </w:r>
      <w:r w:rsidR="0018119C">
        <w:rPr>
          <w:sz w:val="28"/>
          <w:szCs w:val="28"/>
        </w:rPr>
        <w:t>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Default="005F3B3B" w:rsidP="0018119C">
      <w:pPr>
        <w:ind w:firstLine="426"/>
        <w:jc w:val="both"/>
        <w:rPr>
          <w:sz w:val="28"/>
          <w:szCs w:val="28"/>
        </w:rPr>
      </w:pPr>
      <w:r>
        <w:rPr>
          <w:sz w:val="28"/>
          <w:szCs w:val="28"/>
        </w:rPr>
        <w:t xml:space="preserve">2.2.3. </w:t>
      </w:r>
      <w:r w:rsidR="0018119C">
        <w:rPr>
          <w:sz w:val="28"/>
          <w:szCs w:val="28"/>
        </w:rPr>
        <w:t>Соблюдать права и гарантии первичной профсоюзной организации, Профсоюза, установленные законодательством, соглашениями и настоящим колл</w:t>
      </w:r>
      <w:r>
        <w:rPr>
          <w:sz w:val="28"/>
          <w:szCs w:val="28"/>
        </w:rPr>
        <w:t xml:space="preserve">ективным договором (глава 58 ТК </w:t>
      </w:r>
      <w:r w:rsidR="0018119C">
        <w:rPr>
          <w:sz w:val="28"/>
          <w:szCs w:val="28"/>
        </w:rPr>
        <w:t>РФ).</w:t>
      </w:r>
    </w:p>
    <w:p w:rsidR="0018119C" w:rsidRDefault="005F3B3B" w:rsidP="0018119C">
      <w:pPr>
        <w:autoSpaceDE w:val="0"/>
        <w:autoSpaceDN w:val="0"/>
        <w:adjustRightInd w:val="0"/>
        <w:ind w:firstLine="426"/>
        <w:jc w:val="both"/>
        <w:rPr>
          <w:color w:val="000000"/>
          <w:sz w:val="28"/>
          <w:szCs w:val="28"/>
        </w:rPr>
      </w:pPr>
      <w:r>
        <w:rPr>
          <w:color w:val="000000"/>
          <w:sz w:val="28"/>
          <w:szCs w:val="28"/>
        </w:rPr>
        <w:t xml:space="preserve">2.2.4. </w:t>
      </w:r>
      <w:r w:rsidR="0018119C">
        <w:rPr>
          <w:color w:val="000000"/>
          <w:sz w:val="28"/>
          <w:szCs w:val="28"/>
        </w:rPr>
        <w:t xml:space="preserve">Своевременно выполнять предписания надзорных и контрольных органов и представления </w:t>
      </w:r>
      <w:r w:rsidR="0018119C">
        <w:rPr>
          <w:sz w:val="28"/>
          <w:szCs w:val="28"/>
        </w:rPr>
        <w:t xml:space="preserve">выборных органов первичной профсоюзной организации </w:t>
      </w:r>
      <w:r w:rsidR="0018119C">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Default="00EA3830" w:rsidP="0018119C">
      <w:pPr>
        <w:autoSpaceDE w:val="0"/>
        <w:autoSpaceDN w:val="0"/>
        <w:adjustRightInd w:val="0"/>
        <w:ind w:firstLine="426"/>
        <w:jc w:val="both"/>
        <w:rPr>
          <w:color w:val="000000"/>
          <w:sz w:val="28"/>
          <w:szCs w:val="28"/>
        </w:rPr>
      </w:pPr>
      <w:r>
        <w:rPr>
          <w:color w:val="000000"/>
          <w:sz w:val="28"/>
          <w:szCs w:val="28"/>
        </w:rPr>
        <w:t xml:space="preserve">2.2.5. </w:t>
      </w:r>
      <w:r w:rsidR="0018119C">
        <w:rPr>
          <w:color w:val="000000"/>
          <w:sz w:val="28"/>
          <w:szCs w:val="28"/>
        </w:rPr>
        <w:t xml:space="preserve">Решение о возможном расторжении трудового договора с работником, входящим в состав </w:t>
      </w:r>
      <w:r w:rsidR="0018119C">
        <w:rPr>
          <w:sz w:val="28"/>
          <w:szCs w:val="28"/>
        </w:rPr>
        <w:t>выборного органа первичной профсоюзной организации</w:t>
      </w:r>
      <w:r w:rsidR="0018119C">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xml:space="preserve"> </w:t>
      </w:r>
      <w:r w:rsidR="0018119C">
        <w:rPr>
          <w:color w:val="000000"/>
          <w:sz w:val="28"/>
          <w:szCs w:val="28"/>
        </w:rPr>
        <w:t xml:space="preserve">РФ, принимать с предварительного согласия соответствующего вышестоящего выборного </w:t>
      </w:r>
      <w:r w:rsidR="0018119C">
        <w:rPr>
          <w:sz w:val="28"/>
          <w:szCs w:val="28"/>
        </w:rPr>
        <w:t>органа первичной профсоюзной организации</w:t>
      </w:r>
      <w:r w:rsidR="0018119C">
        <w:rPr>
          <w:color w:val="000000"/>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2.2.6.</w:t>
      </w:r>
      <w:r w:rsidR="00EA3830">
        <w:t xml:space="preserve">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w:t>
      </w:r>
      <w:r>
        <w:rPr>
          <w:sz w:val="28"/>
          <w:szCs w:val="28"/>
        </w:rPr>
        <w:lastRenderedPageBreak/>
        <w:t>выборному органу первичной профсоюзной организации свой мотивированный ответ по каждому вопросу.</w:t>
      </w:r>
    </w:p>
    <w:p w:rsidR="0018119C" w:rsidRDefault="0018119C" w:rsidP="0018119C">
      <w:pPr>
        <w:ind w:firstLine="426"/>
        <w:jc w:val="both"/>
        <w:rPr>
          <w:sz w:val="28"/>
          <w:szCs w:val="28"/>
        </w:rPr>
      </w:pPr>
      <w:r>
        <w:rPr>
          <w:sz w:val="28"/>
          <w:szCs w:val="28"/>
        </w:rPr>
        <w:t xml:space="preserve">2.2.8. </w:t>
      </w:r>
      <w:proofErr w:type="gramStart"/>
      <w:r>
        <w:rPr>
          <w:sz w:val="28"/>
          <w:szCs w:val="28"/>
        </w:rPr>
        <w:t xml:space="preserve">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roofErr w:type="gramEnd"/>
    </w:p>
    <w:p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 xml:space="preserve"> Комисси</w:t>
      </w:r>
      <w:r w:rsidR="00DA4B9B">
        <w:rPr>
          <w:sz w:val="28"/>
          <w:szCs w:val="28"/>
        </w:rPr>
        <w:t>и</w:t>
      </w:r>
      <w:r>
        <w:rPr>
          <w:sz w:val="28"/>
          <w:szCs w:val="28"/>
        </w:rPr>
        <w:t xml:space="preserve"> </w:t>
      </w:r>
      <w:r>
        <w:rPr>
          <w:rFonts w:eastAsia="Calibri"/>
          <w:bCs/>
          <w:sz w:val="28"/>
          <w:szCs w:val="28"/>
        </w:rPr>
        <w:t xml:space="preserve">по организации </w:t>
      </w:r>
      <w:proofErr w:type="gramStart"/>
      <w:r>
        <w:rPr>
          <w:rFonts w:eastAsia="Calibri"/>
          <w:bCs/>
          <w:sz w:val="28"/>
          <w:szCs w:val="28"/>
        </w:rPr>
        <w:t>контроля за</w:t>
      </w:r>
      <w:proofErr w:type="gramEnd"/>
      <w:r>
        <w:rPr>
          <w:rFonts w:eastAsia="Calibri"/>
          <w:bCs/>
          <w:sz w:val="28"/>
          <w:szCs w:val="28"/>
        </w:rPr>
        <w:t xml:space="preserve"> выполнением коллективного договора и регулированию социально-трудовых отношений на весь период действия коллективного договора.</w:t>
      </w:r>
    </w:p>
    <w:p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Default="00EA3830" w:rsidP="0018119C">
      <w:pPr>
        <w:autoSpaceDE w:val="0"/>
        <w:autoSpaceDN w:val="0"/>
        <w:adjustRightInd w:val="0"/>
        <w:ind w:firstLine="426"/>
        <w:jc w:val="both"/>
        <w:rPr>
          <w:b/>
          <w:color w:val="000000"/>
          <w:sz w:val="28"/>
          <w:szCs w:val="28"/>
        </w:rPr>
      </w:pPr>
      <w:r>
        <w:rPr>
          <w:b/>
          <w:color w:val="000000"/>
          <w:sz w:val="28"/>
          <w:szCs w:val="28"/>
        </w:rPr>
        <w:t xml:space="preserve">2.3. </w:t>
      </w:r>
      <w:r w:rsidR="0018119C">
        <w:rPr>
          <w:b/>
          <w:color w:val="000000"/>
          <w:sz w:val="28"/>
          <w:szCs w:val="28"/>
        </w:rPr>
        <w:t>Взаимодействие работодателя с выборным органом первичной профсоюзной организации осуществляется посредством:</w:t>
      </w:r>
    </w:p>
    <w:p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 xml:space="preserve">выборного органа первичной профсоюзной организации на осуществление </w:t>
      </w:r>
      <w:proofErr w:type="gramStart"/>
      <w:r w:rsidR="00510EFF">
        <w:rPr>
          <w:color w:val="000000"/>
          <w:sz w:val="28"/>
          <w:szCs w:val="28"/>
        </w:rPr>
        <w:t>контроля за</w:t>
      </w:r>
      <w:proofErr w:type="gramEnd"/>
      <w:r w:rsidR="00510EFF">
        <w:rPr>
          <w:color w:val="000000"/>
          <w:sz w:val="28"/>
          <w:szCs w:val="28"/>
        </w:rPr>
        <w:t xml:space="preserve">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Default="00EA3830" w:rsidP="0018119C">
      <w:pPr>
        <w:autoSpaceDE w:val="0"/>
        <w:autoSpaceDN w:val="0"/>
        <w:adjustRightInd w:val="0"/>
        <w:ind w:firstLine="426"/>
        <w:jc w:val="both"/>
        <w:rPr>
          <w:color w:val="000000"/>
          <w:sz w:val="28"/>
          <w:szCs w:val="28"/>
        </w:rPr>
      </w:pPr>
      <w:r>
        <w:rPr>
          <w:color w:val="000000"/>
          <w:sz w:val="28"/>
          <w:szCs w:val="28"/>
        </w:rPr>
        <w:t xml:space="preserve">- </w:t>
      </w:r>
      <w:r w:rsidR="0018119C">
        <w:rPr>
          <w:color w:val="000000"/>
          <w:sz w:val="28"/>
          <w:szCs w:val="28"/>
        </w:rPr>
        <w:t>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xml:space="preserve"> </w:t>
      </w:r>
      <w:r w:rsidR="0018119C">
        <w:rPr>
          <w:color w:val="000000"/>
          <w:sz w:val="28"/>
          <w:szCs w:val="28"/>
        </w:rPr>
        <w:t>РФ;</w:t>
      </w:r>
    </w:p>
    <w:p w:rsidR="0018119C" w:rsidRDefault="00EA3830" w:rsidP="0018119C">
      <w:pPr>
        <w:autoSpaceDE w:val="0"/>
        <w:autoSpaceDN w:val="0"/>
        <w:adjustRightInd w:val="0"/>
        <w:ind w:firstLine="426"/>
        <w:jc w:val="both"/>
        <w:rPr>
          <w:color w:val="000000"/>
          <w:sz w:val="28"/>
          <w:szCs w:val="28"/>
        </w:rPr>
      </w:pPr>
      <w:r>
        <w:rPr>
          <w:color w:val="000000"/>
          <w:sz w:val="28"/>
          <w:szCs w:val="28"/>
        </w:rPr>
        <w:t xml:space="preserve">- </w:t>
      </w:r>
      <w:r w:rsidR="0018119C">
        <w:rPr>
          <w:color w:val="000000"/>
          <w:sz w:val="28"/>
          <w:szCs w:val="28"/>
        </w:rPr>
        <w:t>учёта мотивированного мнения выборного органа первичной профсоюзной организации в порядк</w:t>
      </w:r>
      <w:r>
        <w:rPr>
          <w:color w:val="000000"/>
          <w:sz w:val="28"/>
          <w:szCs w:val="28"/>
        </w:rPr>
        <w:t xml:space="preserve">е, установленном статьёй 373 ТК </w:t>
      </w:r>
      <w:r w:rsidR="0018119C">
        <w:rPr>
          <w:color w:val="000000"/>
          <w:sz w:val="28"/>
          <w:szCs w:val="28"/>
        </w:rPr>
        <w:t>РФ;</w:t>
      </w:r>
    </w:p>
    <w:p w:rsidR="0018119C" w:rsidRDefault="00EA3830" w:rsidP="0018119C">
      <w:pPr>
        <w:autoSpaceDE w:val="0"/>
        <w:autoSpaceDN w:val="0"/>
        <w:adjustRightInd w:val="0"/>
        <w:ind w:firstLine="426"/>
        <w:jc w:val="both"/>
        <w:rPr>
          <w:color w:val="000000"/>
          <w:sz w:val="28"/>
          <w:szCs w:val="28"/>
        </w:rPr>
      </w:pPr>
      <w:r>
        <w:rPr>
          <w:color w:val="000000"/>
          <w:sz w:val="28"/>
          <w:szCs w:val="28"/>
        </w:rPr>
        <w:t xml:space="preserve">- </w:t>
      </w:r>
      <w:r w:rsidR="0018119C">
        <w:rPr>
          <w:color w:val="000000"/>
          <w:sz w:val="28"/>
          <w:szCs w:val="28"/>
        </w:rPr>
        <w:t>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Default="00EA3830" w:rsidP="0018119C">
      <w:pPr>
        <w:autoSpaceDE w:val="0"/>
        <w:autoSpaceDN w:val="0"/>
        <w:adjustRightInd w:val="0"/>
        <w:ind w:firstLine="426"/>
        <w:jc w:val="both"/>
        <w:rPr>
          <w:color w:val="000000"/>
          <w:sz w:val="28"/>
          <w:szCs w:val="28"/>
          <w:u w:val="single"/>
        </w:rPr>
      </w:pPr>
      <w:r>
        <w:rPr>
          <w:color w:val="000000"/>
          <w:sz w:val="28"/>
          <w:szCs w:val="28"/>
        </w:rPr>
        <w:t xml:space="preserve">2.3.1. </w:t>
      </w:r>
      <w:r w:rsidR="0018119C">
        <w:rPr>
          <w:color w:val="000000"/>
          <w:sz w:val="28"/>
          <w:szCs w:val="28"/>
        </w:rPr>
        <w:t xml:space="preserve">Работодатель с учётом мотивированного мнения выборного органа первичной профсоюзной организации (по согласованию): </w:t>
      </w:r>
    </w:p>
    <w:p w:rsidR="0018119C" w:rsidRDefault="00EA3830" w:rsidP="0018119C">
      <w:pPr>
        <w:autoSpaceDE w:val="0"/>
        <w:autoSpaceDN w:val="0"/>
        <w:adjustRightInd w:val="0"/>
        <w:ind w:firstLine="426"/>
        <w:jc w:val="both"/>
        <w:rPr>
          <w:sz w:val="28"/>
          <w:szCs w:val="28"/>
        </w:rPr>
      </w:pPr>
      <w:r>
        <w:rPr>
          <w:iCs/>
          <w:sz w:val="28"/>
          <w:szCs w:val="28"/>
        </w:rPr>
        <w:t xml:space="preserve">- </w:t>
      </w:r>
      <w:r w:rsidR="0018119C">
        <w:rPr>
          <w:iCs/>
          <w:sz w:val="28"/>
          <w:szCs w:val="28"/>
        </w:rPr>
        <w:t>привлекает к работе в выходные и нерабочие</w:t>
      </w:r>
      <w:r>
        <w:rPr>
          <w:iCs/>
          <w:sz w:val="28"/>
          <w:szCs w:val="28"/>
        </w:rPr>
        <w:t xml:space="preserve"> праздничные дни (статья 113 ТК </w:t>
      </w:r>
      <w:r w:rsidR="0018119C">
        <w:rPr>
          <w:iCs/>
          <w:sz w:val="28"/>
          <w:szCs w:val="28"/>
        </w:rPr>
        <w:t xml:space="preserve">РФ); </w:t>
      </w:r>
    </w:p>
    <w:p w:rsidR="0018119C" w:rsidRDefault="00EA3830" w:rsidP="0018119C">
      <w:pPr>
        <w:autoSpaceDE w:val="0"/>
        <w:autoSpaceDN w:val="0"/>
        <w:adjustRightInd w:val="0"/>
        <w:ind w:firstLine="426"/>
        <w:jc w:val="both"/>
        <w:rPr>
          <w:iCs/>
          <w:sz w:val="28"/>
          <w:szCs w:val="28"/>
        </w:rPr>
      </w:pPr>
      <w:r>
        <w:rPr>
          <w:iCs/>
          <w:sz w:val="28"/>
          <w:szCs w:val="28"/>
        </w:rPr>
        <w:t xml:space="preserve">- </w:t>
      </w:r>
      <w:r w:rsidR="0018119C">
        <w:rPr>
          <w:iCs/>
          <w:sz w:val="28"/>
          <w:szCs w:val="28"/>
        </w:rPr>
        <w:t>принимает решения о временном введении режима неполного рабочего времени при угрозе массовых увольне</w:t>
      </w:r>
      <w:r>
        <w:rPr>
          <w:iCs/>
          <w:sz w:val="28"/>
          <w:szCs w:val="28"/>
        </w:rPr>
        <w:t xml:space="preserve">ний и его отмены (статья 180 ТК </w:t>
      </w:r>
      <w:r w:rsidR="0018119C">
        <w:rPr>
          <w:iCs/>
          <w:sz w:val="28"/>
          <w:szCs w:val="28"/>
        </w:rPr>
        <w:t xml:space="preserve">РФ); </w:t>
      </w:r>
    </w:p>
    <w:p w:rsidR="0018119C" w:rsidRDefault="00EA3830" w:rsidP="0018119C">
      <w:pPr>
        <w:autoSpaceDE w:val="0"/>
        <w:autoSpaceDN w:val="0"/>
        <w:adjustRightInd w:val="0"/>
        <w:ind w:firstLine="426"/>
        <w:jc w:val="both"/>
        <w:rPr>
          <w:iCs/>
          <w:sz w:val="28"/>
          <w:szCs w:val="28"/>
        </w:rPr>
      </w:pPr>
      <w:r>
        <w:rPr>
          <w:iCs/>
          <w:sz w:val="28"/>
          <w:szCs w:val="28"/>
        </w:rPr>
        <w:t xml:space="preserve">- </w:t>
      </w:r>
      <w:r w:rsidR="0018119C">
        <w:rPr>
          <w:iCs/>
          <w:sz w:val="28"/>
          <w:szCs w:val="28"/>
        </w:rPr>
        <w:t>вводит, а также отменяет режим неполного рабочего дня (смены) и (или) неполной рабочей недели ранее срока, на который они</w:t>
      </w:r>
      <w:r>
        <w:rPr>
          <w:iCs/>
          <w:sz w:val="28"/>
          <w:szCs w:val="28"/>
        </w:rPr>
        <w:t xml:space="preserve"> были установлены (статья 74 ТК </w:t>
      </w:r>
      <w:r w:rsidR="0018119C">
        <w:rPr>
          <w:iCs/>
          <w:sz w:val="28"/>
          <w:szCs w:val="28"/>
        </w:rPr>
        <w:t>РФ);</w:t>
      </w:r>
    </w:p>
    <w:p w:rsidR="0018119C" w:rsidRDefault="00EA3830" w:rsidP="0018119C">
      <w:pPr>
        <w:autoSpaceDE w:val="0"/>
        <w:autoSpaceDN w:val="0"/>
        <w:adjustRightInd w:val="0"/>
        <w:ind w:firstLine="426"/>
        <w:jc w:val="both"/>
        <w:rPr>
          <w:sz w:val="28"/>
          <w:szCs w:val="28"/>
        </w:rPr>
      </w:pPr>
      <w:r>
        <w:rPr>
          <w:iCs/>
          <w:sz w:val="28"/>
          <w:szCs w:val="28"/>
        </w:rPr>
        <w:t xml:space="preserve">- </w:t>
      </w:r>
      <w:r w:rsidR="0018119C">
        <w:rPr>
          <w:iCs/>
          <w:sz w:val="28"/>
          <w:szCs w:val="28"/>
        </w:rPr>
        <w:t>привлекает работника к св</w:t>
      </w:r>
      <w:r>
        <w:rPr>
          <w:iCs/>
          <w:sz w:val="28"/>
          <w:szCs w:val="28"/>
        </w:rPr>
        <w:t xml:space="preserve">ерхурочной работе (статья 99 ТК </w:t>
      </w:r>
      <w:r w:rsidR="0018119C">
        <w:rPr>
          <w:iCs/>
          <w:sz w:val="28"/>
          <w:szCs w:val="28"/>
        </w:rPr>
        <w:t>РФ);</w:t>
      </w:r>
    </w:p>
    <w:p w:rsidR="0018119C" w:rsidRDefault="00EA3830" w:rsidP="0018119C">
      <w:pPr>
        <w:autoSpaceDE w:val="0"/>
        <w:autoSpaceDN w:val="0"/>
        <w:adjustRightInd w:val="0"/>
        <w:ind w:firstLine="426"/>
        <w:jc w:val="both"/>
        <w:rPr>
          <w:sz w:val="28"/>
          <w:szCs w:val="28"/>
        </w:rPr>
      </w:pPr>
      <w:r>
        <w:rPr>
          <w:iCs/>
          <w:sz w:val="28"/>
          <w:szCs w:val="28"/>
        </w:rPr>
        <w:t xml:space="preserve">- </w:t>
      </w:r>
      <w:r w:rsidR="0018119C">
        <w:rPr>
          <w:iCs/>
          <w:sz w:val="28"/>
          <w:szCs w:val="28"/>
        </w:rPr>
        <w:t>утверждает формы р</w:t>
      </w:r>
      <w:r>
        <w:rPr>
          <w:iCs/>
          <w:sz w:val="28"/>
          <w:szCs w:val="28"/>
        </w:rPr>
        <w:t xml:space="preserve">асчетного листка (статья 136 ТК </w:t>
      </w:r>
      <w:r w:rsidR="0018119C">
        <w:rPr>
          <w:iCs/>
          <w:sz w:val="28"/>
          <w:szCs w:val="28"/>
        </w:rPr>
        <w:t xml:space="preserve">РФ); </w:t>
      </w:r>
    </w:p>
    <w:p w:rsidR="0018119C" w:rsidRDefault="00EA3830" w:rsidP="0018119C">
      <w:pPr>
        <w:autoSpaceDE w:val="0"/>
        <w:autoSpaceDN w:val="0"/>
        <w:adjustRightInd w:val="0"/>
        <w:ind w:firstLine="426"/>
        <w:jc w:val="both"/>
        <w:rPr>
          <w:iCs/>
          <w:sz w:val="28"/>
          <w:szCs w:val="28"/>
        </w:rPr>
      </w:pPr>
      <w:r>
        <w:rPr>
          <w:iCs/>
          <w:sz w:val="28"/>
          <w:szCs w:val="28"/>
        </w:rPr>
        <w:t xml:space="preserve">- </w:t>
      </w:r>
      <w:r w:rsidR="0018119C">
        <w:rPr>
          <w:iCs/>
          <w:sz w:val="28"/>
          <w:szCs w:val="28"/>
        </w:rPr>
        <w:t>принимает решение о возможном расторжении трудового договора с работником (подпункты второй, третий и</w:t>
      </w:r>
      <w:r>
        <w:rPr>
          <w:iCs/>
          <w:sz w:val="28"/>
          <w:szCs w:val="28"/>
        </w:rPr>
        <w:t xml:space="preserve">ли пятый части первой статьи 81 ТК </w:t>
      </w:r>
      <w:r w:rsidR="0018119C">
        <w:rPr>
          <w:iCs/>
          <w:sz w:val="28"/>
          <w:szCs w:val="28"/>
        </w:rPr>
        <w:t>РФ);</w:t>
      </w:r>
    </w:p>
    <w:p w:rsidR="0018119C" w:rsidRDefault="00EA3830" w:rsidP="0018119C">
      <w:pPr>
        <w:autoSpaceDE w:val="0"/>
        <w:autoSpaceDN w:val="0"/>
        <w:adjustRightInd w:val="0"/>
        <w:ind w:firstLine="426"/>
        <w:jc w:val="both"/>
        <w:rPr>
          <w:iCs/>
          <w:sz w:val="28"/>
          <w:szCs w:val="28"/>
        </w:rPr>
      </w:pPr>
      <w:r>
        <w:rPr>
          <w:iCs/>
          <w:sz w:val="28"/>
          <w:szCs w:val="28"/>
        </w:rPr>
        <w:t xml:space="preserve">- </w:t>
      </w:r>
      <w:r w:rsidR="0018119C">
        <w:rPr>
          <w:iCs/>
          <w:sz w:val="28"/>
          <w:szCs w:val="28"/>
        </w:rPr>
        <w:t>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w:t>
      </w:r>
      <w:r>
        <w:rPr>
          <w:iCs/>
          <w:sz w:val="28"/>
          <w:szCs w:val="28"/>
        </w:rPr>
        <w:t xml:space="preserve">нки квалификации (статья 196 ТК </w:t>
      </w:r>
      <w:r w:rsidR="0018119C">
        <w:rPr>
          <w:iCs/>
          <w:sz w:val="28"/>
          <w:szCs w:val="28"/>
        </w:rPr>
        <w:t>РФ);</w:t>
      </w:r>
    </w:p>
    <w:p w:rsidR="0018119C" w:rsidRDefault="00EA3830" w:rsidP="0018119C">
      <w:pPr>
        <w:autoSpaceDE w:val="0"/>
        <w:autoSpaceDN w:val="0"/>
        <w:adjustRightInd w:val="0"/>
        <w:ind w:firstLine="426"/>
        <w:jc w:val="both"/>
        <w:rPr>
          <w:iCs/>
          <w:sz w:val="28"/>
          <w:szCs w:val="28"/>
        </w:rPr>
      </w:pPr>
      <w:r>
        <w:rPr>
          <w:iCs/>
          <w:sz w:val="28"/>
          <w:szCs w:val="28"/>
        </w:rPr>
        <w:lastRenderedPageBreak/>
        <w:t xml:space="preserve">- </w:t>
      </w:r>
      <w:r w:rsidR="0018119C">
        <w:rPr>
          <w:iCs/>
          <w:sz w:val="28"/>
          <w:szCs w:val="28"/>
        </w:rPr>
        <w:t>формирует комиссии по урегулированию споров между участниками образовательных отношений;</w:t>
      </w:r>
    </w:p>
    <w:p w:rsidR="0018119C" w:rsidRDefault="00EA3830" w:rsidP="0018119C">
      <w:pPr>
        <w:autoSpaceDE w:val="0"/>
        <w:autoSpaceDN w:val="0"/>
        <w:adjustRightInd w:val="0"/>
        <w:ind w:firstLine="426"/>
        <w:jc w:val="both"/>
        <w:rPr>
          <w:sz w:val="28"/>
          <w:szCs w:val="28"/>
        </w:rPr>
      </w:pPr>
      <w:r>
        <w:rPr>
          <w:iCs/>
          <w:sz w:val="28"/>
          <w:szCs w:val="28"/>
        </w:rPr>
        <w:t xml:space="preserve">- </w:t>
      </w:r>
      <w:r w:rsidR="0018119C">
        <w:rPr>
          <w:iCs/>
          <w:sz w:val="28"/>
          <w:szCs w:val="28"/>
        </w:rPr>
        <w:t>представляет к награждению отраслевыми и иными наградами;</w:t>
      </w:r>
    </w:p>
    <w:p w:rsidR="0018119C" w:rsidRDefault="00EA3830" w:rsidP="0018119C">
      <w:pPr>
        <w:autoSpaceDE w:val="0"/>
        <w:autoSpaceDN w:val="0"/>
        <w:adjustRightInd w:val="0"/>
        <w:ind w:firstLine="426"/>
        <w:jc w:val="both"/>
        <w:rPr>
          <w:iCs/>
          <w:sz w:val="28"/>
          <w:szCs w:val="28"/>
        </w:rPr>
      </w:pPr>
      <w:r>
        <w:rPr>
          <w:iCs/>
          <w:sz w:val="28"/>
          <w:szCs w:val="28"/>
        </w:rPr>
        <w:t xml:space="preserve">- </w:t>
      </w:r>
      <w:r w:rsidR="0018119C">
        <w:rPr>
          <w:iCs/>
          <w:sz w:val="28"/>
          <w:szCs w:val="28"/>
        </w:rPr>
        <w:t xml:space="preserve">принимает (утверждает) локальные нормативные акты </w:t>
      </w:r>
      <w:r w:rsidR="0018119C">
        <w:rPr>
          <w:color w:val="000000"/>
          <w:sz w:val="28"/>
          <w:szCs w:val="28"/>
        </w:rPr>
        <w:t>образовательной организации</w:t>
      </w:r>
      <w:r w:rsidR="0018119C">
        <w:rPr>
          <w:iCs/>
          <w:sz w:val="28"/>
          <w:szCs w:val="28"/>
        </w:rPr>
        <w:t>, содержащие нормы трудового права (статьи 8, 371, 372 ТК РФ);</w:t>
      </w:r>
    </w:p>
    <w:p w:rsidR="0018119C" w:rsidRDefault="00EA3830" w:rsidP="0018119C">
      <w:pPr>
        <w:autoSpaceDE w:val="0"/>
        <w:autoSpaceDN w:val="0"/>
        <w:adjustRightInd w:val="0"/>
        <w:ind w:firstLine="426"/>
        <w:jc w:val="both"/>
        <w:rPr>
          <w:sz w:val="28"/>
          <w:szCs w:val="28"/>
        </w:rPr>
      </w:pPr>
      <w:r>
        <w:rPr>
          <w:sz w:val="28"/>
          <w:szCs w:val="28"/>
        </w:rPr>
        <w:t xml:space="preserve">- </w:t>
      </w:r>
      <w:r w:rsidR="0018119C">
        <w:rPr>
          <w:sz w:val="28"/>
          <w:szCs w:val="28"/>
        </w:rPr>
        <w:t>иные вопросы.</w:t>
      </w:r>
    </w:p>
    <w:p w:rsidR="0018119C" w:rsidRDefault="00EA3830" w:rsidP="0018119C">
      <w:pPr>
        <w:autoSpaceDE w:val="0"/>
        <w:autoSpaceDN w:val="0"/>
        <w:adjustRightInd w:val="0"/>
        <w:ind w:firstLine="426"/>
        <w:jc w:val="both"/>
        <w:rPr>
          <w:sz w:val="28"/>
          <w:szCs w:val="28"/>
        </w:rPr>
      </w:pPr>
      <w:r>
        <w:rPr>
          <w:sz w:val="28"/>
          <w:szCs w:val="28"/>
        </w:rPr>
        <w:t xml:space="preserve">2.3.2. </w:t>
      </w:r>
      <w:r w:rsidR="0018119C">
        <w:rPr>
          <w:bCs/>
          <w:iCs/>
          <w:sz w:val="28"/>
          <w:szCs w:val="28"/>
        </w:rPr>
        <w:t xml:space="preserve">С учётом мотивированного мнения </w:t>
      </w:r>
      <w:r w:rsidR="0018119C">
        <w:rPr>
          <w:color w:val="000000"/>
          <w:sz w:val="28"/>
          <w:szCs w:val="28"/>
        </w:rPr>
        <w:t xml:space="preserve">выборного органа первичной профсоюзной организации </w:t>
      </w:r>
      <w:r w:rsidR="0018119C">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Default="00EA3830" w:rsidP="0018119C">
      <w:pPr>
        <w:autoSpaceDE w:val="0"/>
        <w:autoSpaceDN w:val="0"/>
        <w:adjustRightInd w:val="0"/>
        <w:ind w:firstLine="426"/>
        <w:jc w:val="both"/>
        <w:rPr>
          <w:sz w:val="28"/>
          <w:szCs w:val="28"/>
        </w:rPr>
      </w:pPr>
      <w:r>
        <w:rPr>
          <w:iCs/>
          <w:sz w:val="28"/>
          <w:szCs w:val="28"/>
        </w:rPr>
        <w:t xml:space="preserve">- </w:t>
      </w:r>
      <w:r w:rsidR="0018119C">
        <w:rPr>
          <w:iCs/>
          <w:sz w:val="28"/>
          <w:szCs w:val="28"/>
        </w:rPr>
        <w:t>совершение работником, выполняющим воспитательные функции, аморального проступка, несовместимого с продолжением данной работы (пункт восьмой части п</w:t>
      </w:r>
      <w:r>
        <w:rPr>
          <w:iCs/>
          <w:sz w:val="28"/>
          <w:szCs w:val="28"/>
        </w:rPr>
        <w:t xml:space="preserve">ервой статьи 81 ТК </w:t>
      </w:r>
      <w:r w:rsidR="0018119C">
        <w:rPr>
          <w:iCs/>
          <w:sz w:val="28"/>
          <w:szCs w:val="28"/>
        </w:rPr>
        <w:t xml:space="preserve">РФ); </w:t>
      </w:r>
    </w:p>
    <w:p w:rsidR="0018119C" w:rsidRDefault="00EA3830" w:rsidP="0018119C">
      <w:pPr>
        <w:autoSpaceDE w:val="0"/>
        <w:autoSpaceDN w:val="0"/>
        <w:adjustRightInd w:val="0"/>
        <w:ind w:firstLine="426"/>
        <w:jc w:val="both"/>
        <w:rPr>
          <w:sz w:val="28"/>
          <w:szCs w:val="28"/>
        </w:rPr>
      </w:pPr>
      <w:r>
        <w:rPr>
          <w:sz w:val="28"/>
          <w:szCs w:val="28"/>
        </w:rPr>
        <w:t xml:space="preserve">- </w:t>
      </w:r>
      <w:r w:rsidR="0018119C">
        <w:rPr>
          <w:iCs/>
          <w:sz w:val="28"/>
          <w:szCs w:val="28"/>
        </w:rPr>
        <w:t>другие основания (</w:t>
      </w:r>
      <w:r w:rsidR="0018119C">
        <w:rPr>
          <w:color w:val="000000"/>
          <w:sz w:val="28"/>
          <w:szCs w:val="28"/>
        </w:rPr>
        <w:t>пункт</w:t>
      </w:r>
      <w:r>
        <w:rPr>
          <w:color w:val="000000"/>
          <w:sz w:val="28"/>
          <w:szCs w:val="28"/>
        </w:rPr>
        <w:t xml:space="preserve">ы первый и второй статьи 336 ТК </w:t>
      </w:r>
      <w:r w:rsidR="0018119C">
        <w:rPr>
          <w:color w:val="000000"/>
          <w:sz w:val="28"/>
          <w:szCs w:val="28"/>
        </w:rPr>
        <w:t>РФ и др.).</w:t>
      </w:r>
    </w:p>
    <w:p w:rsidR="0018119C" w:rsidRDefault="0018119C" w:rsidP="0018119C">
      <w:pPr>
        <w:autoSpaceDE w:val="0"/>
        <w:autoSpaceDN w:val="0"/>
        <w:adjustRightInd w:val="0"/>
        <w:ind w:firstLine="426"/>
        <w:jc w:val="both"/>
        <w:rPr>
          <w:color w:val="000000"/>
          <w:sz w:val="28"/>
          <w:szCs w:val="28"/>
        </w:rPr>
      </w:pPr>
      <w:r>
        <w:rPr>
          <w:sz w:val="28"/>
          <w:szCs w:val="28"/>
        </w:rPr>
        <w:t>2.3.3.</w:t>
      </w:r>
      <w:r w:rsidR="00EA3830">
        <w:rPr>
          <w:sz w:val="28"/>
          <w:szCs w:val="28"/>
        </w:rPr>
        <w:t xml:space="preserve">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Default="00EA3830" w:rsidP="0018119C">
      <w:pPr>
        <w:autoSpaceDE w:val="0"/>
        <w:autoSpaceDN w:val="0"/>
        <w:adjustRightInd w:val="0"/>
        <w:ind w:firstLine="426"/>
        <w:jc w:val="both"/>
        <w:rPr>
          <w:sz w:val="28"/>
          <w:szCs w:val="28"/>
        </w:rPr>
      </w:pPr>
      <w:r>
        <w:rPr>
          <w:iCs/>
          <w:sz w:val="28"/>
          <w:szCs w:val="28"/>
        </w:rPr>
        <w:t xml:space="preserve">- </w:t>
      </w:r>
      <w:r w:rsidR="0018119C">
        <w:rPr>
          <w:iCs/>
          <w:sz w:val="28"/>
          <w:szCs w:val="28"/>
        </w:rPr>
        <w:t xml:space="preserve">установление и распределение нагрузки педагогических и других работников; </w:t>
      </w:r>
    </w:p>
    <w:p w:rsidR="0018119C" w:rsidRDefault="00EA3830" w:rsidP="0018119C">
      <w:pPr>
        <w:autoSpaceDE w:val="0"/>
        <w:autoSpaceDN w:val="0"/>
        <w:adjustRightInd w:val="0"/>
        <w:ind w:firstLine="426"/>
        <w:jc w:val="both"/>
        <w:rPr>
          <w:iCs/>
          <w:sz w:val="28"/>
          <w:szCs w:val="28"/>
        </w:rPr>
      </w:pPr>
      <w:r>
        <w:rPr>
          <w:iCs/>
          <w:sz w:val="28"/>
          <w:szCs w:val="28"/>
        </w:rPr>
        <w:t xml:space="preserve">- </w:t>
      </w:r>
      <w:r w:rsidR="0018119C">
        <w:rPr>
          <w:iCs/>
          <w:sz w:val="28"/>
          <w:szCs w:val="28"/>
        </w:rPr>
        <w:t xml:space="preserve">установление дополнительных гарантий работникам, совмещающим работу с обучением; </w:t>
      </w:r>
    </w:p>
    <w:p w:rsidR="0018119C" w:rsidRDefault="00EA3830" w:rsidP="0018119C">
      <w:pPr>
        <w:autoSpaceDE w:val="0"/>
        <w:autoSpaceDN w:val="0"/>
        <w:adjustRightInd w:val="0"/>
        <w:ind w:firstLine="426"/>
        <w:jc w:val="both"/>
        <w:rPr>
          <w:iCs/>
          <w:sz w:val="28"/>
          <w:szCs w:val="28"/>
        </w:rPr>
      </w:pPr>
      <w:r>
        <w:rPr>
          <w:iCs/>
          <w:sz w:val="28"/>
          <w:szCs w:val="28"/>
        </w:rPr>
        <w:t>-</w:t>
      </w:r>
      <w:r w:rsidR="00661D21">
        <w:rPr>
          <w:iCs/>
          <w:sz w:val="28"/>
          <w:szCs w:val="28"/>
        </w:rPr>
        <w:t xml:space="preserve"> установление </w:t>
      </w:r>
      <w:r w:rsidR="00AA6234">
        <w:rPr>
          <w:iCs/>
          <w:sz w:val="28"/>
          <w:szCs w:val="28"/>
        </w:rPr>
        <w:t>перечня</w:t>
      </w:r>
      <w:r w:rsidR="0018119C">
        <w:rPr>
          <w:iCs/>
          <w:sz w:val="28"/>
          <w:szCs w:val="28"/>
        </w:rPr>
        <w:t xml:space="preserve"> должностей работников с ненормирован</w:t>
      </w:r>
      <w:r>
        <w:rPr>
          <w:iCs/>
          <w:sz w:val="28"/>
          <w:szCs w:val="28"/>
        </w:rPr>
        <w:t xml:space="preserve">ным рабочим днем (статья 101 ТК </w:t>
      </w:r>
      <w:r w:rsidR="0018119C">
        <w:rPr>
          <w:iCs/>
          <w:sz w:val="28"/>
          <w:szCs w:val="28"/>
        </w:rPr>
        <w:t>РФ);</w:t>
      </w:r>
    </w:p>
    <w:p w:rsidR="0018119C" w:rsidRDefault="00EA3830" w:rsidP="0018119C">
      <w:pPr>
        <w:autoSpaceDE w:val="0"/>
        <w:autoSpaceDN w:val="0"/>
        <w:adjustRightInd w:val="0"/>
        <w:ind w:firstLine="426"/>
        <w:jc w:val="both"/>
        <w:rPr>
          <w:sz w:val="28"/>
          <w:szCs w:val="28"/>
        </w:rPr>
      </w:pPr>
      <w:r>
        <w:rPr>
          <w:sz w:val="28"/>
          <w:szCs w:val="28"/>
        </w:rPr>
        <w:t xml:space="preserve">- </w:t>
      </w:r>
      <w:r w:rsidR="0018119C">
        <w:rPr>
          <w:iCs/>
          <w:sz w:val="28"/>
          <w:szCs w:val="28"/>
        </w:rPr>
        <w:t xml:space="preserve">утверждение расписания НОД, годового календарного плана. </w:t>
      </w:r>
    </w:p>
    <w:p w:rsidR="0018119C" w:rsidRDefault="00EA3830" w:rsidP="0018119C">
      <w:pPr>
        <w:autoSpaceDE w:val="0"/>
        <w:autoSpaceDN w:val="0"/>
        <w:adjustRightInd w:val="0"/>
        <w:ind w:firstLine="426"/>
        <w:jc w:val="both"/>
        <w:rPr>
          <w:sz w:val="28"/>
          <w:szCs w:val="28"/>
        </w:rPr>
      </w:pPr>
      <w:r>
        <w:rPr>
          <w:iCs/>
          <w:sz w:val="28"/>
          <w:szCs w:val="28"/>
        </w:rPr>
        <w:t xml:space="preserve">- </w:t>
      </w:r>
      <w:r w:rsidR="0018119C">
        <w:rPr>
          <w:iCs/>
          <w:sz w:val="28"/>
          <w:szCs w:val="28"/>
        </w:rPr>
        <w:t>составление г</w:t>
      </w:r>
      <w:r>
        <w:rPr>
          <w:iCs/>
          <w:sz w:val="28"/>
          <w:szCs w:val="28"/>
        </w:rPr>
        <w:t xml:space="preserve">рафика сменности (статья 103 ТК </w:t>
      </w:r>
      <w:r w:rsidR="0018119C">
        <w:rPr>
          <w:iCs/>
          <w:sz w:val="28"/>
          <w:szCs w:val="28"/>
        </w:rPr>
        <w:t xml:space="preserve">РФ); </w:t>
      </w:r>
    </w:p>
    <w:p w:rsidR="0018119C" w:rsidRDefault="00EA3830" w:rsidP="0018119C">
      <w:pPr>
        <w:autoSpaceDE w:val="0"/>
        <w:autoSpaceDN w:val="0"/>
        <w:adjustRightInd w:val="0"/>
        <w:ind w:firstLine="426"/>
        <w:jc w:val="both"/>
        <w:rPr>
          <w:sz w:val="28"/>
          <w:szCs w:val="28"/>
        </w:rPr>
      </w:pPr>
      <w:r>
        <w:rPr>
          <w:iCs/>
          <w:sz w:val="28"/>
          <w:szCs w:val="28"/>
        </w:rPr>
        <w:t xml:space="preserve">- </w:t>
      </w:r>
      <w:r w:rsidR="0018119C">
        <w:rPr>
          <w:iCs/>
          <w:sz w:val="28"/>
          <w:szCs w:val="28"/>
        </w:rPr>
        <w:t>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xml:space="preserve"> </w:t>
      </w:r>
      <w:r w:rsidR="0018119C">
        <w:rPr>
          <w:iCs/>
          <w:sz w:val="28"/>
          <w:szCs w:val="28"/>
        </w:rPr>
        <w:t>100 ТК</w:t>
      </w:r>
      <w:r>
        <w:rPr>
          <w:iCs/>
          <w:sz w:val="28"/>
          <w:szCs w:val="28"/>
        </w:rPr>
        <w:t xml:space="preserve"> </w:t>
      </w:r>
      <w:r w:rsidR="0018119C">
        <w:rPr>
          <w:iCs/>
          <w:sz w:val="28"/>
          <w:szCs w:val="28"/>
        </w:rPr>
        <w:t xml:space="preserve">РФ); </w:t>
      </w:r>
    </w:p>
    <w:p w:rsidR="0018119C" w:rsidRDefault="00EA3830" w:rsidP="0018119C">
      <w:pPr>
        <w:autoSpaceDE w:val="0"/>
        <w:autoSpaceDN w:val="0"/>
        <w:adjustRightInd w:val="0"/>
        <w:ind w:firstLine="426"/>
        <w:jc w:val="both"/>
        <w:rPr>
          <w:sz w:val="28"/>
          <w:szCs w:val="28"/>
        </w:rPr>
      </w:pPr>
      <w:r>
        <w:rPr>
          <w:iCs/>
          <w:sz w:val="28"/>
          <w:szCs w:val="28"/>
        </w:rPr>
        <w:t xml:space="preserve">- </w:t>
      </w:r>
      <w:r w:rsidR="0018119C">
        <w:rPr>
          <w:iCs/>
          <w:sz w:val="28"/>
          <w:szCs w:val="28"/>
        </w:rPr>
        <w:t>утверждение графика отпусков (статья 123 ТК</w:t>
      </w:r>
      <w:r>
        <w:rPr>
          <w:rFonts w:eastAsia="Arial Unicode MS"/>
          <w:color w:val="000000"/>
          <w:kern w:val="2"/>
          <w:sz w:val="28"/>
          <w:szCs w:val="28"/>
        </w:rPr>
        <w:t xml:space="preserve"> </w:t>
      </w:r>
      <w:r w:rsidR="0018119C">
        <w:rPr>
          <w:iCs/>
          <w:sz w:val="28"/>
          <w:szCs w:val="28"/>
        </w:rPr>
        <w:t xml:space="preserve">РФ); </w:t>
      </w:r>
    </w:p>
    <w:p w:rsidR="0018119C" w:rsidRDefault="00EA3830" w:rsidP="0018119C">
      <w:pPr>
        <w:autoSpaceDE w:val="0"/>
        <w:autoSpaceDN w:val="0"/>
        <w:adjustRightInd w:val="0"/>
        <w:ind w:firstLine="426"/>
        <w:jc w:val="both"/>
        <w:rPr>
          <w:iCs/>
          <w:sz w:val="28"/>
          <w:szCs w:val="28"/>
        </w:rPr>
      </w:pPr>
      <w:r>
        <w:rPr>
          <w:iCs/>
          <w:sz w:val="28"/>
          <w:szCs w:val="28"/>
        </w:rPr>
        <w:t xml:space="preserve">- </w:t>
      </w:r>
      <w:r w:rsidR="0018119C">
        <w:rPr>
          <w:iCs/>
          <w:sz w:val="28"/>
          <w:szCs w:val="28"/>
        </w:rPr>
        <w:t xml:space="preserve">утверждение графика длительных отпусков; </w:t>
      </w:r>
    </w:p>
    <w:p w:rsidR="0018119C" w:rsidRDefault="00EA3830" w:rsidP="0018119C">
      <w:pPr>
        <w:autoSpaceDE w:val="0"/>
        <w:autoSpaceDN w:val="0"/>
        <w:adjustRightInd w:val="0"/>
        <w:ind w:firstLine="426"/>
        <w:jc w:val="both"/>
        <w:rPr>
          <w:iCs/>
          <w:sz w:val="28"/>
          <w:szCs w:val="28"/>
        </w:rPr>
      </w:pPr>
      <w:r>
        <w:rPr>
          <w:iCs/>
          <w:sz w:val="28"/>
          <w:szCs w:val="28"/>
        </w:rPr>
        <w:t>-</w:t>
      </w:r>
      <w:r w:rsidR="00661D21">
        <w:rPr>
          <w:iCs/>
          <w:sz w:val="28"/>
          <w:szCs w:val="28"/>
        </w:rPr>
        <w:t xml:space="preserve"> утверждение </w:t>
      </w:r>
      <w:r w:rsidR="0018119C">
        <w:rPr>
          <w:iCs/>
          <w:sz w:val="28"/>
          <w:szCs w:val="28"/>
        </w:rPr>
        <w:t>правил</w:t>
      </w:r>
      <w:r w:rsidR="00661D21">
        <w:rPr>
          <w:iCs/>
          <w:sz w:val="28"/>
          <w:szCs w:val="28"/>
        </w:rPr>
        <w:t xml:space="preserve"> </w:t>
      </w:r>
      <w:r w:rsidR="0018119C">
        <w:rPr>
          <w:iCs/>
          <w:sz w:val="28"/>
          <w:szCs w:val="28"/>
        </w:rPr>
        <w:t xml:space="preserve"> и инструкци</w:t>
      </w:r>
      <w:r w:rsidR="00661D21">
        <w:rPr>
          <w:iCs/>
          <w:sz w:val="28"/>
          <w:szCs w:val="28"/>
        </w:rPr>
        <w:t>й</w:t>
      </w:r>
      <w:r w:rsidR="0018119C">
        <w:rPr>
          <w:iCs/>
          <w:sz w:val="28"/>
          <w:szCs w:val="28"/>
        </w:rPr>
        <w:t xml:space="preserve"> по охра</w:t>
      </w:r>
      <w:r>
        <w:rPr>
          <w:iCs/>
          <w:sz w:val="28"/>
          <w:szCs w:val="28"/>
        </w:rPr>
        <w:t xml:space="preserve">не труда для работников (статья 212 ТК </w:t>
      </w:r>
      <w:r w:rsidR="0018119C">
        <w:rPr>
          <w:iCs/>
          <w:sz w:val="28"/>
          <w:szCs w:val="28"/>
        </w:rPr>
        <w:t>РФ);</w:t>
      </w:r>
    </w:p>
    <w:p w:rsidR="0018119C" w:rsidRDefault="00EA3830" w:rsidP="0018119C">
      <w:pPr>
        <w:autoSpaceDE w:val="0"/>
        <w:autoSpaceDN w:val="0"/>
        <w:adjustRightInd w:val="0"/>
        <w:ind w:firstLine="426"/>
        <w:jc w:val="both"/>
        <w:rPr>
          <w:iCs/>
          <w:sz w:val="28"/>
          <w:szCs w:val="28"/>
        </w:rPr>
      </w:pPr>
      <w:r>
        <w:rPr>
          <w:iCs/>
          <w:sz w:val="28"/>
          <w:szCs w:val="28"/>
        </w:rPr>
        <w:t xml:space="preserve">- </w:t>
      </w:r>
      <w:r w:rsidR="0018119C">
        <w:rPr>
          <w:iCs/>
          <w:sz w:val="28"/>
          <w:szCs w:val="28"/>
        </w:rPr>
        <w:t>конкретные размеры оплаты за работу в выходной или нерабочий праздничный день (статья 153 ТК</w:t>
      </w:r>
      <w:r>
        <w:rPr>
          <w:rFonts w:eastAsia="Arial Unicode MS"/>
          <w:color w:val="000000"/>
          <w:kern w:val="2"/>
          <w:sz w:val="28"/>
          <w:szCs w:val="28"/>
        </w:rPr>
        <w:t xml:space="preserve"> </w:t>
      </w:r>
      <w:r w:rsidR="0018119C">
        <w:rPr>
          <w:iCs/>
          <w:sz w:val="28"/>
          <w:szCs w:val="28"/>
        </w:rPr>
        <w:t>РФ), оплаты труда работников, занятых на работах с вредными и (или) о</w:t>
      </w:r>
      <w:r>
        <w:rPr>
          <w:iCs/>
          <w:sz w:val="28"/>
          <w:szCs w:val="28"/>
        </w:rPr>
        <w:t xml:space="preserve">пасными условиями труда (статья 147 </w:t>
      </w:r>
      <w:r w:rsidR="0018119C">
        <w:rPr>
          <w:iCs/>
          <w:sz w:val="28"/>
          <w:szCs w:val="28"/>
        </w:rPr>
        <w:t>ТК</w:t>
      </w:r>
      <w:r>
        <w:rPr>
          <w:iCs/>
          <w:sz w:val="28"/>
          <w:szCs w:val="28"/>
        </w:rPr>
        <w:t xml:space="preserve"> </w:t>
      </w:r>
      <w:r w:rsidR="0018119C">
        <w:rPr>
          <w:iCs/>
          <w:sz w:val="28"/>
          <w:szCs w:val="28"/>
        </w:rPr>
        <w:t>РФ), оплаты труда за работу в ночное время (статья</w:t>
      </w:r>
      <w:r>
        <w:rPr>
          <w:iCs/>
          <w:sz w:val="28"/>
          <w:szCs w:val="28"/>
        </w:rPr>
        <w:t xml:space="preserve"> 154</w:t>
      </w:r>
      <w:proofErr w:type="gramStart"/>
      <w:r>
        <w:rPr>
          <w:iCs/>
          <w:sz w:val="28"/>
          <w:szCs w:val="28"/>
        </w:rPr>
        <w:t xml:space="preserve"> Т</w:t>
      </w:r>
      <w:proofErr w:type="gramEnd"/>
      <w:r>
        <w:rPr>
          <w:iCs/>
          <w:sz w:val="28"/>
          <w:szCs w:val="28"/>
        </w:rPr>
        <w:t xml:space="preserve"> </w:t>
      </w:r>
      <w:r w:rsidR="0018119C">
        <w:rPr>
          <w:iCs/>
          <w:sz w:val="28"/>
          <w:szCs w:val="28"/>
        </w:rPr>
        <w:t xml:space="preserve">РФ); </w:t>
      </w:r>
    </w:p>
    <w:p w:rsidR="0018119C" w:rsidRDefault="00EA3830" w:rsidP="0018119C">
      <w:pPr>
        <w:autoSpaceDE w:val="0"/>
        <w:autoSpaceDN w:val="0"/>
        <w:adjustRightInd w:val="0"/>
        <w:ind w:firstLine="426"/>
        <w:jc w:val="both"/>
        <w:rPr>
          <w:iCs/>
          <w:sz w:val="28"/>
          <w:szCs w:val="28"/>
        </w:rPr>
      </w:pPr>
      <w:r>
        <w:rPr>
          <w:iCs/>
          <w:sz w:val="28"/>
          <w:szCs w:val="28"/>
        </w:rPr>
        <w:t xml:space="preserve">- </w:t>
      </w:r>
      <w:r w:rsidR="0018119C">
        <w:rPr>
          <w:iCs/>
          <w:sz w:val="28"/>
          <w:szCs w:val="28"/>
        </w:rPr>
        <w:t>введение, замену и пере</w:t>
      </w:r>
      <w:r>
        <w:rPr>
          <w:iCs/>
          <w:sz w:val="28"/>
          <w:szCs w:val="28"/>
        </w:rPr>
        <w:t xml:space="preserve">смотр норм труда (статья 162 ТК </w:t>
      </w:r>
      <w:r w:rsidR="0018119C">
        <w:rPr>
          <w:iCs/>
          <w:sz w:val="28"/>
          <w:szCs w:val="28"/>
        </w:rPr>
        <w:t>РФ);</w:t>
      </w:r>
    </w:p>
    <w:p w:rsidR="0018119C" w:rsidRDefault="00EA3830" w:rsidP="0018119C">
      <w:pPr>
        <w:autoSpaceDE w:val="0"/>
        <w:autoSpaceDN w:val="0"/>
        <w:adjustRightInd w:val="0"/>
        <w:ind w:firstLine="426"/>
        <w:jc w:val="both"/>
        <w:rPr>
          <w:sz w:val="28"/>
          <w:szCs w:val="28"/>
        </w:rPr>
      </w:pPr>
      <w:r>
        <w:rPr>
          <w:iCs/>
          <w:sz w:val="28"/>
          <w:szCs w:val="28"/>
        </w:rPr>
        <w:t xml:space="preserve">- </w:t>
      </w:r>
      <w:r w:rsidR="0018119C">
        <w:rPr>
          <w:iCs/>
          <w:sz w:val="28"/>
          <w:szCs w:val="28"/>
        </w:rPr>
        <w:t>определение сроков проведения специальной оце</w:t>
      </w:r>
      <w:r>
        <w:rPr>
          <w:iCs/>
          <w:sz w:val="28"/>
          <w:szCs w:val="28"/>
        </w:rPr>
        <w:t xml:space="preserve">нки условий труда (статья 22 ТК </w:t>
      </w:r>
      <w:r w:rsidR="0018119C">
        <w:rPr>
          <w:iCs/>
          <w:sz w:val="28"/>
          <w:szCs w:val="28"/>
        </w:rPr>
        <w:t>РФ);</w:t>
      </w:r>
    </w:p>
    <w:p w:rsidR="0018119C" w:rsidRDefault="00EA3830" w:rsidP="0018119C">
      <w:pPr>
        <w:autoSpaceDE w:val="0"/>
        <w:autoSpaceDN w:val="0"/>
        <w:adjustRightInd w:val="0"/>
        <w:ind w:firstLine="426"/>
        <w:jc w:val="both"/>
        <w:rPr>
          <w:iCs/>
          <w:sz w:val="28"/>
          <w:szCs w:val="28"/>
        </w:rPr>
      </w:pPr>
      <w:r>
        <w:rPr>
          <w:iCs/>
          <w:sz w:val="28"/>
          <w:szCs w:val="28"/>
        </w:rPr>
        <w:t xml:space="preserve">- </w:t>
      </w:r>
      <w:r w:rsidR="0018119C">
        <w:rPr>
          <w:iCs/>
          <w:sz w:val="28"/>
          <w:szCs w:val="28"/>
        </w:rPr>
        <w:t>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rsidR="0018119C" w:rsidRDefault="0018119C" w:rsidP="0018119C">
      <w:pPr>
        <w:autoSpaceDE w:val="0"/>
        <w:autoSpaceDN w:val="0"/>
        <w:adjustRightInd w:val="0"/>
        <w:ind w:firstLine="426"/>
        <w:jc w:val="both"/>
        <w:rPr>
          <w:b/>
          <w:sz w:val="28"/>
          <w:szCs w:val="28"/>
        </w:rPr>
      </w:pPr>
      <w:r>
        <w:rPr>
          <w:sz w:val="28"/>
          <w:szCs w:val="28"/>
        </w:rPr>
        <w:t>2.3.4.</w:t>
      </w:r>
      <w:r w:rsidR="00EA3830">
        <w:rPr>
          <w:sz w:val="28"/>
          <w:szCs w:val="28"/>
        </w:rPr>
        <w:t xml:space="preserve">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EA3830" w:rsidP="0018119C">
      <w:pPr>
        <w:autoSpaceDE w:val="0"/>
        <w:autoSpaceDN w:val="0"/>
        <w:adjustRightInd w:val="0"/>
        <w:ind w:firstLine="426"/>
        <w:jc w:val="both"/>
        <w:rPr>
          <w:sz w:val="28"/>
          <w:szCs w:val="28"/>
        </w:rPr>
      </w:pPr>
      <w:r>
        <w:rPr>
          <w:iCs/>
          <w:sz w:val="28"/>
          <w:szCs w:val="28"/>
        </w:rPr>
        <w:t xml:space="preserve">- </w:t>
      </w:r>
      <w:r w:rsidR="0018119C">
        <w:rPr>
          <w:iCs/>
          <w:sz w:val="28"/>
          <w:szCs w:val="28"/>
        </w:rPr>
        <w:t>применение дисциплинарного взыскания в виде замечания, выговора или увольнения в отношении работников, являющихся членами Профсоюза;</w:t>
      </w:r>
    </w:p>
    <w:p w:rsidR="0018119C" w:rsidRDefault="00EA3830" w:rsidP="0018119C">
      <w:pPr>
        <w:autoSpaceDE w:val="0"/>
        <w:autoSpaceDN w:val="0"/>
        <w:adjustRightInd w:val="0"/>
        <w:ind w:firstLine="426"/>
        <w:jc w:val="both"/>
        <w:rPr>
          <w:sz w:val="28"/>
          <w:szCs w:val="28"/>
        </w:rPr>
      </w:pPr>
      <w:r>
        <w:rPr>
          <w:iCs/>
          <w:sz w:val="28"/>
          <w:szCs w:val="28"/>
        </w:rPr>
        <w:t xml:space="preserve">- </w:t>
      </w:r>
      <w:r w:rsidR="0018119C">
        <w:rPr>
          <w:iCs/>
          <w:sz w:val="28"/>
          <w:szCs w:val="28"/>
        </w:rPr>
        <w:t xml:space="preserve">временный перевод работников, являющихся членами Профсоюза, на другую работу в случаях, предусмотренных статьёй </w:t>
      </w:r>
      <w:r>
        <w:rPr>
          <w:iCs/>
          <w:sz w:val="28"/>
          <w:szCs w:val="28"/>
        </w:rPr>
        <w:t xml:space="preserve">39, частью третьей статьи 72.2. ТК </w:t>
      </w:r>
      <w:r w:rsidR="0018119C">
        <w:rPr>
          <w:iCs/>
          <w:sz w:val="28"/>
          <w:szCs w:val="28"/>
        </w:rPr>
        <w:t xml:space="preserve">РФ; </w:t>
      </w:r>
    </w:p>
    <w:p w:rsidR="0018119C" w:rsidRDefault="00EA3830" w:rsidP="0018119C">
      <w:pPr>
        <w:autoSpaceDE w:val="0"/>
        <w:autoSpaceDN w:val="0"/>
        <w:adjustRightInd w:val="0"/>
        <w:ind w:firstLine="426"/>
        <w:jc w:val="both"/>
        <w:rPr>
          <w:iCs/>
          <w:sz w:val="28"/>
          <w:szCs w:val="28"/>
        </w:rPr>
      </w:pPr>
      <w:r>
        <w:rPr>
          <w:iCs/>
          <w:sz w:val="28"/>
          <w:szCs w:val="28"/>
        </w:rPr>
        <w:lastRenderedPageBreak/>
        <w:t xml:space="preserve">- </w:t>
      </w:r>
      <w:r w:rsidR="0018119C">
        <w:rPr>
          <w:iCs/>
          <w:sz w:val="28"/>
          <w:szCs w:val="28"/>
        </w:rPr>
        <w:t>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xml:space="preserve"> </w:t>
      </w:r>
      <w:r>
        <w:rPr>
          <w:iCs/>
          <w:sz w:val="28"/>
          <w:szCs w:val="28"/>
        </w:rPr>
        <w:t xml:space="preserve">ТК </w:t>
      </w:r>
      <w:r w:rsidR="0018119C">
        <w:rPr>
          <w:iCs/>
          <w:sz w:val="28"/>
          <w:szCs w:val="28"/>
        </w:rPr>
        <w:t>РФ с работниками, являющимися членами Профсоюза.</w:t>
      </w:r>
    </w:p>
    <w:p w:rsidR="0018119C" w:rsidRDefault="00EA3830" w:rsidP="0018119C">
      <w:pPr>
        <w:ind w:firstLine="426"/>
        <w:jc w:val="both"/>
        <w:rPr>
          <w:b/>
          <w:sz w:val="28"/>
          <w:szCs w:val="28"/>
        </w:rPr>
      </w:pPr>
      <w:r>
        <w:rPr>
          <w:b/>
          <w:sz w:val="28"/>
          <w:szCs w:val="28"/>
        </w:rPr>
        <w:t xml:space="preserve">2.4. </w:t>
      </w:r>
      <w:r w:rsidR="0018119C">
        <w:rPr>
          <w:b/>
          <w:sz w:val="28"/>
          <w:szCs w:val="28"/>
        </w:rPr>
        <w:t>Выборный орган первичной профсоюзной организации обязуется:</w:t>
      </w:r>
    </w:p>
    <w:p w:rsidR="0018119C" w:rsidRDefault="0018119C" w:rsidP="0018119C">
      <w:pPr>
        <w:autoSpaceDE w:val="0"/>
        <w:autoSpaceDN w:val="0"/>
        <w:adjustRightInd w:val="0"/>
        <w:ind w:firstLine="426"/>
        <w:jc w:val="both"/>
        <w:rPr>
          <w:color w:val="000000"/>
          <w:sz w:val="28"/>
          <w:szCs w:val="28"/>
        </w:rPr>
      </w:pPr>
      <w:r>
        <w:rPr>
          <w:sz w:val="28"/>
          <w:szCs w:val="28"/>
        </w:rPr>
        <w:t>2.4.1.</w:t>
      </w:r>
      <w:r w:rsidR="00EA3830">
        <w:t xml:space="preserve">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Default="00EA3830" w:rsidP="0018119C">
      <w:pPr>
        <w:autoSpaceDE w:val="0"/>
        <w:autoSpaceDN w:val="0"/>
        <w:adjustRightInd w:val="0"/>
        <w:ind w:firstLine="426"/>
        <w:jc w:val="both"/>
        <w:rPr>
          <w:color w:val="000000"/>
          <w:sz w:val="28"/>
          <w:szCs w:val="28"/>
        </w:rPr>
      </w:pPr>
      <w:r>
        <w:rPr>
          <w:color w:val="000000"/>
          <w:sz w:val="28"/>
          <w:szCs w:val="28"/>
        </w:rPr>
        <w:t xml:space="preserve">2.4.2. </w:t>
      </w:r>
      <w:r w:rsidR="0018119C">
        <w:rPr>
          <w:color w:val="000000"/>
          <w:sz w:val="28"/>
          <w:szCs w:val="28"/>
        </w:rPr>
        <w:t xml:space="preserve">Разъяснять работникам положения коллективного договора и приложений к нему. </w:t>
      </w:r>
    </w:p>
    <w:p w:rsidR="0018119C" w:rsidRDefault="00EA3830" w:rsidP="0018119C">
      <w:pPr>
        <w:ind w:firstLine="426"/>
        <w:jc w:val="both"/>
        <w:rPr>
          <w:sz w:val="28"/>
          <w:szCs w:val="28"/>
        </w:rPr>
      </w:pPr>
      <w:r>
        <w:rPr>
          <w:sz w:val="28"/>
          <w:szCs w:val="28"/>
        </w:rPr>
        <w:t xml:space="preserve">2.4.3. </w:t>
      </w:r>
      <w:r w:rsidR="0018119C">
        <w:rPr>
          <w:sz w:val="28"/>
          <w:szCs w:val="28"/>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Default="0018119C" w:rsidP="0018119C">
      <w:pPr>
        <w:ind w:firstLine="426"/>
        <w:jc w:val="both"/>
        <w:rPr>
          <w:sz w:val="28"/>
          <w:szCs w:val="28"/>
        </w:rPr>
      </w:pPr>
      <w:r>
        <w:rPr>
          <w:sz w:val="28"/>
          <w:szCs w:val="28"/>
        </w:rPr>
        <w:t>2.4.4.</w:t>
      </w:r>
      <w:r w:rsidR="00EA3830">
        <w:rPr>
          <w:sz w:val="28"/>
          <w:szCs w:val="28"/>
        </w:rPr>
        <w:t xml:space="preserve"> </w:t>
      </w:r>
      <w:r>
        <w:rPr>
          <w:sz w:val="28"/>
          <w:szCs w:val="28"/>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Default="00EA3830" w:rsidP="0018119C">
      <w:pPr>
        <w:ind w:firstLine="426"/>
        <w:jc w:val="both"/>
        <w:rPr>
          <w:sz w:val="28"/>
          <w:szCs w:val="28"/>
        </w:rPr>
      </w:pPr>
      <w:r>
        <w:rPr>
          <w:sz w:val="28"/>
          <w:szCs w:val="28"/>
        </w:rPr>
        <w:t xml:space="preserve">2.4.5. </w:t>
      </w:r>
      <w:r w:rsidR="0018119C">
        <w:rPr>
          <w:sz w:val="28"/>
          <w:szCs w:val="28"/>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18119C">
        <w:rPr>
          <w:sz w:val="28"/>
          <w:szCs w:val="28"/>
        </w:rPr>
        <w:t>за</w:t>
      </w:r>
      <w:proofErr w:type="gramEnd"/>
      <w:r w:rsidR="0018119C">
        <w:rPr>
          <w:sz w:val="28"/>
          <w:szCs w:val="28"/>
        </w:rPr>
        <w:t>:</w:t>
      </w:r>
    </w:p>
    <w:p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соблюдением порядка аттестации педагогических работников образовательной организации.</w:t>
      </w:r>
    </w:p>
    <w:p w:rsidR="0018119C" w:rsidRDefault="00EA3830" w:rsidP="0018119C">
      <w:pPr>
        <w:ind w:firstLine="426"/>
        <w:jc w:val="both"/>
        <w:rPr>
          <w:sz w:val="28"/>
          <w:szCs w:val="28"/>
        </w:rPr>
      </w:pPr>
      <w:r>
        <w:rPr>
          <w:color w:val="000000"/>
          <w:sz w:val="28"/>
          <w:szCs w:val="28"/>
        </w:rPr>
        <w:t xml:space="preserve">2.4.6. </w:t>
      </w:r>
      <w:r w:rsidR="0018119C">
        <w:rPr>
          <w:color w:val="000000"/>
          <w:sz w:val="28"/>
          <w:szCs w:val="28"/>
        </w:rPr>
        <w:t xml:space="preserve">Обеспечивать выполнение условий настоящего коллективного договора. </w:t>
      </w:r>
    </w:p>
    <w:p w:rsidR="0018119C" w:rsidRDefault="00EA3830" w:rsidP="0018119C">
      <w:pPr>
        <w:autoSpaceDE w:val="0"/>
        <w:autoSpaceDN w:val="0"/>
        <w:adjustRightInd w:val="0"/>
        <w:ind w:firstLine="426"/>
        <w:jc w:val="both"/>
        <w:rPr>
          <w:color w:val="000000"/>
          <w:sz w:val="28"/>
          <w:szCs w:val="28"/>
        </w:rPr>
      </w:pPr>
      <w:r>
        <w:rPr>
          <w:color w:val="000000"/>
          <w:sz w:val="28"/>
          <w:szCs w:val="28"/>
        </w:rPr>
        <w:t xml:space="preserve">2.4.7. </w:t>
      </w:r>
      <w:r w:rsidR="0018119C">
        <w:rPr>
          <w:color w:val="000000"/>
          <w:sz w:val="28"/>
          <w:szCs w:val="28"/>
        </w:rPr>
        <w:t xml:space="preserve">Участвовать в формировании в образовательной организации системы внутреннего </w:t>
      </w:r>
      <w:proofErr w:type="gramStart"/>
      <w:r w:rsidR="0018119C">
        <w:rPr>
          <w:color w:val="000000"/>
          <w:sz w:val="28"/>
          <w:szCs w:val="28"/>
        </w:rPr>
        <w:t>контроля за</w:t>
      </w:r>
      <w:proofErr w:type="gramEnd"/>
      <w:r w:rsidR="0018119C">
        <w:rPr>
          <w:color w:val="000000"/>
          <w:sz w:val="28"/>
          <w:szCs w:val="28"/>
        </w:rPr>
        <w:t xml:space="preserve"> соблюдением трудового законодательства и иных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sz w:val="28"/>
          <w:szCs w:val="28"/>
        </w:rPr>
        <w:t>2.4.8.</w:t>
      </w:r>
      <w:r w:rsidR="00EA3830">
        <w:rPr>
          <w:sz w:val="28"/>
          <w:szCs w:val="28"/>
        </w:rPr>
        <w:t xml:space="preserve">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EA3830" w:rsidP="0018119C">
      <w:pPr>
        <w:autoSpaceDE w:val="0"/>
        <w:autoSpaceDN w:val="0"/>
        <w:adjustRightInd w:val="0"/>
        <w:ind w:firstLine="426"/>
        <w:jc w:val="both"/>
        <w:rPr>
          <w:color w:val="000000"/>
          <w:sz w:val="28"/>
          <w:szCs w:val="28"/>
        </w:rPr>
      </w:pPr>
      <w:r>
        <w:rPr>
          <w:sz w:val="28"/>
          <w:szCs w:val="28"/>
        </w:rPr>
        <w:t xml:space="preserve">2.4.9. </w:t>
      </w:r>
      <w:r w:rsidR="0018119C">
        <w:rPr>
          <w:sz w:val="28"/>
          <w:szCs w:val="28"/>
        </w:rPr>
        <w:t>Принимать участие в аттестации работников образовательной организации на соответствие занимаемой должности</w:t>
      </w:r>
      <w:r w:rsidR="0018119C">
        <w:rPr>
          <w:color w:val="000000"/>
          <w:sz w:val="28"/>
          <w:szCs w:val="28"/>
        </w:rPr>
        <w:t>.</w:t>
      </w:r>
    </w:p>
    <w:p w:rsidR="0018119C" w:rsidRDefault="00EA3830" w:rsidP="0018119C">
      <w:pPr>
        <w:autoSpaceDE w:val="0"/>
        <w:autoSpaceDN w:val="0"/>
        <w:adjustRightInd w:val="0"/>
        <w:ind w:firstLine="426"/>
        <w:jc w:val="both"/>
        <w:rPr>
          <w:color w:val="000000"/>
          <w:sz w:val="28"/>
          <w:szCs w:val="28"/>
        </w:rPr>
      </w:pPr>
      <w:r>
        <w:rPr>
          <w:color w:val="000000"/>
          <w:sz w:val="28"/>
          <w:szCs w:val="28"/>
        </w:rPr>
        <w:t xml:space="preserve">2.4.10. </w:t>
      </w:r>
      <w:r w:rsidR="0018119C">
        <w:rPr>
          <w:color w:val="000000"/>
          <w:sz w:val="28"/>
          <w:szCs w:val="28"/>
        </w:rPr>
        <w:t>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EA3830" w:rsidP="0018119C">
      <w:pPr>
        <w:autoSpaceDE w:val="0"/>
        <w:autoSpaceDN w:val="0"/>
        <w:adjustRightInd w:val="0"/>
        <w:ind w:firstLine="426"/>
        <w:jc w:val="both"/>
        <w:rPr>
          <w:color w:val="000000"/>
          <w:sz w:val="28"/>
          <w:szCs w:val="28"/>
        </w:rPr>
      </w:pPr>
      <w:r>
        <w:rPr>
          <w:color w:val="000000"/>
          <w:sz w:val="28"/>
          <w:szCs w:val="28"/>
        </w:rPr>
        <w:lastRenderedPageBreak/>
        <w:t xml:space="preserve">2.4.11. </w:t>
      </w:r>
      <w:r w:rsidR="0018119C">
        <w:rPr>
          <w:color w:val="000000"/>
          <w:sz w:val="28"/>
          <w:szCs w:val="28"/>
        </w:rPr>
        <w:t xml:space="preserve">Информировать ежегодно членов Профсоюза о своей работе, о деятельности выборных профсоюзных органов. </w:t>
      </w:r>
    </w:p>
    <w:p w:rsidR="0018119C" w:rsidRDefault="00EA3830" w:rsidP="0018119C">
      <w:pPr>
        <w:autoSpaceDE w:val="0"/>
        <w:autoSpaceDN w:val="0"/>
        <w:adjustRightInd w:val="0"/>
        <w:ind w:firstLine="426"/>
        <w:jc w:val="both"/>
        <w:rPr>
          <w:color w:val="000000"/>
          <w:sz w:val="28"/>
          <w:szCs w:val="28"/>
        </w:rPr>
      </w:pPr>
      <w:r>
        <w:rPr>
          <w:iCs/>
          <w:color w:val="000000"/>
          <w:sz w:val="28"/>
          <w:szCs w:val="28"/>
        </w:rPr>
        <w:t xml:space="preserve">2.4.12. </w:t>
      </w:r>
      <w:r w:rsidR="0018119C">
        <w:rPr>
          <w:iCs/>
          <w:color w:val="000000"/>
          <w:sz w:val="28"/>
          <w:szCs w:val="28"/>
        </w:rPr>
        <w:t xml:space="preserve">Содействовать оздоровлению детей работников образовательной организации. </w:t>
      </w:r>
    </w:p>
    <w:p w:rsidR="0018119C" w:rsidRDefault="00EA3830" w:rsidP="0018119C">
      <w:pPr>
        <w:autoSpaceDE w:val="0"/>
        <w:autoSpaceDN w:val="0"/>
        <w:adjustRightInd w:val="0"/>
        <w:ind w:firstLine="426"/>
        <w:jc w:val="both"/>
        <w:rPr>
          <w:color w:val="000000"/>
          <w:sz w:val="28"/>
          <w:szCs w:val="28"/>
        </w:rPr>
      </w:pPr>
      <w:r>
        <w:rPr>
          <w:iCs/>
          <w:color w:val="000000"/>
          <w:sz w:val="28"/>
          <w:szCs w:val="28"/>
        </w:rPr>
        <w:t xml:space="preserve">2.4.13. </w:t>
      </w:r>
      <w:r w:rsidR="0018119C">
        <w:rPr>
          <w:iCs/>
          <w:color w:val="000000"/>
          <w:sz w:val="28"/>
          <w:szCs w:val="28"/>
        </w:rPr>
        <w:t xml:space="preserve">Ходатайствовать о представлении к наградам работников образовательной организации. </w:t>
      </w:r>
    </w:p>
    <w:p w:rsidR="0018119C" w:rsidRDefault="00EA3830" w:rsidP="0018119C">
      <w:pPr>
        <w:autoSpaceDE w:val="0"/>
        <w:autoSpaceDN w:val="0"/>
        <w:adjustRightInd w:val="0"/>
        <w:ind w:firstLine="426"/>
        <w:jc w:val="both"/>
        <w:rPr>
          <w:iCs/>
          <w:color w:val="000000"/>
          <w:sz w:val="28"/>
          <w:szCs w:val="28"/>
        </w:rPr>
      </w:pPr>
      <w:r>
        <w:rPr>
          <w:iCs/>
          <w:color w:val="000000"/>
          <w:sz w:val="28"/>
          <w:szCs w:val="28"/>
        </w:rPr>
        <w:t xml:space="preserve">2.4.14. </w:t>
      </w:r>
      <w:r w:rsidR="0018119C">
        <w:rPr>
          <w:iCs/>
          <w:color w:val="000000"/>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EA3830" w:rsidP="0018119C">
      <w:pPr>
        <w:autoSpaceDE w:val="0"/>
        <w:autoSpaceDN w:val="0"/>
        <w:adjustRightInd w:val="0"/>
        <w:ind w:firstLine="426"/>
        <w:jc w:val="both"/>
        <w:rPr>
          <w:color w:val="000000"/>
          <w:sz w:val="28"/>
          <w:szCs w:val="28"/>
        </w:rPr>
      </w:pPr>
      <w:r>
        <w:rPr>
          <w:color w:val="000000"/>
          <w:sz w:val="28"/>
          <w:szCs w:val="28"/>
        </w:rPr>
        <w:t xml:space="preserve">2.4.15. </w:t>
      </w:r>
      <w:r w:rsidR="0018119C">
        <w:rPr>
          <w:color w:val="000000"/>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18119C">
        <w:rPr>
          <w:sz w:val="28"/>
          <w:szCs w:val="28"/>
        </w:rPr>
        <w:t xml:space="preserve">выборным органом первичной профсоюзной организации </w:t>
      </w:r>
      <w:r w:rsidR="0018119C">
        <w:rPr>
          <w:color w:val="000000"/>
          <w:sz w:val="28"/>
          <w:szCs w:val="28"/>
        </w:rPr>
        <w:t>(без учёта мотивированного мнения).</w:t>
      </w:r>
    </w:p>
    <w:p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EA3830" w:rsidP="0018119C">
      <w:pPr>
        <w:autoSpaceDE w:val="0"/>
        <w:autoSpaceDN w:val="0"/>
        <w:adjustRightInd w:val="0"/>
        <w:ind w:firstLine="426"/>
        <w:jc w:val="both"/>
        <w:rPr>
          <w:color w:val="000000"/>
          <w:sz w:val="28"/>
          <w:szCs w:val="28"/>
        </w:rPr>
      </w:pPr>
      <w:r>
        <w:rPr>
          <w:color w:val="000000"/>
          <w:sz w:val="28"/>
          <w:szCs w:val="28"/>
        </w:rPr>
        <w:t xml:space="preserve">2.4.17. </w:t>
      </w:r>
      <w:r w:rsidR="0018119C">
        <w:rPr>
          <w:color w:val="000000"/>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945A62" w:rsidRDefault="00945A62"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t>III</w:t>
      </w:r>
      <w:r>
        <w:rPr>
          <w:b/>
          <w:bCs/>
          <w:caps/>
        </w:rPr>
        <w:t>. ТРУДОВОЙ ДОГОВОР, ГАРАНТИИ ПРИ ЗАКЛЮЧЕНИИ, изменении И РАСТОРЖЕНИИ ТРУДОВОГО ДОГОВОРа</w:t>
      </w:r>
    </w:p>
    <w:p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rsidR="0018119C" w:rsidRDefault="0018119C" w:rsidP="0018119C">
      <w:pPr>
        <w:ind w:firstLine="426"/>
        <w:jc w:val="both"/>
        <w:rPr>
          <w:sz w:val="28"/>
          <w:szCs w:val="28"/>
        </w:rPr>
      </w:pPr>
      <w:r>
        <w:rPr>
          <w:sz w:val="28"/>
          <w:szCs w:val="28"/>
        </w:rPr>
        <w:t>3.1.1. Содержание трудового договора, порядок его заключения, изменения и расторжения о</w:t>
      </w:r>
      <w:r w:rsidR="00F8077D">
        <w:rPr>
          <w:sz w:val="28"/>
          <w:szCs w:val="28"/>
        </w:rPr>
        <w:t xml:space="preserve">пределяются в соответствии с ТК </w:t>
      </w:r>
      <w:r>
        <w:rPr>
          <w:sz w:val="28"/>
          <w:szCs w:val="28"/>
        </w:rPr>
        <w:t xml:space="preserve">РФ, другими законодательными и нормативными правовыми актами, уставом учреждения, правилами внутреннего трудового распорядка </w:t>
      </w:r>
      <w:r w:rsidR="004B405E">
        <w:rPr>
          <w:i/>
          <w:sz w:val="28"/>
          <w:szCs w:val="28"/>
        </w:rPr>
        <w:t>(</w:t>
      </w:r>
      <w:r w:rsidR="00945A62">
        <w:rPr>
          <w:i/>
          <w:sz w:val="28"/>
          <w:szCs w:val="28"/>
        </w:rPr>
        <w:t>Приложение №3 «</w:t>
      </w:r>
      <w:r>
        <w:rPr>
          <w:i/>
          <w:sz w:val="28"/>
          <w:szCs w:val="28"/>
        </w:rPr>
        <w:t>Правила внутреннего трудового распорядка</w:t>
      </w:r>
      <w:r w:rsidR="00945A62">
        <w:rPr>
          <w:i/>
          <w:sz w:val="28"/>
          <w:szCs w:val="28"/>
        </w:rPr>
        <w:t>»</w:t>
      </w:r>
      <w:r>
        <w:rPr>
          <w:i/>
          <w:sz w:val="28"/>
          <w:szCs w:val="28"/>
        </w:rPr>
        <w:t>)</w:t>
      </w:r>
      <w:r>
        <w:rPr>
          <w:i/>
          <w:color w:val="FF0000"/>
          <w:sz w:val="28"/>
          <w:szCs w:val="28"/>
        </w:rPr>
        <w:t xml:space="preserve"> </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w:t>
      </w:r>
      <w:r w:rsidR="00F8077D">
        <w:rPr>
          <w:sz w:val="28"/>
          <w:szCs w:val="28"/>
        </w:rPr>
        <w:t xml:space="preserve"> муниципального образования  </w:t>
      </w:r>
      <w:proofErr w:type="spellStart"/>
      <w:r w:rsidR="00F8077D">
        <w:rPr>
          <w:sz w:val="28"/>
          <w:szCs w:val="28"/>
        </w:rPr>
        <w:t>г</w:t>
      </w:r>
      <w:proofErr w:type="gramStart"/>
      <w:r w:rsidR="00F8077D">
        <w:rPr>
          <w:sz w:val="28"/>
          <w:szCs w:val="28"/>
        </w:rPr>
        <w:t>.</w:t>
      </w:r>
      <w:r>
        <w:rPr>
          <w:sz w:val="28"/>
          <w:szCs w:val="28"/>
        </w:rPr>
        <w:t>К</w:t>
      </w:r>
      <w:proofErr w:type="gramEnd"/>
      <w:r>
        <w:rPr>
          <w:sz w:val="28"/>
          <w:szCs w:val="28"/>
        </w:rPr>
        <w:t>азани</w:t>
      </w:r>
      <w:proofErr w:type="spellEnd"/>
      <w:r>
        <w:rPr>
          <w:sz w:val="28"/>
          <w:szCs w:val="28"/>
        </w:rPr>
        <w:t xml:space="preserve">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18119C" w:rsidP="00F8077D">
      <w:pPr>
        <w:ind w:firstLine="426"/>
        <w:jc w:val="both"/>
        <w:rPr>
          <w:rFonts w:eastAsia="Calibri"/>
          <w:bCs/>
          <w:i/>
          <w:spacing w:val="-2"/>
          <w:sz w:val="28"/>
          <w:szCs w:val="28"/>
          <w:lang w:eastAsia="en-US"/>
        </w:rPr>
      </w:pPr>
      <w:r w:rsidRPr="0052699E">
        <w:rPr>
          <w:sz w:val="28"/>
          <w:szCs w:val="28"/>
        </w:rPr>
        <w:t>3.1.2.</w:t>
      </w:r>
      <w:r w:rsidR="00F8077D">
        <w:rPr>
          <w:sz w:val="28"/>
          <w:szCs w:val="28"/>
        </w:rPr>
        <w:t xml:space="preserve"> </w:t>
      </w:r>
      <w:proofErr w:type="gramStart"/>
      <w:r w:rsidRPr="0052699E">
        <w:rPr>
          <w:sz w:val="28"/>
          <w:szCs w:val="28"/>
        </w:rPr>
        <w:t>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52699E">
        <w:rPr>
          <w:sz w:val="28"/>
          <w:szCs w:val="28"/>
        </w:rPr>
        <w:t xml:space="preserve"> </w:t>
      </w:r>
      <w:r w:rsidR="004B405E" w:rsidRPr="002747B7">
        <w:rPr>
          <w:i/>
          <w:sz w:val="28"/>
          <w:szCs w:val="28"/>
        </w:rPr>
        <w:t>(</w:t>
      </w:r>
      <w:r w:rsidR="00945A62">
        <w:rPr>
          <w:i/>
          <w:sz w:val="28"/>
          <w:szCs w:val="28"/>
        </w:rPr>
        <w:t>Приложение №4</w:t>
      </w:r>
      <w:r w:rsidR="004B405E" w:rsidRPr="002747B7">
        <w:rPr>
          <w:i/>
          <w:sz w:val="28"/>
          <w:szCs w:val="28"/>
        </w:rPr>
        <w:t xml:space="preserve"> </w:t>
      </w:r>
      <w:r w:rsidR="00945A62">
        <w:rPr>
          <w:i/>
          <w:sz w:val="28"/>
          <w:szCs w:val="28"/>
        </w:rPr>
        <w:t>«Положение о</w:t>
      </w:r>
      <w:r w:rsidR="002747B7" w:rsidRPr="002747B7">
        <w:rPr>
          <w:rFonts w:eastAsia="Calibri"/>
          <w:b/>
          <w:bCs/>
          <w:i/>
          <w:spacing w:val="-2"/>
          <w:sz w:val="28"/>
          <w:szCs w:val="28"/>
          <w:lang w:eastAsia="en-US"/>
        </w:rPr>
        <w:t xml:space="preserve"> </w:t>
      </w:r>
      <w:r w:rsidR="0052699E" w:rsidRPr="002747B7">
        <w:rPr>
          <w:rFonts w:eastAsia="Calibri"/>
          <w:b/>
          <w:bCs/>
          <w:i/>
          <w:spacing w:val="-2"/>
          <w:sz w:val="28"/>
          <w:szCs w:val="28"/>
          <w:lang w:eastAsia="en-US"/>
        </w:rPr>
        <w:t xml:space="preserve"> </w:t>
      </w:r>
      <w:r w:rsidR="0052699E" w:rsidRPr="002747B7">
        <w:rPr>
          <w:rFonts w:eastAsia="Calibri"/>
          <w:bCs/>
          <w:i/>
          <w:spacing w:val="-2"/>
          <w:sz w:val="28"/>
          <w:szCs w:val="28"/>
          <w:lang w:eastAsia="en-US"/>
        </w:rPr>
        <w:t>нормах профессиональной этики педагогических работников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roofErr w:type="gramEnd"/>
    </w:p>
    <w:p w:rsidR="0018119C" w:rsidRDefault="0018119C" w:rsidP="00F8077D">
      <w:pPr>
        <w:pStyle w:val="32"/>
        <w:ind w:firstLine="426"/>
      </w:pPr>
      <w:r>
        <w:lastRenderedPageBreak/>
        <w:t xml:space="preserve">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Default="0018119C" w:rsidP="00F8077D">
      <w:pPr>
        <w:pStyle w:val="32"/>
        <w:ind w:firstLine="426"/>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AE23F8" w:rsidRPr="00AE23F8" w:rsidRDefault="002747B7" w:rsidP="00F8077D">
      <w:pPr>
        <w:pStyle w:val="32"/>
        <w:ind w:firstLine="426"/>
        <w:rPr>
          <w:iCs/>
        </w:rPr>
      </w:pPr>
      <w:r>
        <w:t>3.1.</w:t>
      </w:r>
      <w:r w:rsidR="00AE23F8">
        <w:t xml:space="preserve">4. </w:t>
      </w:r>
      <w:proofErr w:type="gramStart"/>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AE23F8" w:rsidRPr="00AE23F8">
        <w:rPr>
          <w:color w:val="000000"/>
          <w:shd w:val="clear" w:color="auto" w:fill="FFFFFF"/>
        </w:rPr>
        <w:t xml:space="preserve"> </w:t>
      </w:r>
      <w:r w:rsidR="00AE23F8">
        <w:rPr>
          <w:color w:val="000000"/>
          <w:shd w:val="clear" w:color="auto" w:fill="FFFFFF"/>
        </w:rPr>
        <w:t>образовательной</w:t>
      </w:r>
      <w:r w:rsidR="003E69D5">
        <w:rPr>
          <w:color w:val="000000"/>
          <w:shd w:val="clear" w:color="auto" w:fill="FFFFFF"/>
        </w:rPr>
        <w:t xml:space="preserve"> </w:t>
      </w:r>
      <w:r w:rsidR="00AE23F8">
        <w:rPr>
          <w:color w:val="000000"/>
          <w:shd w:val="clear" w:color="auto" w:fill="FFFFFF"/>
        </w:rPr>
        <w:t xml:space="preserve">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10"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w:t>
      </w:r>
      <w:proofErr w:type="gramEnd"/>
      <w:r w:rsidR="00AE23F8" w:rsidRPr="00AE23F8">
        <w:rPr>
          <w:color w:val="000000"/>
          <w:shd w:val="clear" w:color="auto" w:fill="FFFFFF"/>
        </w:rPr>
        <w:t xml:space="preserve"> </w:t>
      </w:r>
      <w:proofErr w:type="gramStart"/>
      <w:r w:rsidR="00AE23F8" w:rsidRPr="00AE23F8">
        <w:rPr>
          <w:color w:val="000000"/>
          <w:shd w:val="clear" w:color="auto" w:fill="FFFFFF"/>
        </w:rPr>
        <w:t>объеме</w:t>
      </w:r>
      <w:proofErr w:type="gramEnd"/>
      <w:r w:rsidR="00AE23F8" w:rsidRPr="00AE23F8">
        <w:rPr>
          <w:color w:val="000000"/>
          <w:shd w:val="clear" w:color="auto" w:fill="FFFFFF"/>
        </w:rPr>
        <w:t xml:space="preserve"> возложенные на них должностные обязанности.</w:t>
      </w:r>
    </w:p>
    <w:p w:rsidR="0018119C" w:rsidRPr="00E646CD" w:rsidRDefault="0018119C" w:rsidP="00F8077D">
      <w:pPr>
        <w:pStyle w:val="32"/>
        <w:ind w:firstLine="426"/>
      </w:pPr>
      <w:r>
        <w:rPr>
          <w:iCs/>
        </w:rPr>
        <w:t>(</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r>
        <w:rPr>
          <w:i/>
        </w:rPr>
        <w:t xml:space="preserve"> </w:t>
      </w:r>
      <w:r w:rsidR="00E646CD">
        <w:rPr>
          <w:i/>
        </w:rPr>
        <w:t xml:space="preserve"> </w:t>
      </w:r>
    </w:p>
    <w:p w:rsidR="0018119C" w:rsidRDefault="0018119C" w:rsidP="00F8077D">
      <w:pPr>
        <w:pStyle w:val="32"/>
        <w:ind w:firstLine="426"/>
        <w:rPr>
          <w:iCs/>
        </w:rPr>
      </w:pPr>
      <w:proofErr w:type="gramStart"/>
      <w:r>
        <w:rPr>
          <w:iCs/>
        </w:rPr>
        <w:t>3.1.</w:t>
      </w:r>
      <w:r w:rsidR="00E646CD">
        <w:rPr>
          <w:iCs/>
        </w:rPr>
        <w:t>5</w:t>
      </w:r>
      <w:r>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Pr>
          <w:iCs/>
        </w:rPr>
        <w:t xml:space="preserve">№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w:t>
      </w:r>
      <w:r w:rsidR="00F8077D">
        <w:rPr>
          <w:iCs/>
        </w:rPr>
        <w:t xml:space="preserve">статьи 46 Федерального закона № </w:t>
      </w:r>
      <w:r>
        <w:rPr>
          <w:iCs/>
        </w:rPr>
        <w:t>273-ФЗ.</w:t>
      </w:r>
      <w:proofErr w:type="gramEnd"/>
    </w:p>
    <w:p w:rsidR="0018119C" w:rsidRDefault="0018119C" w:rsidP="00F8077D">
      <w:pPr>
        <w:pStyle w:val="32"/>
        <w:ind w:firstLine="426"/>
        <w:rPr>
          <w:iCs/>
        </w:rPr>
      </w:pPr>
      <w:proofErr w:type="gramStart"/>
      <w:r>
        <w:rPr>
          <w:iCs/>
        </w:rPr>
        <w:t>3.1.</w:t>
      </w:r>
      <w:r w:rsidR="00E646CD">
        <w:rPr>
          <w:iCs/>
        </w:rPr>
        <w:t>6</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F8077D">
        <w:rPr>
          <w:rFonts w:eastAsia="Arial Unicode MS"/>
          <w:color w:val="000000"/>
          <w:kern w:val="2"/>
        </w:rPr>
        <w:t xml:space="preserve"> </w:t>
      </w:r>
      <w:r w:rsidR="00F8077D">
        <w:rPr>
          <w:iCs/>
        </w:rPr>
        <w:t xml:space="preserve">ТК </w:t>
      </w:r>
      <w:r>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w:t>
      </w:r>
      <w:proofErr w:type="gramEnd"/>
      <w:r>
        <w:rPr>
          <w:iCs/>
        </w:rPr>
        <w:t xml:space="preserve"> занимаемой им должности или работнику установлена первая (высшая) квалификационная категория.</w:t>
      </w:r>
    </w:p>
    <w:p w:rsidR="0018119C" w:rsidRDefault="0018119C" w:rsidP="0018119C">
      <w:pPr>
        <w:ind w:firstLine="426"/>
        <w:jc w:val="both"/>
        <w:rPr>
          <w:b/>
          <w:color w:val="000000"/>
          <w:sz w:val="28"/>
          <w:szCs w:val="28"/>
        </w:rPr>
      </w:pPr>
      <w:r>
        <w:rPr>
          <w:b/>
          <w:color w:val="000000"/>
          <w:sz w:val="28"/>
          <w:szCs w:val="28"/>
        </w:rPr>
        <w:t>3.2.Работодатель обязуется:</w:t>
      </w:r>
    </w:p>
    <w:p w:rsidR="0018119C" w:rsidRDefault="0018119C" w:rsidP="0018119C">
      <w:pPr>
        <w:ind w:firstLine="426"/>
        <w:jc w:val="both"/>
        <w:rPr>
          <w:color w:val="000000"/>
          <w:sz w:val="28"/>
          <w:szCs w:val="28"/>
        </w:rPr>
      </w:pPr>
      <w:r>
        <w:rPr>
          <w:color w:val="000000"/>
          <w:sz w:val="28"/>
          <w:szCs w:val="28"/>
        </w:rPr>
        <w:t>3.2.1. Трудовой договор с работником заключ</w:t>
      </w:r>
      <w:r w:rsidR="00F8077D">
        <w:rPr>
          <w:color w:val="000000"/>
          <w:sz w:val="28"/>
          <w:szCs w:val="28"/>
        </w:rPr>
        <w:t xml:space="preserve">ать в письменной (ст.57 ТК РФ) </w:t>
      </w:r>
      <w:r>
        <w:rPr>
          <w:color w:val="000000"/>
          <w:sz w:val="28"/>
          <w:szCs w:val="28"/>
        </w:rPr>
        <w:t>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Default="0018119C" w:rsidP="0018119C">
      <w:pPr>
        <w:ind w:firstLine="426"/>
        <w:jc w:val="both"/>
        <w:rPr>
          <w:color w:val="000000"/>
          <w:sz w:val="28"/>
          <w:szCs w:val="28"/>
        </w:rPr>
      </w:pPr>
      <w:r>
        <w:rPr>
          <w:color w:val="000000"/>
          <w:sz w:val="28"/>
          <w:szCs w:val="28"/>
        </w:rPr>
        <w:t xml:space="preserve">Трудовой договор, не оформленный надлежащим образом, считается заключенным, если работник приступил к работе с </w:t>
      </w:r>
      <w:proofErr w:type="gramStart"/>
      <w:r>
        <w:rPr>
          <w:color w:val="000000"/>
          <w:sz w:val="28"/>
          <w:szCs w:val="28"/>
        </w:rPr>
        <w:t>ведома</w:t>
      </w:r>
      <w:proofErr w:type="gramEnd"/>
      <w:r>
        <w:rPr>
          <w:color w:val="000000"/>
          <w:sz w:val="28"/>
          <w:szCs w:val="28"/>
        </w:rPr>
        <w:t xml:space="preserve"> или по поручению работодателя или его представителя. При фактическом допущении работника к работе </w:t>
      </w:r>
      <w:r>
        <w:rPr>
          <w:color w:val="000000"/>
          <w:sz w:val="28"/>
          <w:szCs w:val="28"/>
        </w:rPr>
        <w:lastRenderedPageBreak/>
        <w:t>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Default="00F8077D" w:rsidP="0018119C">
      <w:pPr>
        <w:ind w:firstLine="426"/>
        <w:jc w:val="both"/>
        <w:rPr>
          <w:sz w:val="28"/>
          <w:szCs w:val="28"/>
        </w:rPr>
      </w:pPr>
      <w:r>
        <w:rPr>
          <w:sz w:val="28"/>
          <w:szCs w:val="28"/>
        </w:rPr>
        <w:t xml:space="preserve">3.2.3. При </w:t>
      </w:r>
      <w:r w:rsidR="0018119C">
        <w:rPr>
          <w:sz w:val="28"/>
          <w:szCs w:val="28"/>
        </w:rPr>
        <w:t>электронном заключении документов использовать</w:t>
      </w:r>
      <w:r w:rsidR="00524E4A">
        <w:rPr>
          <w:sz w:val="28"/>
          <w:szCs w:val="28"/>
        </w:rPr>
        <w:t xml:space="preserve"> допускается использовании </w:t>
      </w:r>
      <w:hyperlink r:id="rId11" w:tgtFrame="_blank" w:history="1">
        <w:r w:rsidR="0018119C" w:rsidRPr="00524E4A">
          <w:rPr>
            <w:rStyle w:val="a3"/>
            <w:color w:val="auto"/>
            <w:sz w:val="28"/>
            <w:szCs w:val="28"/>
            <w:u w:val="none"/>
          </w:rPr>
          <w:t>электронны</w:t>
        </w:r>
        <w:r w:rsidR="00524E4A" w:rsidRPr="00524E4A">
          <w:rPr>
            <w:rStyle w:val="a3"/>
            <w:color w:val="auto"/>
            <w:sz w:val="28"/>
            <w:szCs w:val="28"/>
            <w:u w:val="none"/>
          </w:rPr>
          <w:t>х</w:t>
        </w:r>
        <w:r w:rsidR="0018119C" w:rsidRPr="00524E4A">
          <w:rPr>
            <w:rStyle w:val="a3"/>
            <w:color w:val="auto"/>
            <w:sz w:val="28"/>
            <w:szCs w:val="28"/>
            <w:u w:val="none"/>
          </w:rPr>
          <w:t xml:space="preserve"> подпис</w:t>
        </w:r>
        <w:r w:rsidR="00524E4A" w:rsidRPr="00524E4A">
          <w:rPr>
            <w:rStyle w:val="a3"/>
            <w:color w:val="auto"/>
            <w:sz w:val="28"/>
            <w:szCs w:val="28"/>
            <w:u w:val="none"/>
          </w:rPr>
          <w:t>ей</w:t>
        </w:r>
      </w:hyperlink>
      <w:r w:rsidR="0018119C" w:rsidRPr="00524E4A">
        <w:rPr>
          <w:sz w:val="28"/>
          <w:szCs w:val="28"/>
        </w:rPr>
        <w:t>:</w:t>
      </w:r>
    </w:p>
    <w:p w:rsidR="0018119C" w:rsidRDefault="00F8077D" w:rsidP="00417464">
      <w:pPr>
        <w:numPr>
          <w:ilvl w:val="0"/>
          <w:numId w:val="3"/>
        </w:numPr>
        <w:ind w:left="0" w:firstLine="426"/>
        <w:rPr>
          <w:sz w:val="28"/>
          <w:szCs w:val="28"/>
        </w:rPr>
      </w:pPr>
      <w:r>
        <w:rPr>
          <w:bCs/>
          <w:sz w:val="28"/>
          <w:szCs w:val="28"/>
        </w:rPr>
        <w:t>Р</w:t>
      </w:r>
      <w:r w:rsidR="0018119C">
        <w:rPr>
          <w:bCs/>
          <w:sz w:val="28"/>
          <w:szCs w:val="28"/>
        </w:rPr>
        <w:t>абот</w:t>
      </w:r>
      <w:r>
        <w:rPr>
          <w:bCs/>
          <w:sz w:val="28"/>
          <w:szCs w:val="28"/>
        </w:rPr>
        <w:t xml:space="preserve">одателю </w:t>
      </w:r>
      <w:r w:rsidR="0018119C">
        <w:rPr>
          <w:sz w:val="28"/>
          <w:szCs w:val="28"/>
        </w:rPr>
        <w:t>-</w:t>
      </w:r>
      <w:r>
        <w:rPr>
          <w:sz w:val="28"/>
          <w:szCs w:val="28"/>
        </w:rPr>
        <w:t xml:space="preserve"> </w:t>
      </w:r>
      <w:r w:rsidR="0018119C">
        <w:rPr>
          <w:sz w:val="28"/>
          <w:szCs w:val="28"/>
        </w:rPr>
        <w:t>усиленная квалифицированная электронная подпись;</w:t>
      </w:r>
    </w:p>
    <w:p w:rsidR="0018119C" w:rsidRDefault="00F8077D" w:rsidP="00417464">
      <w:pPr>
        <w:numPr>
          <w:ilvl w:val="0"/>
          <w:numId w:val="3"/>
        </w:numPr>
        <w:ind w:left="0" w:firstLine="426"/>
        <w:contextualSpacing/>
        <w:rPr>
          <w:sz w:val="28"/>
          <w:szCs w:val="28"/>
        </w:rPr>
      </w:pPr>
      <w:r>
        <w:rPr>
          <w:bCs/>
          <w:sz w:val="28"/>
          <w:szCs w:val="28"/>
        </w:rPr>
        <w:t xml:space="preserve">Работнику </w:t>
      </w:r>
      <w:r>
        <w:rPr>
          <w:sz w:val="28"/>
          <w:szCs w:val="28"/>
        </w:rPr>
        <w:t xml:space="preserve">- </w:t>
      </w:r>
      <w:r w:rsidR="0018119C">
        <w:rPr>
          <w:sz w:val="28"/>
          <w:szCs w:val="28"/>
        </w:rPr>
        <w:t>усиленная квалифицированная или усиленная неквалифицированная электронная подпись.</w:t>
      </w:r>
    </w:p>
    <w:p w:rsidR="0018119C" w:rsidRDefault="00F8077D" w:rsidP="0018119C">
      <w:pPr>
        <w:spacing w:after="90"/>
        <w:ind w:firstLine="426"/>
        <w:contextualSpacing/>
        <w:jc w:val="both"/>
        <w:rPr>
          <w:sz w:val="28"/>
          <w:szCs w:val="28"/>
        </w:rPr>
      </w:pPr>
      <w:r>
        <w:rPr>
          <w:sz w:val="28"/>
          <w:szCs w:val="28"/>
        </w:rPr>
        <w:t xml:space="preserve">При </w:t>
      </w:r>
      <w:r w:rsidR="0018119C">
        <w:rPr>
          <w:sz w:val="28"/>
          <w:szCs w:val="28"/>
        </w:rPr>
        <w:t>оформлении трудового договора путем обмена электронн</w:t>
      </w:r>
      <w:r>
        <w:rPr>
          <w:sz w:val="28"/>
          <w:szCs w:val="28"/>
        </w:rPr>
        <w:t xml:space="preserve">ыми документами работодатель по </w:t>
      </w:r>
      <w:r w:rsidR="0018119C">
        <w:rPr>
          <w:sz w:val="28"/>
          <w:szCs w:val="28"/>
        </w:rPr>
        <w:t>письменному за</w:t>
      </w:r>
      <w:r>
        <w:rPr>
          <w:sz w:val="28"/>
          <w:szCs w:val="28"/>
        </w:rPr>
        <w:t xml:space="preserve">просу работника обязан в </w:t>
      </w:r>
      <w:r w:rsidR="0018119C">
        <w:rPr>
          <w:sz w:val="28"/>
          <w:szCs w:val="28"/>
        </w:rPr>
        <w:t>3-дневный срок направить ему э</w:t>
      </w:r>
      <w:r>
        <w:rPr>
          <w:sz w:val="28"/>
          <w:szCs w:val="28"/>
        </w:rPr>
        <w:t xml:space="preserve">кземпляр трудового договора или дополнительного соглашения к нему, оформленный на </w:t>
      </w:r>
      <w:r w:rsidR="0018119C">
        <w:rPr>
          <w:sz w:val="28"/>
          <w:szCs w:val="28"/>
        </w:rPr>
        <w:t>бумажном носителе.</w:t>
      </w:r>
    </w:p>
    <w:p w:rsidR="0018119C" w:rsidRPr="00D1172B" w:rsidRDefault="00F8077D" w:rsidP="0018119C">
      <w:pPr>
        <w:ind w:firstLine="426"/>
        <w:jc w:val="both"/>
        <w:rPr>
          <w:sz w:val="28"/>
          <w:szCs w:val="28"/>
        </w:rPr>
      </w:pPr>
      <w:proofErr w:type="gramStart"/>
      <w:r>
        <w:rPr>
          <w:sz w:val="28"/>
          <w:szCs w:val="28"/>
        </w:rPr>
        <w:t xml:space="preserve">Каждая из сторон обязана направлять в </w:t>
      </w:r>
      <w:r w:rsidR="0018119C">
        <w:rPr>
          <w:sz w:val="28"/>
          <w:szCs w:val="28"/>
        </w:rPr>
        <w:t>форме электронного документа подтверждение получения электронн</w:t>
      </w:r>
      <w:r>
        <w:rPr>
          <w:sz w:val="28"/>
          <w:szCs w:val="28"/>
        </w:rPr>
        <w:t xml:space="preserve">ого документа от другой стороны в </w:t>
      </w:r>
      <w:r w:rsidR="0018119C">
        <w:rPr>
          <w:sz w:val="28"/>
          <w:szCs w:val="28"/>
        </w:rPr>
        <w:t>срок, определенный коллективным договором, локальным н</w:t>
      </w:r>
      <w:r>
        <w:rPr>
          <w:sz w:val="28"/>
          <w:szCs w:val="28"/>
        </w:rPr>
        <w:t xml:space="preserve">ормативным актом, принимаемым с </w:t>
      </w:r>
      <w:r w:rsidR="0018119C">
        <w:rPr>
          <w:sz w:val="28"/>
          <w:szCs w:val="28"/>
        </w:rPr>
        <w:t>учетом мнения выборного органа первичной профсоюзной организации, трудовым договоро</w:t>
      </w:r>
      <w:r>
        <w:rPr>
          <w:sz w:val="28"/>
          <w:szCs w:val="28"/>
        </w:rPr>
        <w:t xml:space="preserve">м, дополнительным соглашением к </w:t>
      </w:r>
      <w:r w:rsidR="0018119C">
        <w:rPr>
          <w:sz w:val="28"/>
          <w:szCs w:val="28"/>
        </w:rPr>
        <w:t>трудовому договору</w:t>
      </w:r>
      <w:r w:rsidR="00D1172B">
        <w:t xml:space="preserve"> </w:t>
      </w:r>
      <w:r w:rsidR="00D1172B" w:rsidRPr="00D1172B">
        <w:rPr>
          <w:sz w:val="28"/>
          <w:szCs w:val="28"/>
        </w:rPr>
        <w:t>(ст.22.3.</w:t>
      </w:r>
      <w:proofErr w:type="gramEnd"/>
      <w:r w:rsidR="00D1172B" w:rsidRPr="00D1172B">
        <w:rPr>
          <w:sz w:val="28"/>
          <w:szCs w:val="28"/>
        </w:rPr>
        <w:t xml:space="preserve"> </w:t>
      </w:r>
      <w:proofErr w:type="gramStart"/>
      <w:r w:rsidR="00D1172B" w:rsidRPr="00D1172B">
        <w:rPr>
          <w:sz w:val="28"/>
          <w:szCs w:val="28"/>
        </w:rPr>
        <w:t>ТК РФ).</w:t>
      </w:r>
      <w:proofErr w:type="gramEnd"/>
    </w:p>
    <w:p w:rsidR="0018119C" w:rsidRDefault="0018119C" w:rsidP="0018119C">
      <w:pPr>
        <w:shd w:val="clear" w:color="auto" w:fill="FFFFFF"/>
        <w:tabs>
          <w:tab w:val="left" w:pos="1022"/>
        </w:tabs>
        <w:ind w:firstLine="426"/>
        <w:jc w:val="both"/>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 xml:space="preserve">оглашением между Управлением образования Исполнительного комитета муниципального образования  </w:t>
      </w:r>
      <w:proofErr w:type="spellStart"/>
      <w:r>
        <w:rPr>
          <w:sz w:val="28"/>
          <w:szCs w:val="28"/>
        </w:rPr>
        <w:t>г</w:t>
      </w:r>
      <w:proofErr w:type="gramStart"/>
      <w:r>
        <w:rPr>
          <w:sz w:val="28"/>
          <w:szCs w:val="28"/>
        </w:rPr>
        <w:t>.К</w:t>
      </w:r>
      <w:proofErr w:type="gramEnd"/>
      <w:r>
        <w:rPr>
          <w:sz w:val="28"/>
          <w:szCs w:val="28"/>
        </w:rPr>
        <w:t>азани</w:t>
      </w:r>
      <w:proofErr w:type="spellEnd"/>
      <w:r>
        <w:rPr>
          <w:sz w:val="28"/>
          <w:szCs w:val="28"/>
        </w:rPr>
        <w:t xml:space="preserve">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195.3ТК</w:t>
      </w:r>
      <w:r w:rsidR="001C5BA4">
        <w:rPr>
          <w:iCs/>
        </w:rPr>
        <w:t xml:space="preserve"> </w:t>
      </w:r>
      <w:r>
        <w:rPr>
          <w:iCs/>
        </w:rPr>
        <w:t>РФ.</w:t>
      </w:r>
    </w:p>
    <w:p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Default="0018119C" w:rsidP="001C5BA4">
      <w:pPr>
        <w:autoSpaceDE w:val="0"/>
        <w:autoSpaceDN w:val="0"/>
        <w:adjustRightInd w:val="0"/>
        <w:ind w:firstLine="567"/>
        <w:jc w:val="both"/>
        <w:rPr>
          <w:i/>
          <w:sz w:val="28"/>
          <w:szCs w:val="28"/>
        </w:rPr>
      </w:pPr>
      <w:r>
        <w:rPr>
          <w:iCs/>
          <w:sz w:val="28"/>
          <w:szCs w:val="28"/>
        </w:rPr>
        <w:t>3.2.6.</w:t>
      </w:r>
      <w:r>
        <w:rPr>
          <w:iCs/>
        </w:rPr>
        <w:t xml:space="preserve"> </w:t>
      </w:r>
      <w:r>
        <w:rPr>
          <w:iCs/>
          <w:sz w:val="28"/>
          <w:szCs w:val="28"/>
        </w:rPr>
        <w:t xml:space="preserve">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w:t>
      </w:r>
      <w:r>
        <w:rPr>
          <w:i/>
          <w:sz w:val="28"/>
          <w:szCs w:val="28"/>
        </w:rPr>
        <w:t xml:space="preserve"> </w:t>
      </w:r>
      <w:r w:rsidR="00524E4A">
        <w:rPr>
          <w:i/>
          <w:sz w:val="28"/>
          <w:szCs w:val="28"/>
        </w:rPr>
        <w:t>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Default="0018119C" w:rsidP="001C5BA4">
      <w:pPr>
        <w:pStyle w:val="32"/>
        <w:ind w:firstLine="567"/>
        <w:rPr>
          <w:iCs/>
        </w:rPr>
      </w:pPr>
      <w:r>
        <w:lastRenderedPageBreak/>
        <w:t>3.2.7.</w:t>
      </w:r>
      <w:r>
        <w:rPr>
          <w:iCs/>
        </w:rPr>
        <w:t xml:space="preserve"> 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w:t>
      </w:r>
      <w:proofErr w:type="gramStart"/>
      <w:r>
        <w:rPr>
          <w:iCs/>
        </w:rPr>
        <w:t>на</w:t>
      </w:r>
      <w:proofErr w:type="gramEnd"/>
      <w:r>
        <w:rPr>
          <w:iCs/>
        </w:rPr>
        <w:t>:</w:t>
      </w:r>
    </w:p>
    <w:p w:rsidR="0018119C" w:rsidRDefault="0018119C" w:rsidP="0018119C">
      <w:pPr>
        <w:pStyle w:val="32"/>
        <w:ind w:firstLine="709"/>
        <w:rPr>
          <w:iCs/>
        </w:rPr>
      </w:pPr>
      <w:r>
        <w:rPr>
          <w:iCs/>
        </w:rPr>
        <w:t>-</w:t>
      </w:r>
      <w:r w:rsidR="001C5BA4">
        <w:rPr>
          <w:rFonts w:eastAsia="Arial Unicode MS"/>
          <w:color w:val="000000"/>
          <w:kern w:val="2"/>
        </w:rPr>
        <w:t xml:space="preserve"> </w:t>
      </w:r>
      <w:r>
        <w:rPr>
          <w:iCs/>
        </w:rPr>
        <w:t>обязательное медицинское страхование;</w:t>
      </w:r>
    </w:p>
    <w:p w:rsidR="0018119C" w:rsidRDefault="0018119C" w:rsidP="0018119C">
      <w:pPr>
        <w:pStyle w:val="32"/>
        <w:ind w:firstLine="709"/>
        <w:rPr>
          <w:iCs/>
        </w:rPr>
      </w:pPr>
      <w:r>
        <w:rPr>
          <w:iCs/>
        </w:rPr>
        <w:t>-</w:t>
      </w:r>
      <w:r w:rsidR="00EF14EB">
        <w:rPr>
          <w:rFonts w:eastAsia="Arial Unicode MS"/>
          <w:color w:val="000000"/>
          <w:kern w:val="2"/>
        </w:rPr>
        <w:t xml:space="preserve"> </w:t>
      </w:r>
      <w:r>
        <w:rPr>
          <w:iCs/>
        </w:rPr>
        <w:t>выплату страховой части пенсии;</w:t>
      </w:r>
    </w:p>
    <w:p w:rsidR="0018119C" w:rsidRDefault="0018119C" w:rsidP="0018119C">
      <w:pPr>
        <w:pStyle w:val="32"/>
        <w:ind w:firstLine="709"/>
        <w:rPr>
          <w:iCs/>
        </w:rPr>
      </w:pPr>
      <w:r>
        <w:rPr>
          <w:iCs/>
        </w:rPr>
        <w:t>-</w:t>
      </w:r>
      <w:r w:rsidR="00EF14EB">
        <w:rPr>
          <w:rFonts w:eastAsia="Arial Unicode MS"/>
          <w:color w:val="000000"/>
          <w:kern w:val="2"/>
        </w:rPr>
        <w:t xml:space="preserve"> </w:t>
      </w:r>
      <w:r>
        <w:rPr>
          <w:iCs/>
        </w:rPr>
        <w:t>обязательное социальное страхование на случай временной нетрудоспособности и в связи с материнством;</w:t>
      </w:r>
    </w:p>
    <w:p w:rsidR="0018119C" w:rsidRDefault="0018119C" w:rsidP="0018119C">
      <w:pPr>
        <w:pStyle w:val="32"/>
        <w:ind w:firstLine="709"/>
        <w:rPr>
          <w:iCs/>
        </w:rPr>
      </w:pPr>
      <w:r>
        <w:rPr>
          <w:iCs/>
        </w:rPr>
        <w:t>-</w:t>
      </w:r>
      <w:r w:rsidR="00EF14EB">
        <w:rPr>
          <w:iCs/>
        </w:rPr>
        <w:t xml:space="preserve"> </w:t>
      </w:r>
      <w:r>
        <w:rPr>
          <w:iCs/>
        </w:rPr>
        <w:t>обязательное социальное страхование от несчастных случаев на производстве и профессиональных заболеваний.</w:t>
      </w:r>
    </w:p>
    <w:p w:rsidR="0018119C" w:rsidRDefault="0018119C" w:rsidP="0018119C">
      <w:pPr>
        <w:pStyle w:val="32"/>
        <w:ind w:firstLine="709"/>
        <w:rPr>
          <w:iCs/>
        </w:rPr>
      </w:pPr>
      <w:r>
        <w:rPr>
          <w:iCs/>
        </w:rPr>
        <w:t xml:space="preserve">3.2.8. Осуществлять постоянный </w:t>
      </w:r>
      <w:proofErr w:type="gramStart"/>
      <w:r>
        <w:rPr>
          <w:iCs/>
        </w:rPr>
        <w:t>контроль за</w:t>
      </w:r>
      <w:proofErr w:type="gramEnd"/>
      <w:r>
        <w:rPr>
          <w:iCs/>
        </w:rPr>
        <w:t xml:space="preserve">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w:t>
      </w:r>
      <w:r w:rsidR="00EF14EB">
        <w:rPr>
          <w:color w:val="000000"/>
          <w:shd w:val="clear" w:color="auto" w:fill="FFFFFF"/>
        </w:rPr>
        <w:t xml:space="preserve"> </w:t>
      </w:r>
      <w:hyperlink r:id="rId12"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Default="0018119C" w:rsidP="0018119C">
      <w:pPr>
        <w:pStyle w:val="32"/>
        <w:ind w:firstLine="709"/>
      </w:pPr>
      <w:r>
        <w:t>3.2.9.</w:t>
      </w:r>
      <w:r w:rsidR="00EF14EB">
        <w:rPr>
          <w:rFonts w:eastAsia="Arial Unicode MS"/>
          <w:color w:val="000000"/>
          <w:kern w:val="2"/>
        </w:rPr>
        <w:t xml:space="preserve">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sidR="00EF14EB">
        <w:rPr>
          <w:rFonts w:eastAsia="Arial Unicode MS"/>
          <w:color w:val="000000"/>
          <w:kern w:val="2"/>
        </w:rPr>
        <w:t xml:space="preserve"> </w:t>
      </w:r>
      <w:r>
        <w:t>ТК</w:t>
      </w:r>
      <w:r w:rsidR="00EF14EB">
        <w:t xml:space="preserve"> </w:t>
      </w:r>
      <w:r>
        <w:t>РФ).</w:t>
      </w:r>
    </w:p>
    <w:p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w:t>
      </w:r>
      <w:proofErr w:type="gramStart"/>
      <w:r>
        <w:rPr>
          <w:color w:val="000000"/>
          <w:sz w:val="28"/>
          <w:szCs w:val="28"/>
        </w:rPr>
        <w:t>позднее</w:t>
      </w:r>
      <w:proofErr w:type="gramEnd"/>
      <w:r>
        <w:rPr>
          <w:color w:val="000000"/>
          <w:sz w:val="28"/>
          <w:szCs w:val="28"/>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18119C" w:rsidRDefault="0018119C" w:rsidP="0018119C">
      <w:pPr>
        <w:ind w:firstLine="709"/>
        <w:jc w:val="both"/>
        <w:rPr>
          <w:sz w:val="28"/>
          <w:szCs w:val="28"/>
        </w:rPr>
      </w:pPr>
      <w:r>
        <w:rPr>
          <w:sz w:val="28"/>
          <w:szCs w:val="28"/>
        </w:rPr>
        <w:t>3.2.12.</w:t>
      </w:r>
      <w:r w:rsidR="00EF14EB">
        <w:rPr>
          <w:rFonts w:eastAsia="Arial Unicode MS"/>
          <w:color w:val="000000"/>
          <w:kern w:val="2"/>
          <w:sz w:val="28"/>
          <w:szCs w:val="28"/>
        </w:rPr>
        <w:t xml:space="preserve">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w:t>
      </w:r>
      <w:r w:rsidR="00EF14EB">
        <w:rPr>
          <w:sz w:val="28"/>
          <w:szCs w:val="28"/>
        </w:rPr>
        <w:t xml:space="preserve">ьей статьи 72.2 и статьёй 74 ТК </w:t>
      </w:r>
      <w:r>
        <w:rPr>
          <w:sz w:val="28"/>
          <w:szCs w:val="28"/>
        </w:rPr>
        <w:t>РФ.</w:t>
      </w:r>
    </w:p>
    <w:p w:rsidR="000D0227" w:rsidRDefault="0018119C" w:rsidP="0018119C">
      <w:pPr>
        <w:pStyle w:val="32"/>
        <w:ind w:firstLine="709"/>
        <w:rPr>
          <w:iCs/>
        </w:rPr>
      </w:pPr>
      <w:r>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w:t>
      </w:r>
      <w:r w:rsidR="00EF14EB">
        <w:rPr>
          <w:iCs/>
        </w:rPr>
        <w:t xml:space="preserve">аях, предусмотренных статьёй 59 ТК </w:t>
      </w:r>
      <w:r>
        <w:rPr>
          <w:iCs/>
        </w:rPr>
        <w:t xml:space="preserve">РФ </w:t>
      </w:r>
      <w:r>
        <w:t>с указанием обстоятельств, послуживших основанием для заключения срочного трудового договора</w:t>
      </w:r>
      <w:r>
        <w:rPr>
          <w:iCs/>
        </w:rPr>
        <w:t>.</w:t>
      </w:r>
    </w:p>
    <w:p w:rsidR="000D0227" w:rsidRPr="000D0227" w:rsidRDefault="000D0227" w:rsidP="00EF14EB">
      <w:pPr>
        <w:pStyle w:val="s1"/>
        <w:shd w:val="clear" w:color="auto" w:fill="FFFFFF"/>
        <w:spacing w:before="0" w:beforeAutospacing="0" w:after="0" w:afterAutospacing="0"/>
        <w:ind w:firstLine="709"/>
        <w:jc w:val="both"/>
        <w:rPr>
          <w:sz w:val="28"/>
          <w:szCs w:val="28"/>
        </w:rPr>
      </w:pPr>
      <w:r w:rsidRPr="000D0227">
        <w:rPr>
          <w:sz w:val="28"/>
          <w:szCs w:val="28"/>
        </w:rPr>
        <w:lastRenderedPageBreak/>
        <w:t>3.2.14.</w:t>
      </w:r>
      <w:r w:rsidR="00EF14EB">
        <w:rPr>
          <w:sz w:val="28"/>
          <w:szCs w:val="28"/>
        </w:rPr>
        <w:t xml:space="preserve"> </w:t>
      </w:r>
      <w:r w:rsidRPr="000D0227">
        <w:rPr>
          <w:sz w:val="28"/>
          <w:szCs w:val="28"/>
        </w:rPr>
        <w:t>При заключении трудового договора в нем по соглашению сторон может быть предусмотрено </w:t>
      </w:r>
      <w:hyperlink r:id="rId13"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rsidR="000D0227" w:rsidRPr="000D0227" w:rsidRDefault="000D0227" w:rsidP="00EF14EB">
      <w:pPr>
        <w:pStyle w:val="s1"/>
        <w:shd w:val="clear" w:color="auto" w:fill="FFFFFF"/>
        <w:spacing w:before="0" w:beforeAutospacing="0" w:after="0" w:afterAutospacing="0"/>
        <w:ind w:firstLine="567"/>
        <w:jc w:val="both"/>
        <w:rPr>
          <w:sz w:val="28"/>
          <w:szCs w:val="28"/>
        </w:rPr>
      </w:pPr>
      <w:r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Default="000D0227" w:rsidP="00EF14EB">
      <w:pPr>
        <w:pStyle w:val="s1"/>
        <w:shd w:val="clear" w:color="auto" w:fill="FFFFFF"/>
        <w:spacing w:before="0" w:beforeAutospacing="0" w:after="0" w:afterAutospacing="0"/>
        <w:ind w:firstLine="567"/>
        <w:jc w:val="both"/>
        <w:rPr>
          <w:sz w:val="28"/>
          <w:szCs w:val="28"/>
        </w:rPr>
      </w:pPr>
      <w:r w:rsidRPr="000D0227">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0D0227" w:rsidRDefault="000D0227" w:rsidP="00EF14EB">
      <w:pPr>
        <w:pStyle w:val="s1"/>
        <w:shd w:val="clear" w:color="auto" w:fill="FFFFFF"/>
        <w:spacing w:before="0" w:beforeAutospacing="0" w:after="0" w:afterAutospacing="0"/>
        <w:ind w:firstLine="709"/>
        <w:jc w:val="both"/>
        <w:rPr>
          <w:sz w:val="28"/>
          <w:szCs w:val="28"/>
        </w:rPr>
      </w:pPr>
      <w:r>
        <w:rPr>
          <w:sz w:val="28"/>
          <w:szCs w:val="28"/>
        </w:rPr>
        <w:t>3.2.15.</w:t>
      </w:r>
      <w:r w:rsidRPr="000D0227">
        <w:rPr>
          <w:color w:val="464C55"/>
          <w:sz w:val="20"/>
          <w:szCs w:val="20"/>
        </w:rPr>
        <w:t xml:space="preserve"> </w:t>
      </w:r>
      <w:r w:rsidRPr="000D0227">
        <w:rPr>
          <w:sz w:val="28"/>
          <w:szCs w:val="28"/>
        </w:rPr>
        <w:t xml:space="preserve">Испытание при приеме на работу не устанавливается </w:t>
      </w:r>
      <w:proofErr w:type="gramStart"/>
      <w:r w:rsidRPr="000D0227">
        <w:rPr>
          <w:sz w:val="28"/>
          <w:szCs w:val="28"/>
        </w:rPr>
        <w:t>для</w:t>
      </w:r>
      <w:proofErr w:type="gramEnd"/>
      <w:r w:rsidRPr="000D0227">
        <w:rPr>
          <w:sz w:val="28"/>
          <w:szCs w:val="28"/>
        </w:rPr>
        <w:t>:</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00EF14EB">
        <w:rPr>
          <w:sz w:val="28"/>
          <w:szCs w:val="28"/>
        </w:rPr>
        <w:t xml:space="preserve"> </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00EF14EB">
        <w:rPr>
          <w:sz w:val="28"/>
          <w:szCs w:val="28"/>
        </w:rPr>
        <w:t xml:space="preserve"> </w:t>
      </w:r>
      <w:r w:rsidRPr="000D0227">
        <w:rPr>
          <w:sz w:val="28"/>
          <w:szCs w:val="28"/>
        </w:rPr>
        <w:t>беременных женщин и женщин, имеющих детей в возрасте до полутора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00EF14EB">
        <w:rPr>
          <w:sz w:val="28"/>
          <w:szCs w:val="28"/>
        </w:rPr>
        <w:t xml:space="preserve"> </w:t>
      </w:r>
      <w:r w:rsidRPr="000D0227">
        <w:rPr>
          <w:sz w:val="28"/>
          <w:szCs w:val="28"/>
        </w:rPr>
        <w:t>лиц, не достигших возраста восемнадцати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00EF14EB">
        <w:rPr>
          <w:sz w:val="28"/>
          <w:szCs w:val="28"/>
        </w:rPr>
        <w:t xml:space="preserve"> </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00EF14EB">
        <w:rPr>
          <w:sz w:val="28"/>
          <w:szCs w:val="28"/>
        </w:rPr>
        <w:t xml:space="preserve"> </w:t>
      </w:r>
      <w:r w:rsidRPr="000D0227">
        <w:rPr>
          <w:sz w:val="28"/>
          <w:szCs w:val="28"/>
        </w:rPr>
        <w:t>лиц, приглашенных на работу в порядке перевода от другого работодателя по согласованию между работодателями;</w:t>
      </w:r>
    </w:p>
    <w:p w:rsidR="000D0227" w:rsidRPr="000D0227" w:rsidRDefault="00EF14EB"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лиц, заключающих трудовой договор на срок до двух месяцев</w:t>
      </w:r>
      <w:r w:rsidR="00993761">
        <w:rPr>
          <w:sz w:val="28"/>
          <w:szCs w:val="28"/>
        </w:rPr>
        <w:t>.</w:t>
      </w:r>
    </w:p>
    <w:p w:rsidR="000D0227" w:rsidRPr="00993761" w:rsidRDefault="00033D63" w:rsidP="00EF14EB">
      <w:pPr>
        <w:pStyle w:val="s1"/>
        <w:shd w:val="clear" w:color="auto" w:fill="FFFFFF"/>
        <w:spacing w:before="0" w:beforeAutospacing="0" w:after="0" w:afterAutospacing="0"/>
        <w:ind w:firstLine="567"/>
        <w:jc w:val="both"/>
        <w:rPr>
          <w:sz w:val="28"/>
          <w:szCs w:val="28"/>
        </w:rPr>
      </w:pPr>
      <w:hyperlink r:id="rId14" w:anchor="block_2" w:history="1">
        <w:r w:rsidR="000D0227" w:rsidRPr="00993761">
          <w:rPr>
            <w:rStyle w:val="a3"/>
            <w:color w:val="auto"/>
            <w:sz w:val="28"/>
            <w:szCs w:val="28"/>
            <w:u w:val="none"/>
          </w:rPr>
          <w:t>Срок испытания</w:t>
        </w:r>
      </w:hyperlink>
      <w:r w:rsidR="000D0227" w:rsidRPr="000D0227">
        <w:rPr>
          <w:sz w:val="28"/>
          <w:szCs w:val="28"/>
        </w:rPr>
        <w:t xml:space="preserve"> не может превышать трех месяцев, а для руководителей организаций и их заместителей, руководителей филиалов, </w:t>
      </w:r>
      <w:r w:rsidR="00993761">
        <w:rPr>
          <w:sz w:val="28"/>
          <w:szCs w:val="28"/>
        </w:rPr>
        <w:t xml:space="preserve"> </w:t>
      </w:r>
      <w:r w:rsidR="000D0227" w:rsidRPr="000D0227">
        <w:rPr>
          <w:sz w:val="28"/>
          <w:szCs w:val="28"/>
        </w:rPr>
        <w:t>или иных обособленных структурных подразделений организаций - шести месяцев, если иное не установлено </w:t>
      </w:r>
      <w:hyperlink r:id="rId15"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rsidR="000D0227" w:rsidRPr="000D0227" w:rsidRDefault="000D0227" w:rsidP="00EF14EB">
      <w:pPr>
        <w:pStyle w:val="s1"/>
        <w:shd w:val="clear" w:color="auto" w:fill="FFFFFF"/>
        <w:spacing w:before="0" w:beforeAutospacing="0" w:after="0" w:afterAutospacing="0"/>
        <w:ind w:firstLine="567"/>
        <w:jc w:val="both"/>
        <w:rPr>
          <w:sz w:val="28"/>
          <w:szCs w:val="28"/>
        </w:rPr>
      </w:pPr>
      <w:r w:rsidRPr="000D0227">
        <w:rPr>
          <w:sz w:val="28"/>
          <w:szCs w:val="28"/>
        </w:rPr>
        <w:t>При заключении трудового договора на срок от двух до шести месяцев испытание не может превышать двух недель.</w:t>
      </w:r>
    </w:p>
    <w:p w:rsidR="000D0227" w:rsidRPr="000D0227" w:rsidRDefault="000D0227" w:rsidP="00EF14EB">
      <w:pPr>
        <w:pStyle w:val="s1"/>
        <w:shd w:val="clear" w:color="auto" w:fill="FFFFFF"/>
        <w:spacing w:before="0" w:beforeAutospacing="0" w:after="0" w:afterAutospacing="0"/>
        <w:ind w:firstLine="567"/>
        <w:jc w:val="both"/>
        <w:rPr>
          <w:sz w:val="28"/>
          <w:szCs w:val="28"/>
        </w:rPr>
      </w:pPr>
      <w:r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8119C" w:rsidRDefault="0018119C" w:rsidP="00EF14EB">
      <w:pPr>
        <w:ind w:firstLine="567"/>
        <w:jc w:val="both"/>
        <w:rPr>
          <w:sz w:val="28"/>
          <w:szCs w:val="28"/>
        </w:rPr>
      </w:pPr>
      <w:r>
        <w:rPr>
          <w:sz w:val="28"/>
          <w:szCs w:val="28"/>
        </w:rPr>
        <w:t>3.2.1</w:t>
      </w:r>
      <w:r w:rsidR="00993761">
        <w:rPr>
          <w:sz w:val="28"/>
          <w:szCs w:val="28"/>
        </w:rPr>
        <w:t>6</w:t>
      </w:r>
      <w:r>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Pr>
          <w:sz w:val="28"/>
          <w:szCs w:val="28"/>
        </w:rPr>
        <w:t xml:space="preserve"> воспитателями </w:t>
      </w:r>
      <w:r w:rsidR="00E7160D">
        <w:rPr>
          <w:sz w:val="28"/>
          <w:szCs w:val="28"/>
        </w:rPr>
        <w:t xml:space="preserve"> </w:t>
      </w:r>
      <w:r>
        <w:rPr>
          <w:sz w:val="28"/>
          <w:szCs w:val="28"/>
        </w:rPr>
        <w:t xml:space="preserve"> и</w:t>
      </w:r>
      <w:r w:rsidR="00E7160D">
        <w:rPr>
          <w:sz w:val="28"/>
          <w:szCs w:val="28"/>
        </w:rPr>
        <w:t xml:space="preserve"> </w:t>
      </w:r>
      <w:r>
        <w:rPr>
          <w:sz w:val="28"/>
          <w:szCs w:val="28"/>
        </w:rPr>
        <w:t xml:space="preserve"> дополнительных соглашений к трудовым договорам с педагогическими работниками рекомендациями и разъяснениями </w:t>
      </w:r>
      <w:proofErr w:type="spellStart"/>
      <w:r>
        <w:rPr>
          <w:sz w:val="28"/>
          <w:szCs w:val="28"/>
        </w:rPr>
        <w:t>Минобрнауки</w:t>
      </w:r>
      <w:proofErr w:type="spellEnd"/>
      <w:r>
        <w:rPr>
          <w:sz w:val="28"/>
          <w:szCs w:val="28"/>
        </w:rPr>
        <w:t xml:space="preserve"> России и Профсоюза (</w:t>
      </w:r>
      <w:r w:rsidRPr="000E65D5">
        <w:rPr>
          <w:i/>
          <w:sz w:val="28"/>
          <w:szCs w:val="28"/>
        </w:rPr>
        <w:t xml:space="preserve">письмо </w:t>
      </w:r>
      <w:proofErr w:type="spellStart"/>
      <w:r w:rsidRPr="000E65D5">
        <w:rPr>
          <w:i/>
          <w:sz w:val="28"/>
          <w:szCs w:val="28"/>
        </w:rPr>
        <w:t>Минобрнауки</w:t>
      </w:r>
      <w:proofErr w:type="spellEnd"/>
      <w:r w:rsidRPr="000E65D5">
        <w:rPr>
          <w:i/>
          <w:sz w:val="28"/>
          <w:szCs w:val="28"/>
        </w:rPr>
        <w:t xml:space="preserve"> Ро</w:t>
      </w:r>
      <w:r w:rsidR="00EF14EB">
        <w:rPr>
          <w:i/>
          <w:sz w:val="28"/>
          <w:szCs w:val="28"/>
        </w:rPr>
        <w:t xml:space="preserve">ссии и Профсоюза от 16 мая 2016 </w:t>
      </w:r>
      <w:r w:rsidRPr="000E65D5">
        <w:rPr>
          <w:i/>
          <w:sz w:val="28"/>
          <w:szCs w:val="28"/>
        </w:rPr>
        <w:t>года № НТ-604/08/269</w:t>
      </w:r>
      <w:r>
        <w:rPr>
          <w:sz w:val="28"/>
          <w:szCs w:val="28"/>
        </w:rPr>
        <w:t>):</w:t>
      </w:r>
    </w:p>
    <w:p w:rsidR="0018119C" w:rsidRDefault="0018119C" w:rsidP="0018119C">
      <w:pPr>
        <w:ind w:firstLine="709"/>
        <w:jc w:val="both"/>
        <w:rPr>
          <w:sz w:val="28"/>
          <w:szCs w:val="28"/>
        </w:rPr>
      </w:pPr>
      <w:r>
        <w:rPr>
          <w:sz w:val="28"/>
          <w:szCs w:val="28"/>
        </w:rPr>
        <w:t>1)</w:t>
      </w:r>
      <w:r w:rsidR="00EF14EB">
        <w:rPr>
          <w:rFonts w:eastAsia="Arial Unicode MS"/>
          <w:color w:val="000000"/>
          <w:kern w:val="2"/>
          <w:sz w:val="28"/>
          <w:szCs w:val="28"/>
        </w:rPr>
        <w:t xml:space="preserve">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8119C" w:rsidRDefault="0018119C" w:rsidP="0018119C">
      <w:pPr>
        <w:autoSpaceDE w:val="0"/>
        <w:autoSpaceDN w:val="0"/>
        <w:adjustRightInd w:val="0"/>
        <w:jc w:val="both"/>
        <w:rPr>
          <w:sz w:val="28"/>
          <w:szCs w:val="28"/>
        </w:rPr>
      </w:pPr>
      <w:r>
        <w:rPr>
          <w:sz w:val="28"/>
          <w:szCs w:val="28"/>
        </w:rPr>
        <w:t xml:space="preserve">        2)</w:t>
      </w:r>
      <w:r w:rsidR="00EF14EB">
        <w:rPr>
          <w:rFonts w:eastAsia="Arial Unicode MS"/>
          <w:color w:val="000000"/>
          <w:kern w:val="2"/>
          <w:sz w:val="28"/>
          <w:szCs w:val="28"/>
        </w:rPr>
        <w:t xml:space="preserve"> </w:t>
      </w:r>
      <w:r>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Pr>
          <w:sz w:val="28"/>
          <w:szCs w:val="28"/>
        </w:rPr>
        <w:t>.</w:t>
      </w:r>
    </w:p>
    <w:p w:rsidR="00156C35" w:rsidRDefault="00084AFE" w:rsidP="00EF14EB">
      <w:pPr>
        <w:autoSpaceDE w:val="0"/>
        <w:autoSpaceDN w:val="0"/>
        <w:adjustRightInd w:val="0"/>
        <w:ind w:firstLine="567"/>
        <w:jc w:val="both"/>
        <w:rPr>
          <w:sz w:val="28"/>
          <w:szCs w:val="28"/>
        </w:rPr>
      </w:pPr>
      <w:r>
        <w:rPr>
          <w:sz w:val="28"/>
          <w:szCs w:val="28"/>
        </w:rPr>
        <w:t>3.2.1</w:t>
      </w:r>
      <w:r w:rsidR="00993761">
        <w:rPr>
          <w:sz w:val="28"/>
          <w:szCs w:val="28"/>
        </w:rPr>
        <w:t>7</w:t>
      </w:r>
      <w:r>
        <w:rPr>
          <w:sz w:val="28"/>
          <w:szCs w:val="28"/>
        </w:rPr>
        <w:t xml:space="preserve">. Допустимая  </w:t>
      </w:r>
      <w:r w:rsidR="0018119C">
        <w:rPr>
          <w:sz w:val="28"/>
          <w:szCs w:val="28"/>
        </w:rPr>
        <w:t xml:space="preserve"> </w:t>
      </w:r>
      <w:r>
        <w:rPr>
          <w:sz w:val="28"/>
          <w:szCs w:val="28"/>
        </w:rPr>
        <w:t>документация    педагогов, воспитателей детского сада:</w:t>
      </w:r>
      <w:r w:rsidR="0018119C">
        <w:rPr>
          <w:sz w:val="28"/>
          <w:szCs w:val="28"/>
        </w:rPr>
        <w:t xml:space="preserve"> </w:t>
      </w:r>
    </w:p>
    <w:p w:rsidR="00156C35" w:rsidRPr="00232288" w:rsidRDefault="00156C35" w:rsidP="00156C35">
      <w:pPr>
        <w:pStyle w:val="32"/>
        <w:ind w:firstLine="709"/>
        <w:contextualSpacing/>
      </w:pPr>
      <w:r w:rsidRPr="00232288">
        <w:lastRenderedPageBreak/>
        <w:t>а)</w:t>
      </w:r>
      <w:r w:rsidR="008879D6">
        <w:rPr>
          <w:rFonts w:eastAsia="Arial Unicode MS"/>
          <w:color w:val="000000"/>
          <w:kern w:val="1"/>
        </w:rPr>
        <w:t xml:space="preserve"> </w:t>
      </w:r>
      <w:r w:rsidRPr="00232288">
        <w:t>участие</w:t>
      </w:r>
      <w:r w:rsidR="00D1172B">
        <w:t xml:space="preserve"> </w:t>
      </w:r>
      <w:r w:rsidRPr="00232288">
        <w:t xml:space="preserve"> в разработке части образовательной программы дошкольного образования, формируемой участниками образовательных отношений</w:t>
      </w:r>
      <w:r>
        <w:t xml:space="preserve"> (</w:t>
      </w:r>
      <w:r w:rsidRPr="00084AFE">
        <w:t>рабочая программа в соответствии с ФОП</w:t>
      </w:r>
      <w:r w:rsidR="0057213D">
        <w:t xml:space="preserve"> </w:t>
      </w:r>
      <w:proofErr w:type="gramStart"/>
      <w:r w:rsidR="0057213D">
        <w:t>ДО</w:t>
      </w:r>
      <w:proofErr w:type="gramEnd"/>
      <w:r>
        <w:t xml:space="preserve">, </w:t>
      </w:r>
      <w:r w:rsidR="000D0227">
        <w:t xml:space="preserve"> </w:t>
      </w:r>
      <w:proofErr w:type="gramStart"/>
      <w:r>
        <w:t>календарный</w:t>
      </w:r>
      <w:proofErr w:type="gramEnd"/>
      <w:r>
        <w:t xml:space="preserve"> план </w:t>
      </w:r>
      <w:proofErr w:type="spellStart"/>
      <w:r>
        <w:t>воспитательно</w:t>
      </w:r>
      <w:proofErr w:type="spellEnd"/>
      <w:r>
        <w:t>-образовательной работы)</w:t>
      </w:r>
      <w:r w:rsidR="0057213D">
        <w:t>;</w:t>
      </w:r>
    </w:p>
    <w:p w:rsidR="00156C35" w:rsidRPr="00232288" w:rsidRDefault="00156C35" w:rsidP="00156C35">
      <w:pPr>
        <w:pStyle w:val="32"/>
        <w:ind w:firstLine="709"/>
        <w:contextualSpacing/>
      </w:pPr>
      <w:r w:rsidRPr="00232288">
        <w:t>б)</w:t>
      </w:r>
      <w:r w:rsidR="008879D6">
        <w:rPr>
          <w:rFonts w:eastAsia="Arial Unicode MS"/>
          <w:color w:val="000000"/>
          <w:kern w:val="1"/>
        </w:rPr>
        <w:t xml:space="preserve"> </w:t>
      </w:r>
      <w:r w:rsidRPr="00232288">
        <w:t>ведение</w:t>
      </w:r>
      <w:r w:rsidR="00D1172B">
        <w:t xml:space="preserve"> </w:t>
      </w:r>
      <w:r w:rsidRPr="00232288">
        <w:t xml:space="preserve"> журнала педагогической диагностики (мониторинга)</w:t>
      </w:r>
      <w:r w:rsidR="0057213D">
        <w:t>.</w:t>
      </w:r>
      <w:r>
        <w:t xml:space="preserve">  </w:t>
      </w:r>
      <w:r w:rsidR="0057213D">
        <w:t xml:space="preserve"> </w:t>
      </w:r>
      <w:r>
        <w:t xml:space="preserve">  </w:t>
      </w:r>
    </w:p>
    <w:p w:rsidR="0018119C" w:rsidRPr="000E409E" w:rsidRDefault="0018119C" w:rsidP="000E409E">
      <w:pPr>
        <w:autoSpaceDE w:val="0"/>
        <w:autoSpaceDN w:val="0"/>
        <w:adjustRightInd w:val="0"/>
        <w:jc w:val="both"/>
        <w:rPr>
          <w:sz w:val="28"/>
          <w:szCs w:val="28"/>
        </w:rPr>
      </w:pPr>
      <w:r>
        <w:rPr>
          <w:sz w:val="28"/>
          <w:szCs w:val="28"/>
        </w:rPr>
        <w:t xml:space="preserve">   </w:t>
      </w:r>
      <w:r w:rsidRPr="000E409E">
        <w:rPr>
          <w:sz w:val="28"/>
          <w:szCs w:val="28"/>
        </w:rPr>
        <w:t xml:space="preserve">    3.2.1</w:t>
      </w:r>
      <w:r w:rsidR="00993761">
        <w:rPr>
          <w:sz w:val="28"/>
          <w:szCs w:val="28"/>
        </w:rPr>
        <w:t>8</w:t>
      </w:r>
      <w:r w:rsidRPr="000E409E">
        <w:rPr>
          <w:sz w:val="28"/>
          <w:szCs w:val="28"/>
        </w:rPr>
        <w:t>. В трудовой договор включать обязательные условия, указанные в статье 57 ТК РФ.</w:t>
      </w:r>
    </w:p>
    <w:p w:rsidR="0018119C" w:rsidRDefault="0018119C" w:rsidP="0018119C">
      <w:pPr>
        <w:pStyle w:val="32"/>
        <w:ind w:firstLine="709"/>
      </w:pPr>
      <w:r>
        <w:t>Обязательными для включения в трудовой договор являются следующие условия:</w:t>
      </w:r>
    </w:p>
    <w:p w:rsidR="0018119C" w:rsidRDefault="0018119C" w:rsidP="0018119C">
      <w:pPr>
        <w:pStyle w:val="32"/>
        <w:ind w:firstLine="709"/>
      </w:pPr>
      <w:r>
        <w:t>-фамилия, имя, отчество работника и наименование работодателя (фамилия, имя, отчество работодател</w:t>
      </w:r>
      <w:proofErr w:type="gramStart"/>
      <w:r>
        <w:t>я-</w:t>
      </w:r>
      <w:proofErr w:type="gramEnd"/>
      <w:r>
        <w:t xml:space="preserve"> физического лица), заключившего трудовой договор;</w:t>
      </w:r>
    </w:p>
    <w:p w:rsidR="0018119C" w:rsidRDefault="0018119C" w:rsidP="0018119C">
      <w:pPr>
        <w:pStyle w:val="32"/>
        <w:ind w:firstLine="709"/>
      </w:pPr>
      <w:r>
        <w:t xml:space="preserve">-сведения о документах, удостоверяющих личность работника и работодателя </w:t>
      </w:r>
      <w:proofErr w:type="gramStart"/>
      <w:r>
        <w:t>-ф</w:t>
      </w:r>
      <w:proofErr w:type="gramEnd"/>
      <w:r>
        <w:t xml:space="preserve">изического лица; </w:t>
      </w:r>
    </w:p>
    <w:p w:rsidR="0018119C" w:rsidRDefault="0018119C" w:rsidP="0018119C">
      <w:pPr>
        <w:pStyle w:val="32"/>
        <w:ind w:firstLine="709"/>
      </w:pPr>
      <w:r>
        <w:t>-идентифицированный номер налогоплательщика;</w:t>
      </w:r>
    </w:p>
    <w:p w:rsidR="0018119C" w:rsidRDefault="0018119C" w:rsidP="0018119C">
      <w:pPr>
        <w:pStyle w:val="32"/>
        <w:ind w:firstLine="709"/>
      </w:pPr>
      <w:r>
        <w:t>-место  и дата заключения трудового договора;</w:t>
      </w:r>
    </w:p>
    <w:p w:rsidR="0018119C" w:rsidRDefault="0018119C" w:rsidP="0018119C">
      <w:pPr>
        <w:pStyle w:val="32"/>
        <w:ind w:firstLine="709"/>
      </w:pPr>
      <w: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rsidR="0018119C" w:rsidRDefault="0018119C" w:rsidP="0018119C">
      <w:pPr>
        <w:pStyle w:val="32"/>
        <w:ind w:firstLine="709"/>
      </w:pPr>
      <w:r>
        <w:t xml:space="preserve"> -дата начала работы, а в случае, когда заключается срочный трудовой договор, </w:t>
      </w:r>
      <w:proofErr w:type="gramStart"/>
      <w:r>
        <w:t>-т</w:t>
      </w:r>
      <w:proofErr w:type="gramEnd"/>
      <w:r>
        <w:t>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Default="0018119C" w:rsidP="0018119C">
      <w:pPr>
        <w:pStyle w:val="32"/>
        <w:ind w:firstLine="709"/>
      </w:pPr>
      <w:r>
        <w:t>-условия оплаты труда (в том числе размер тарифной ставки или оклада (должностного оклада) работника, надбавки и поощрительные выплаты);</w:t>
      </w:r>
    </w:p>
    <w:p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rsidR="0018119C" w:rsidRDefault="0018119C" w:rsidP="0018119C">
      <w:pPr>
        <w:pStyle w:val="32"/>
        <w:ind w:firstLine="709"/>
      </w:pPr>
      <w:r>
        <w:t xml:space="preserve"> </w:t>
      </w:r>
      <w:proofErr w:type="gramStart"/>
      <w:r>
        <w:t>-компенсации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roofErr w:type="gramEnd"/>
    </w:p>
    <w:p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rsidR="0018119C" w:rsidRDefault="0018119C" w:rsidP="0018119C">
      <w:pPr>
        <w:pStyle w:val="32"/>
        <w:ind w:firstLine="709"/>
      </w:pPr>
      <w:r>
        <w:t xml:space="preserve">-условия, определяющие в необходимых случаях характер работы </w:t>
      </w:r>
      <w:proofErr w:type="gramStart"/>
      <w:r>
        <w:t xml:space="preserve">( </w:t>
      </w:r>
      <w:proofErr w:type="gramEnd"/>
      <w:r>
        <w:t>удаленный, дистанционный, подвижной, разъездной, в пути, другой характер работы);</w:t>
      </w:r>
    </w:p>
    <w:p w:rsidR="0018119C" w:rsidRDefault="0018119C" w:rsidP="0018119C">
      <w:pPr>
        <w:pStyle w:val="32"/>
        <w:ind w:firstLine="709"/>
      </w:pPr>
      <w:r>
        <w:t>-условия труда на рабочем месте;</w:t>
      </w:r>
    </w:p>
    <w:p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rsidR="00472722" w:rsidRDefault="00472722" w:rsidP="0018119C">
      <w:pPr>
        <w:pStyle w:val="32"/>
        <w:ind w:firstLine="709"/>
      </w:pPr>
      <w:r>
        <w:t>-другие условия в случаях, предусмотренных трудовым законодательством  и иными правовыми актами, содержащими нормы трудового права.</w:t>
      </w:r>
    </w:p>
    <w:p w:rsidR="00AC779B" w:rsidRDefault="00AC779B" w:rsidP="0018119C">
      <w:pPr>
        <w:pStyle w:val="32"/>
        <w:ind w:firstLine="709"/>
      </w:pPr>
      <w:r>
        <w:t xml:space="preserve">В трудовом договоре могут предусматриваться дополнительные условия, не ухудшающие положение работника по сравнению с установленным трудовым </w:t>
      </w:r>
      <w:r>
        <w:lastRenderedPageBreak/>
        <w:t>законодательством и иными нормативными актами, содержащими нормы трудового права, коллективным договором, в частности:</w:t>
      </w:r>
    </w:p>
    <w:p w:rsidR="00AC779B" w:rsidRDefault="00AC779B" w:rsidP="0018119C">
      <w:pPr>
        <w:pStyle w:val="32"/>
        <w:ind w:firstLine="709"/>
      </w:pP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rsidR="0018119C" w:rsidRDefault="0018119C" w:rsidP="0018119C">
      <w:pPr>
        <w:pStyle w:val="32"/>
        <w:ind w:firstLine="709"/>
      </w:pPr>
      <w:proofErr w:type="gramStart"/>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roofErr w:type="gramEnd"/>
    </w:p>
    <w:p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Default="0018119C" w:rsidP="0018119C">
      <w:pPr>
        <w:pStyle w:val="32"/>
        <w:ind w:firstLine="709"/>
      </w:pPr>
      <w:r>
        <w:t>3.2.1</w:t>
      </w:r>
      <w:r w:rsidR="00993761">
        <w:t>9</w:t>
      </w:r>
      <w:r>
        <w:t>.</w:t>
      </w:r>
      <w:r>
        <w:rPr>
          <w:rFonts w:eastAsia="Arial Unicode MS"/>
          <w:color w:val="000000"/>
          <w:kern w:val="2"/>
        </w:rPr>
        <w:t> </w:t>
      </w:r>
      <w:r>
        <w:t xml:space="preserve">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proofErr w:type="gramStart"/>
      <w:r>
        <w:t>–н</w:t>
      </w:r>
      <w:proofErr w:type="gramEnd"/>
      <w:r>
        <w:t>е позднее, чем за три месяца.</w:t>
      </w:r>
    </w:p>
    <w:p w:rsidR="0018119C" w:rsidRDefault="0018119C" w:rsidP="0018119C">
      <w:pPr>
        <w:pStyle w:val="32"/>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417464">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480F97" w:rsidRPr="00594F71" w:rsidRDefault="00480F97" w:rsidP="00417464">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417464">
      <w:pPr>
        <w:pStyle w:val="aff1"/>
        <w:numPr>
          <w:ilvl w:val="0"/>
          <w:numId w:val="9"/>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480F97" w:rsidRPr="00594F71" w:rsidRDefault="00480F97" w:rsidP="00417464">
      <w:pPr>
        <w:pStyle w:val="aff1"/>
        <w:numPr>
          <w:ilvl w:val="0"/>
          <w:numId w:val="9"/>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480F97" w:rsidRPr="00594F71" w:rsidRDefault="00480F97" w:rsidP="00417464">
      <w:pPr>
        <w:pStyle w:val="aff1"/>
        <w:numPr>
          <w:ilvl w:val="0"/>
          <w:numId w:val="9"/>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480F97" w:rsidRPr="00594F71" w:rsidRDefault="00480F97" w:rsidP="00417464">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18119C" w:rsidRDefault="0018119C" w:rsidP="0018119C">
      <w:pPr>
        <w:pStyle w:val="32"/>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t xml:space="preserve"> групп воспитанников, </w:t>
      </w:r>
      <w:r>
        <w:t xml:space="preserve"> классов обучающихся</w:t>
      </w:r>
      <w:r w:rsidR="00993761">
        <w:t>, закрытия (ликвидации)</w:t>
      </w:r>
      <w:r w:rsidR="009D03F8">
        <w:t xml:space="preserve"> образовательной организации.</w:t>
      </w:r>
    </w:p>
    <w:p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Default="0018119C" w:rsidP="0018119C">
      <w:pPr>
        <w:jc w:val="both"/>
        <w:rPr>
          <w:sz w:val="28"/>
          <w:szCs w:val="28"/>
        </w:rPr>
      </w:pPr>
      <w:r>
        <w:rPr>
          <w:sz w:val="28"/>
          <w:szCs w:val="28"/>
        </w:rPr>
        <w:lastRenderedPageBreak/>
        <w:tab/>
        <w:t>-  одинокие матери и отцы, воспитывающие ребенка в возрасте до 16 лет;</w:t>
      </w:r>
    </w:p>
    <w:p w:rsidR="0018119C" w:rsidRDefault="0018119C" w:rsidP="0018119C">
      <w:pPr>
        <w:jc w:val="both"/>
        <w:rPr>
          <w:sz w:val="28"/>
          <w:szCs w:val="28"/>
        </w:rPr>
      </w:pPr>
      <w:r>
        <w:rPr>
          <w:sz w:val="28"/>
          <w:szCs w:val="28"/>
        </w:rPr>
        <w:tab/>
        <w:t>- родители, имеющие ребенка – инвалида в возрасте до 18 лет;</w:t>
      </w:r>
    </w:p>
    <w:p w:rsidR="0018119C" w:rsidRDefault="0018119C" w:rsidP="0018119C">
      <w:pPr>
        <w:jc w:val="both"/>
        <w:rPr>
          <w:sz w:val="28"/>
          <w:szCs w:val="28"/>
        </w:rPr>
      </w:pPr>
      <w:r>
        <w:rPr>
          <w:sz w:val="28"/>
          <w:szCs w:val="28"/>
        </w:rPr>
        <w:tab/>
      </w:r>
      <w:proofErr w:type="gramStart"/>
      <w:r>
        <w:rPr>
          <w:sz w:val="28"/>
          <w:szCs w:val="28"/>
        </w:rPr>
        <w:t>- проработавшие в организации свыше 10 лет;</w:t>
      </w:r>
      <w:proofErr w:type="gramEnd"/>
    </w:p>
    <w:p w:rsidR="0018119C" w:rsidRDefault="0018119C" w:rsidP="0018119C">
      <w:pPr>
        <w:jc w:val="both"/>
        <w:rPr>
          <w:sz w:val="28"/>
          <w:szCs w:val="28"/>
        </w:rPr>
      </w:pPr>
      <w:r>
        <w:rPr>
          <w:sz w:val="28"/>
          <w:szCs w:val="28"/>
        </w:rPr>
        <w:tab/>
      </w:r>
      <w:proofErr w:type="gramStart"/>
      <w:r>
        <w:rPr>
          <w:sz w:val="28"/>
          <w:szCs w:val="28"/>
        </w:rPr>
        <w:t>- награжденные государственными и (или) ведомственными наградами в связи с педагогической деятельностью;</w:t>
      </w:r>
      <w:proofErr w:type="gramEnd"/>
    </w:p>
    <w:p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Default="0018119C" w:rsidP="0018119C">
      <w:pPr>
        <w:jc w:val="both"/>
        <w:rPr>
          <w:bCs/>
          <w:sz w:val="28"/>
          <w:szCs w:val="28"/>
        </w:rPr>
      </w:pPr>
      <w:r>
        <w:rPr>
          <w:bCs/>
          <w:sz w:val="28"/>
          <w:szCs w:val="28"/>
        </w:rPr>
        <w:t xml:space="preserve">    -работники </w:t>
      </w:r>
      <w:proofErr w:type="spellStart"/>
      <w:r>
        <w:rPr>
          <w:bCs/>
          <w:sz w:val="28"/>
          <w:szCs w:val="28"/>
        </w:rPr>
        <w:t>предпенсионного</w:t>
      </w:r>
      <w:proofErr w:type="spellEnd"/>
      <w:r>
        <w:rPr>
          <w:bCs/>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D1172B" w:rsidRDefault="0018119C" w:rsidP="0018119C">
      <w:pPr>
        <w:pStyle w:val="32"/>
      </w:pPr>
      <w:r>
        <w:rPr>
          <w:bCs/>
        </w:rPr>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Default="001E6787" w:rsidP="0018119C">
      <w:pPr>
        <w:pStyle w:val="32"/>
        <w:rPr>
          <w:color w:val="162136"/>
        </w:rPr>
      </w:pPr>
      <w:r>
        <w:t xml:space="preserve"> </w:t>
      </w:r>
      <w:r w:rsidR="003A6EF2">
        <w:rPr>
          <w:color w:val="273350"/>
          <w:shd w:val="clear" w:color="auto" w:fill="FFFFFF"/>
        </w:rPr>
        <w:t>-</w:t>
      </w:r>
      <w:r w:rsidR="003A6EF2" w:rsidRPr="003A6EF2">
        <w:rPr>
          <w:color w:val="162136"/>
        </w:rPr>
        <w:t>единственны</w:t>
      </w:r>
      <w:r w:rsidR="00FC05D6">
        <w:rPr>
          <w:color w:val="162136"/>
        </w:rPr>
        <w:t>е</w:t>
      </w:r>
      <w:r w:rsidR="003A6EF2" w:rsidRPr="003A6EF2">
        <w:rPr>
          <w:color w:val="162136"/>
        </w:rPr>
        <w:t xml:space="preserve"> кормильц</w:t>
      </w:r>
      <w:r w:rsidR="00FC05D6">
        <w:rPr>
          <w:color w:val="162136"/>
        </w:rPr>
        <w:t>ы</w:t>
      </w:r>
      <w:r w:rsidR="003A6EF2" w:rsidRPr="003A6EF2">
        <w:rPr>
          <w:color w:val="162136"/>
        </w:rPr>
        <w:t>, у кого в семье больше нет работающих взрослых членов семьи</w:t>
      </w:r>
      <w:r>
        <w:rPr>
          <w:color w:val="162136"/>
        </w:rPr>
        <w:t>;</w:t>
      </w:r>
    </w:p>
    <w:p w:rsidR="001E6787" w:rsidRPr="001E6787" w:rsidRDefault="001E6787" w:rsidP="001E6787">
      <w:pPr>
        <w:ind w:firstLine="709"/>
        <w:jc w:val="both"/>
        <w:rPr>
          <w:sz w:val="28"/>
          <w:szCs w:val="28"/>
        </w:rPr>
      </w:pPr>
      <w:r w:rsidRPr="001E6787">
        <w:rPr>
          <w:sz w:val="28"/>
          <w:szCs w:val="28"/>
        </w:rPr>
        <w:t>- работник в случае, если супруг (супруга) призва</w:t>
      </w:r>
      <w:proofErr w:type="gramStart"/>
      <w:r w:rsidRPr="001E6787">
        <w:rPr>
          <w:sz w:val="28"/>
          <w:szCs w:val="28"/>
        </w:rPr>
        <w:t>н(</w:t>
      </w:r>
      <w:proofErr w:type="gramEnd"/>
      <w:r w:rsidRPr="001E6787">
        <w:rPr>
          <w:sz w:val="28"/>
          <w:szCs w:val="28"/>
        </w:rPr>
        <w:t xml:space="preserve">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6"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21D01" w:rsidRDefault="001E6787" w:rsidP="00417464">
      <w:pPr>
        <w:pStyle w:val="afff0"/>
        <w:numPr>
          <w:ilvl w:val="0"/>
          <w:numId w:val="7"/>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rsidR="0018119C" w:rsidRDefault="001E6787" w:rsidP="001E6787">
      <w:pPr>
        <w:pStyle w:val="32"/>
      </w:pPr>
      <w:r w:rsidRPr="009365B2">
        <w:tab/>
      </w:r>
      <w:r w:rsidR="0018119C">
        <w:t>3.2.</w:t>
      </w:r>
      <w:r w:rsidR="009D03F8">
        <w:t>21</w:t>
      </w:r>
      <w:r w:rsidR="0018119C">
        <w:t>.</w:t>
      </w:r>
      <w:r w:rsidR="0018119C">
        <w:rPr>
          <w:rFonts w:eastAsia="Arial Unicode MS"/>
          <w:color w:val="000000"/>
          <w:kern w:val="2"/>
        </w:rPr>
        <w:t> </w:t>
      </w:r>
      <w:r w:rsidR="0018119C">
        <w:t xml:space="preserve">Обеспечивать работнику </w:t>
      </w:r>
      <w:proofErr w:type="gramStart"/>
      <w:r w:rsidR="0018119C">
        <w:t>с даты уведомления</w:t>
      </w:r>
      <w:proofErr w:type="gramEnd"/>
      <w:r w:rsidR="0018119C">
        <w:t xml:space="preserve">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rsidR="0018119C" w:rsidRDefault="0018119C" w:rsidP="0018119C">
      <w:pPr>
        <w:pStyle w:val="32"/>
        <w:ind w:firstLine="709"/>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18119C" w:rsidRDefault="0018119C" w:rsidP="0018119C">
      <w:pPr>
        <w:pStyle w:val="32"/>
        <w:ind w:firstLine="709"/>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18119C" w:rsidRDefault="0018119C" w:rsidP="0018119C">
      <w:pPr>
        <w:pStyle w:val="32"/>
        <w:tabs>
          <w:tab w:val="left" w:pos="709"/>
          <w:tab w:val="left" w:pos="1620"/>
        </w:tabs>
        <w:ind w:firstLine="709"/>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rsidR="0018119C" w:rsidRDefault="0018119C" w:rsidP="0018119C">
      <w:pPr>
        <w:pStyle w:val="32"/>
        <w:tabs>
          <w:tab w:val="left" w:pos="709"/>
          <w:tab w:val="left" w:pos="1620"/>
        </w:tabs>
        <w:ind w:firstLine="709"/>
        <w:rPr>
          <w:color w:val="000000"/>
        </w:rPr>
      </w:pPr>
      <w:r>
        <w:lastRenderedPageBreak/>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Default="0018119C" w:rsidP="0018119C">
      <w:pPr>
        <w:ind w:firstLine="709"/>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proofErr w:type="gramStart"/>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p>
    <w:p w:rsidR="0018119C" w:rsidRDefault="0018119C" w:rsidP="0018119C">
      <w:pPr>
        <w:ind w:firstLine="709"/>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8</w:t>
      </w:r>
      <w:r w:rsidRPr="006A4622">
        <w:rPr>
          <w:sz w:val="28"/>
          <w:szCs w:val="28"/>
        </w:rPr>
        <w:t>.</w:t>
      </w:r>
      <w:r w:rsidRPr="007563E2">
        <w:rPr>
          <w:color w:val="7030A0"/>
          <w:sz w:val="28"/>
          <w:szCs w:val="28"/>
        </w:rPr>
        <w:t xml:space="preserve"> </w:t>
      </w:r>
      <w:proofErr w:type="gramStart"/>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w:t>
      </w:r>
      <w:proofErr w:type="gramEnd"/>
      <w:r w:rsidRPr="006A4622">
        <w:rPr>
          <w:sz w:val="28"/>
          <w:szCs w:val="28"/>
        </w:rPr>
        <w:t xml:space="preserve">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66219F"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xml:space="preserve">. </w:t>
      </w:r>
      <w:proofErr w:type="gramStart"/>
      <w:r w:rsidRPr="006A4622">
        <w:rPr>
          <w:sz w:val="28"/>
          <w:szCs w:val="28"/>
        </w:rPr>
        <w:t>Не допускается дискриминация на основании ВИЧ статуса работника</w:t>
      </w:r>
      <w:r w:rsidR="0066219F">
        <w:rPr>
          <w:sz w:val="28"/>
          <w:szCs w:val="28"/>
        </w:rPr>
        <w:t xml:space="preserve"> </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roofErr w:type="gramEnd"/>
    </w:p>
    <w:p w:rsidR="0018119C" w:rsidRDefault="0018119C" w:rsidP="0018119C">
      <w:pPr>
        <w:pStyle w:val="32"/>
        <w:tabs>
          <w:tab w:val="left" w:pos="1620"/>
        </w:tabs>
        <w:ind w:firstLine="708"/>
      </w:pPr>
      <w:r>
        <w:t>3.2.</w:t>
      </w:r>
      <w:r w:rsidR="0066219F">
        <w:t>30</w:t>
      </w:r>
      <w:r>
        <w:t>.</w:t>
      </w:r>
      <w:r>
        <w:tab/>
        <w:t xml:space="preserve">С учетом мнения выборного органа первичной профсоюзной организации определять формы профессионального </w:t>
      </w:r>
      <w:proofErr w:type="gramStart"/>
      <w:r>
        <w:t>обучения по программам</w:t>
      </w:r>
      <w:proofErr w:type="gramEnd"/>
      <w: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Default="0018119C" w:rsidP="0018119C">
      <w:pPr>
        <w:ind w:firstLine="426"/>
        <w:jc w:val="both"/>
        <w:rPr>
          <w:i/>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005E25E8">
        <w:rPr>
          <w:i/>
          <w:sz w:val="28"/>
          <w:szCs w:val="28"/>
        </w:rPr>
        <w:t xml:space="preserve"> Приложение №5 «</w:t>
      </w:r>
      <w:r>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Pr>
          <w:i/>
          <w:sz w:val="28"/>
          <w:szCs w:val="28"/>
        </w:rPr>
        <w:t>»</w:t>
      </w:r>
      <w:r>
        <w:rPr>
          <w:i/>
          <w:sz w:val="28"/>
          <w:szCs w:val="28"/>
        </w:rPr>
        <w:t>).</w:t>
      </w:r>
    </w:p>
    <w:p w:rsidR="0018119C" w:rsidRDefault="0018119C" w:rsidP="0018119C">
      <w:pPr>
        <w:pStyle w:val="32"/>
        <w:tabs>
          <w:tab w:val="left" w:pos="1620"/>
        </w:tabs>
      </w:pPr>
      <w:r>
        <w:rPr>
          <w:color w:val="000000"/>
        </w:rPr>
        <w:t xml:space="preserve">       3.2.</w:t>
      </w:r>
      <w:r w:rsidR="006A4622">
        <w:rPr>
          <w:color w:val="000000"/>
        </w:rPr>
        <w:t>3</w:t>
      </w:r>
      <w:r w:rsidR="0066219F">
        <w:rPr>
          <w:color w:val="000000"/>
        </w:rPr>
        <w:t>2</w:t>
      </w:r>
      <w:r>
        <w:rPr>
          <w:color w:val="000000"/>
        </w:rPr>
        <w:t>.</w:t>
      </w:r>
      <w:r>
        <w:tab/>
      </w:r>
      <w:proofErr w:type="gramStart"/>
      <w:r>
        <w:t xml:space="preserve">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w:t>
      </w:r>
      <w:r>
        <w:lastRenderedPageBreak/>
        <w:t>служебные командировки в соответствии с</w:t>
      </w:r>
      <w:proofErr w:type="gramEnd"/>
      <w:r>
        <w:t xml:space="preserve"> документами, подтверждающими фактически произведенные расходы.</w:t>
      </w:r>
    </w:p>
    <w:p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Default="0018119C" w:rsidP="0018119C">
      <w:pPr>
        <w:ind w:firstLine="567"/>
        <w:jc w:val="both"/>
        <w:rPr>
          <w:sz w:val="28"/>
          <w:szCs w:val="28"/>
        </w:rPr>
      </w:pPr>
      <w:r>
        <w:rPr>
          <w:sz w:val="28"/>
          <w:szCs w:val="28"/>
        </w:rPr>
        <w:t>- расходы по проезду;</w:t>
      </w:r>
    </w:p>
    <w:p w:rsidR="0018119C" w:rsidRDefault="0018119C" w:rsidP="0018119C">
      <w:pPr>
        <w:ind w:firstLine="567"/>
        <w:jc w:val="both"/>
        <w:rPr>
          <w:sz w:val="28"/>
          <w:szCs w:val="28"/>
        </w:rPr>
      </w:pPr>
      <w:r>
        <w:rPr>
          <w:sz w:val="28"/>
          <w:szCs w:val="28"/>
        </w:rPr>
        <w:t>-расходы по найму жилого помещения;</w:t>
      </w:r>
    </w:p>
    <w:p w:rsidR="0018119C" w:rsidRDefault="0018119C" w:rsidP="0018119C">
      <w:pPr>
        <w:ind w:firstLine="567"/>
        <w:jc w:val="both"/>
        <w:rPr>
          <w:sz w:val="28"/>
          <w:szCs w:val="28"/>
        </w:rPr>
      </w:pPr>
      <w:r>
        <w:rPr>
          <w:sz w:val="28"/>
          <w:szCs w:val="28"/>
        </w:rPr>
        <w:t>-дополнительные расходы, связанные с проживанием вне места постоянного жительства (суточные);</w:t>
      </w:r>
    </w:p>
    <w:p w:rsidR="0018119C" w:rsidRDefault="0018119C" w:rsidP="0018119C">
      <w:pPr>
        <w:ind w:firstLine="567"/>
        <w:jc w:val="both"/>
        <w:rPr>
          <w:sz w:val="28"/>
          <w:szCs w:val="28"/>
        </w:rPr>
      </w:pPr>
      <w:r>
        <w:rPr>
          <w:sz w:val="28"/>
          <w:szCs w:val="28"/>
        </w:rPr>
        <w:t xml:space="preserve">-иные расходы, произведенные работником с разрешения или </w:t>
      </w:r>
      <w:proofErr w:type="gramStart"/>
      <w:r>
        <w:rPr>
          <w:sz w:val="28"/>
          <w:szCs w:val="28"/>
        </w:rPr>
        <w:t>ведома</w:t>
      </w:r>
      <w:proofErr w:type="gramEnd"/>
      <w:r>
        <w:rPr>
          <w:sz w:val="28"/>
          <w:szCs w:val="28"/>
        </w:rPr>
        <w:t xml:space="preserve"> работодателя.</w:t>
      </w:r>
    </w:p>
    <w:p w:rsidR="0018119C" w:rsidRDefault="0018119C" w:rsidP="0018119C">
      <w:pPr>
        <w:ind w:firstLine="567"/>
        <w:jc w:val="both"/>
        <w:rPr>
          <w:sz w:val="28"/>
          <w:szCs w:val="28"/>
        </w:rPr>
      </w:pPr>
      <w:r>
        <w:rPr>
          <w:sz w:val="28"/>
          <w:szCs w:val="28"/>
        </w:rPr>
        <w:t xml:space="preserve">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w:t>
      </w:r>
      <w:proofErr w:type="spellStart"/>
      <w:r>
        <w:rPr>
          <w:sz w:val="28"/>
          <w:szCs w:val="28"/>
        </w:rPr>
        <w:t>внебюджета</w:t>
      </w:r>
      <w:proofErr w:type="spellEnd"/>
      <w:r>
        <w:rPr>
          <w:sz w:val="28"/>
          <w:szCs w:val="28"/>
        </w:rPr>
        <w:t>. Проезд оплачивается по факту за счет бюджета.</w:t>
      </w:r>
    </w:p>
    <w:p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r>
        <w:rPr>
          <w:sz w:val="28"/>
          <w:szCs w:val="28"/>
        </w:rPr>
        <w:t xml:space="preserve"> </w:t>
      </w:r>
      <w:r w:rsidR="0066219F">
        <w:rPr>
          <w:sz w:val="28"/>
          <w:szCs w:val="28"/>
        </w:rPr>
        <w:t xml:space="preserve"> </w:t>
      </w:r>
    </w:p>
    <w:p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 xml:space="preserve">.Содействовать работнику, желающему пройти профессиональное </w:t>
      </w:r>
      <w:proofErr w:type="gramStart"/>
      <w:r>
        <w:rPr>
          <w:rFonts w:eastAsia="Arial Unicode MS"/>
          <w:color w:val="000000"/>
        </w:rPr>
        <w:t>обучение по программам</w:t>
      </w:r>
      <w:proofErr w:type="gramEnd"/>
      <w:r>
        <w:rPr>
          <w:rFonts w:eastAsia="Arial Unicode MS"/>
          <w:color w:val="000000"/>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5E25E8" w:rsidRDefault="0018119C" w:rsidP="0018119C">
      <w:pPr>
        <w:pStyle w:val="32"/>
        <w:tabs>
          <w:tab w:val="left" w:pos="1620"/>
        </w:tabs>
        <w:ind w:firstLine="708"/>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поступающим</w:t>
      </w:r>
      <w:r>
        <w:t xml:space="preserve"> </w:t>
      </w:r>
      <w:r w:rsidR="0066219F">
        <w:t xml:space="preserve"> на </w:t>
      </w:r>
      <w: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t xml:space="preserve"> </w:t>
      </w:r>
      <w:r>
        <w:t xml:space="preserve"> является дополнительным</w:t>
      </w:r>
      <w:r w:rsidR="008F092F">
        <w:t xml:space="preserve"> договором </w:t>
      </w:r>
      <w:r>
        <w:t xml:space="preserve"> к трудовому договору (статья 178 ТК РФ)</w:t>
      </w:r>
      <w:r w:rsidR="005E25E8">
        <w:t xml:space="preserve"> </w:t>
      </w:r>
      <w:r w:rsidR="005E25E8" w:rsidRPr="005E25E8">
        <w:rPr>
          <w:i/>
        </w:rPr>
        <w:t>(Приложение №</w:t>
      </w:r>
      <w:r w:rsidR="007608F8">
        <w:rPr>
          <w:i/>
        </w:rPr>
        <w:t xml:space="preserve"> </w:t>
      </w:r>
      <w:r w:rsidR="005E25E8">
        <w:rPr>
          <w:i/>
        </w:rPr>
        <w:t>6</w:t>
      </w:r>
      <w:r w:rsidR="005E25E8" w:rsidRPr="005E25E8">
        <w:rPr>
          <w:i/>
        </w:rPr>
        <w:t xml:space="preserve"> «Ученический договор»).</w:t>
      </w:r>
    </w:p>
    <w:p w:rsidR="0018119C" w:rsidRDefault="0018119C" w:rsidP="0018119C">
      <w:pPr>
        <w:pStyle w:val="32"/>
        <w:tabs>
          <w:tab w:val="left" w:pos="709"/>
          <w:tab w:val="left" w:pos="1620"/>
        </w:tabs>
        <w:ind w:firstLine="709"/>
      </w:pPr>
      <w:r>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Default="0018119C" w:rsidP="0018119C">
      <w:pPr>
        <w:ind w:right="111" w:firstLine="426"/>
        <w:contextualSpacing/>
        <w:jc w:val="both"/>
        <w:rPr>
          <w:sz w:val="28"/>
          <w:szCs w:val="28"/>
        </w:rPr>
      </w:pPr>
      <w:r>
        <w:rPr>
          <w:color w:val="000000"/>
          <w:sz w:val="28"/>
          <w:szCs w:val="28"/>
        </w:rPr>
        <w:t xml:space="preserve">   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Default="0018119C" w:rsidP="0018119C">
      <w:pPr>
        <w:ind w:right="111" w:firstLine="425"/>
        <w:contextualSpacing/>
        <w:jc w:val="both"/>
        <w:rPr>
          <w:sz w:val="28"/>
          <w:szCs w:val="28"/>
        </w:rPr>
      </w:pPr>
      <w:r>
        <w:rPr>
          <w:sz w:val="28"/>
          <w:szCs w:val="28"/>
        </w:rPr>
        <w:t xml:space="preserve">   3.2.3</w:t>
      </w:r>
      <w:r w:rsidR="007608F8">
        <w:rPr>
          <w:sz w:val="28"/>
          <w:szCs w:val="28"/>
        </w:rPr>
        <w:t>9</w:t>
      </w:r>
      <w:r>
        <w:rPr>
          <w:sz w:val="28"/>
          <w:szCs w:val="28"/>
        </w:rPr>
        <w:t>. Изменение условий (содержания) трудового договора возможно по следующим основаниям:</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Default="0017207C" w:rsidP="0017207C">
      <w:pPr>
        <w:spacing w:before="7" w:after="200"/>
        <w:ind w:left="426" w:right="121"/>
        <w:contextualSpacing/>
        <w:jc w:val="both"/>
        <w:rPr>
          <w:sz w:val="28"/>
          <w:szCs w:val="28"/>
        </w:rPr>
      </w:pPr>
      <w:r>
        <w:rPr>
          <w:sz w:val="28"/>
          <w:szCs w:val="28"/>
        </w:rPr>
        <w:lastRenderedPageBreak/>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18119C">
      <w:pPr>
        <w:tabs>
          <w:tab w:val="left" w:pos="599"/>
        </w:tabs>
        <w:ind w:right="109" w:firstLine="425"/>
        <w:contextualSpacing/>
        <w:jc w:val="both"/>
        <w:rPr>
          <w:sz w:val="28"/>
          <w:szCs w:val="28"/>
        </w:rPr>
      </w:pPr>
      <w:r>
        <w:rPr>
          <w:sz w:val="28"/>
          <w:szCs w:val="28"/>
        </w:rPr>
        <w:t xml:space="preserve"> 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rsidR="0018119C" w:rsidRDefault="0018119C" w:rsidP="0018119C">
      <w:pPr>
        <w:ind w:firstLine="425"/>
        <w:jc w:val="both"/>
        <w:rPr>
          <w:sz w:val="28"/>
          <w:szCs w:val="28"/>
        </w:rPr>
      </w:pPr>
      <w:r>
        <w:rPr>
          <w:sz w:val="28"/>
          <w:szCs w:val="28"/>
        </w:rPr>
        <w:t>К числу таких причин могут относиться:</w:t>
      </w:r>
    </w:p>
    <w:p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rsidR="0018119C" w:rsidRDefault="0018119C" w:rsidP="0018119C">
      <w:pPr>
        <w:tabs>
          <w:tab w:val="left" w:pos="599"/>
        </w:tabs>
        <w:ind w:right="107" w:firstLine="426"/>
        <w:contextualSpacing/>
        <w:jc w:val="both"/>
        <w:rPr>
          <w:sz w:val="28"/>
          <w:szCs w:val="28"/>
        </w:rPr>
      </w:pPr>
      <w:r>
        <w:rPr>
          <w:color w:val="000000"/>
          <w:sz w:val="28"/>
          <w:szCs w:val="28"/>
        </w:rPr>
        <w:t xml:space="preserve"> </w:t>
      </w:r>
      <w:bookmarkStart w:id="1" w:name="dst446"/>
      <w:bookmarkEnd w:id="1"/>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rsidR="0018119C" w:rsidRDefault="0018119C" w:rsidP="0018119C">
      <w:pPr>
        <w:tabs>
          <w:tab w:val="left" w:pos="718"/>
        </w:tabs>
        <w:spacing w:before="7"/>
        <w:ind w:right="113" w:firstLine="425"/>
        <w:contextualSpacing/>
        <w:jc w:val="both"/>
        <w:rPr>
          <w:sz w:val="28"/>
          <w:szCs w:val="28"/>
        </w:rPr>
      </w:pPr>
      <w:r>
        <w:rPr>
          <w:sz w:val="28"/>
          <w:szCs w:val="28"/>
        </w:rPr>
        <w:t xml:space="preserve"> 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Default="0018119C" w:rsidP="0018119C">
      <w:pPr>
        <w:tabs>
          <w:tab w:val="left" w:pos="718"/>
        </w:tabs>
        <w:spacing w:before="7"/>
        <w:ind w:right="113" w:firstLine="425"/>
        <w:contextualSpacing/>
        <w:jc w:val="both"/>
        <w:rPr>
          <w:sz w:val="28"/>
          <w:szCs w:val="28"/>
        </w:rPr>
      </w:pPr>
      <w:r>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Default="0018119C" w:rsidP="0018119C">
      <w:pPr>
        <w:ind w:firstLine="426"/>
        <w:jc w:val="both"/>
        <w:rPr>
          <w:color w:val="1F4E79"/>
          <w:sz w:val="28"/>
          <w:szCs w:val="28"/>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proofErr w:type="gramStart"/>
      <w:r>
        <w:rPr>
          <w:i/>
          <w:sz w:val="28"/>
          <w:szCs w:val="28"/>
          <w:shd w:val="clear" w:color="auto" w:fill="FFFFFF"/>
        </w:rPr>
        <w:t>(</w:t>
      </w:r>
      <w:r w:rsidR="007608F8">
        <w:rPr>
          <w:i/>
          <w:sz w:val="28"/>
          <w:szCs w:val="28"/>
          <w:shd w:val="clear" w:color="auto" w:fill="FFFFFF"/>
        </w:rPr>
        <w:t xml:space="preserve"> </w:t>
      </w:r>
      <w:proofErr w:type="gramEnd"/>
      <w:r w:rsidR="007608F8">
        <w:rPr>
          <w:i/>
          <w:sz w:val="28"/>
          <w:szCs w:val="28"/>
          <w:shd w:val="clear" w:color="auto" w:fill="FFFFFF"/>
        </w:rPr>
        <w:t>Приложение №7 «</w:t>
      </w:r>
      <w:r>
        <w:rPr>
          <w:i/>
          <w:sz w:val="28"/>
          <w:szCs w:val="28"/>
          <w:shd w:val="clear" w:color="auto" w:fill="FFFFFF"/>
        </w:rPr>
        <w:t>Положение о защите персональных данных работников</w:t>
      </w:r>
      <w:r w:rsidR="007608F8">
        <w:rPr>
          <w:i/>
          <w:sz w:val="28"/>
          <w:szCs w:val="28"/>
          <w:shd w:val="clear" w:color="auto" w:fill="FFFFFF"/>
        </w:rPr>
        <w:t>»</w:t>
      </w:r>
      <w:r>
        <w:rPr>
          <w:i/>
          <w:sz w:val="28"/>
          <w:szCs w:val="28"/>
          <w:shd w:val="clear" w:color="auto" w:fill="FFFFFF"/>
        </w:rPr>
        <w:t>).</w:t>
      </w:r>
    </w:p>
    <w:p w:rsidR="0018119C" w:rsidRDefault="0018119C" w:rsidP="0018119C">
      <w:pPr>
        <w:pStyle w:val="32"/>
        <w:ind w:firstLine="709"/>
        <w:rPr>
          <w:b/>
          <w:iCs/>
        </w:rPr>
      </w:pPr>
      <w:r>
        <w:rPr>
          <w:b/>
          <w:iCs/>
        </w:rPr>
        <w:t>3.3. Стороны подтверждают, что:</w:t>
      </w:r>
    </w:p>
    <w:p w:rsidR="0018119C" w:rsidRDefault="0018119C" w:rsidP="0018119C">
      <w:pPr>
        <w:pStyle w:val="32"/>
        <w:ind w:firstLine="709"/>
      </w:pPr>
      <w:r>
        <w:t xml:space="preserve">3.3.1.Право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7" w:history="1">
        <w:proofErr w:type="gramStart"/>
        <w:r>
          <w:rPr>
            <w:rStyle w:val="affc"/>
            <w:b w:val="0"/>
            <w:color w:val="000000"/>
            <w:sz w:val="28"/>
            <w:szCs w:val="28"/>
          </w:rPr>
          <w:t>Номенклатура</w:t>
        </w:r>
      </w:hyperlink>
      <w:r>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eastAsia="Calibri"/>
          <w:color w:val="000000"/>
          <w:lang w:eastAsia="ar-SA"/>
        </w:rPr>
        <w:t xml:space="preserve"> утверждена постановлением Правительства РФ от 8.08.2013 года № 678 </w:t>
      </w:r>
      <w:hyperlink r:id="rId18" w:history="1">
        <w:r>
          <w:rPr>
            <w:rStyle w:val="affc"/>
            <w:b w:val="0"/>
            <w:color w:val="000000"/>
            <w:sz w:val="28"/>
            <w:szCs w:val="28"/>
          </w:rPr>
          <w:t xml:space="preserve">"Об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w:t>
        </w:r>
        <w:proofErr w:type="spellStart"/>
        <w:r>
          <w:rPr>
            <w:rStyle w:val="affc"/>
            <w:b w:val="0"/>
            <w:color w:val="000000"/>
            <w:sz w:val="28"/>
            <w:szCs w:val="28"/>
          </w:rPr>
          <w:t>организаций"</w:t>
        </w:r>
      </w:hyperlink>
      <w:r>
        <w:t>.Наименование</w:t>
      </w:r>
      <w:proofErr w:type="spellEnd"/>
      <w:r>
        <w:t xml:space="preserve">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w:t>
      </w:r>
      <w:r>
        <w:lastRenderedPageBreak/>
        <w:t>образования</w:t>
      </w:r>
      <w:proofErr w:type="gramEnd"/>
      <w:r>
        <w:t xml:space="preserve">» и «Едином тарифно-квалификационном </w:t>
      </w:r>
      <w:proofErr w:type="gramStart"/>
      <w:r>
        <w:t>справочнике</w:t>
      </w:r>
      <w:proofErr w:type="gramEnd"/>
      <w:r>
        <w:t xml:space="preserve"> работ и профессий рабочих».</w:t>
      </w:r>
    </w:p>
    <w:p w:rsidR="0018119C" w:rsidRDefault="0018119C" w:rsidP="0018119C">
      <w:pPr>
        <w:pStyle w:val="32"/>
        <w:ind w:firstLine="709"/>
      </w:pPr>
      <w:r>
        <w:t>3.3.</w:t>
      </w:r>
      <w:r w:rsidR="005455B3">
        <w:t>2</w:t>
      </w:r>
      <w:r>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t xml:space="preserve"> работу в группах, кружках, секциях без занятия штатной должности, которая не считается совместительством.</w:t>
      </w:r>
    </w:p>
    <w:p w:rsidR="0018119C" w:rsidRDefault="0018119C" w:rsidP="0018119C">
      <w:pPr>
        <w:pStyle w:val="32"/>
        <w:ind w:firstLine="709"/>
      </w:pPr>
      <w:r>
        <w:t>3.3.</w:t>
      </w:r>
      <w:r w:rsidR="007608F8">
        <w:t>3</w:t>
      </w:r>
      <w: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rsidR="0018119C" w:rsidRDefault="0018119C" w:rsidP="0018119C">
      <w:pPr>
        <w:pStyle w:val="32"/>
        <w:ind w:firstLine="709"/>
      </w:pPr>
      <w:r>
        <w:t>3.3.</w:t>
      </w:r>
      <w:r w:rsidR="007608F8">
        <w:t>4</w:t>
      </w:r>
      <w: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Default="0018119C" w:rsidP="0018119C">
      <w:pPr>
        <w:ind w:firstLine="426"/>
        <w:jc w:val="both"/>
        <w:rPr>
          <w:i/>
          <w:sz w:val="28"/>
          <w:szCs w:val="28"/>
        </w:rPr>
      </w:pPr>
      <w:r>
        <w:rPr>
          <w:sz w:val="28"/>
          <w:szCs w:val="28"/>
        </w:rPr>
        <w:t>3.</w:t>
      </w:r>
      <w:r w:rsidRPr="00C90721">
        <w:rPr>
          <w:sz w:val="28"/>
          <w:szCs w:val="28"/>
        </w:rPr>
        <w:t>3.</w:t>
      </w:r>
      <w:r w:rsidR="007608F8">
        <w:rPr>
          <w:sz w:val="28"/>
          <w:szCs w:val="28"/>
        </w:rPr>
        <w:t>5</w:t>
      </w:r>
      <w:r>
        <w:rPr>
          <w:sz w:val="28"/>
          <w:szCs w:val="28"/>
        </w:rPr>
        <w:t>.  Стороны гарантируют педагогическим работникам</w:t>
      </w:r>
      <w:r w:rsidR="005455B3">
        <w:rPr>
          <w:sz w:val="28"/>
          <w:szCs w:val="28"/>
        </w:rPr>
        <w:t xml:space="preserve">, членам Профсоюза, </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t xml:space="preserve"> </w:t>
      </w:r>
      <w:r>
        <w:rPr>
          <w:i/>
          <w:sz w:val="28"/>
          <w:szCs w:val="28"/>
        </w:rPr>
        <w:t>(</w:t>
      </w:r>
      <w:r w:rsidR="007608F8">
        <w:rPr>
          <w:i/>
          <w:sz w:val="28"/>
          <w:szCs w:val="28"/>
        </w:rPr>
        <w:t>Приложение №8 «</w:t>
      </w:r>
      <w:r w:rsidR="00C90721">
        <w:rPr>
          <w:i/>
          <w:sz w:val="28"/>
          <w:szCs w:val="28"/>
        </w:rPr>
        <w:t xml:space="preserve"> 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rsidR="0018119C" w:rsidRDefault="0018119C" w:rsidP="0018119C">
      <w:pPr>
        <w:pStyle w:val="32"/>
        <w:ind w:firstLine="708"/>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Default="0018119C" w:rsidP="0018119C">
      <w:pPr>
        <w:pStyle w:val="32"/>
        <w:ind w:firstLine="708"/>
      </w:pPr>
      <w:r>
        <w:t>3.3.</w:t>
      </w:r>
      <w:r w:rsidR="007608F8">
        <w:t>7</w:t>
      </w:r>
      <w:r>
        <w:t>. Дополнительные основания прекращения трудового договора с педагогическим работником:</w:t>
      </w:r>
    </w:p>
    <w:p w:rsidR="0018119C" w:rsidRDefault="0018119C" w:rsidP="0018119C">
      <w:pPr>
        <w:pStyle w:val="32"/>
        <w:ind w:firstLine="708"/>
      </w:pPr>
      <w:r>
        <w:t>1) повторное в течение одного года грубое нарушение устава образовательной организации;</w:t>
      </w:r>
    </w:p>
    <w:p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Default="0018119C" w:rsidP="0018119C">
      <w:pPr>
        <w:pStyle w:val="32"/>
        <w:ind w:firstLine="708"/>
      </w:pPr>
      <w:r>
        <w:rPr>
          <w:b/>
        </w:rPr>
        <w:t>3.4.</w:t>
      </w:r>
      <w:r>
        <w:t xml:space="preserve"> </w:t>
      </w:r>
      <w:r>
        <w:tab/>
      </w:r>
      <w:r>
        <w:rPr>
          <w:b/>
        </w:rPr>
        <w:t xml:space="preserve">Выборный орган первичной профсоюзной организации обязуется: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proofErr w:type="gramStart"/>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требованиями части третьей статьи 82 ТК РФ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lastRenderedPageBreak/>
        <w:t>3.4.</w:t>
      </w:r>
      <w:r w:rsidR="00524EC4">
        <w:rPr>
          <w:color w:val="000000"/>
          <w:sz w:val="28"/>
          <w:szCs w:val="28"/>
        </w:rPr>
        <w:t>3</w:t>
      </w:r>
      <w:r>
        <w:rPr>
          <w:color w:val="000000"/>
          <w:sz w:val="28"/>
          <w:szCs w:val="28"/>
        </w:rPr>
        <w:t>.</w:t>
      </w:r>
      <w:r>
        <w:rPr>
          <w:rFonts w:eastAsia="Arial Unicode MS"/>
          <w:color w:val="000000"/>
          <w:kern w:val="2"/>
          <w:sz w:val="28"/>
          <w:szCs w:val="28"/>
        </w:rPr>
        <w:t> </w:t>
      </w:r>
      <w:proofErr w:type="gramStart"/>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roofErr w:type="gramEnd"/>
    </w:p>
    <w:p w:rsidR="0018119C" w:rsidRDefault="0018119C" w:rsidP="0018119C">
      <w:pPr>
        <w:ind w:firstLine="426"/>
        <w:jc w:val="both"/>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Pr>
          <w:color w:val="000000"/>
          <w:sz w:val="28"/>
          <w:szCs w:val="28"/>
        </w:rPr>
        <w:t xml:space="preserve"> </w:t>
      </w:r>
      <w:r>
        <w:rPr>
          <w:color w:val="000000"/>
          <w:sz w:val="28"/>
          <w:szCs w:val="28"/>
        </w:rPr>
        <w:t>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 xml:space="preserve"> Приложение №9 «</w:t>
      </w:r>
      <w:r>
        <w:rPr>
          <w:i/>
          <w:sz w:val="28"/>
          <w:szCs w:val="28"/>
        </w:rPr>
        <w:t>Положение о комиссии по трудовым спорам</w:t>
      </w:r>
      <w:r w:rsidR="00A31C78">
        <w:rPr>
          <w:i/>
          <w:sz w:val="28"/>
          <w:szCs w:val="28"/>
        </w:rPr>
        <w:t>»</w:t>
      </w:r>
      <w:r>
        <w:rPr>
          <w:i/>
          <w:sz w:val="28"/>
          <w:szCs w:val="28"/>
        </w:rPr>
        <w:t>).</w:t>
      </w:r>
    </w:p>
    <w:p w:rsidR="0018119C" w:rsidRDefault="0018119C" w:rsidP="0018119C">
      <w:pPr>
        <w:ind w:firstLine="426"/>
        <w:jc w:val="both"/>
        <w:rPr>
          <w:sz w:val="28"/>
          <w:szCs w:val="28"/>
        </w:rPr>
      </w:pPr>
      <w:r>
        <w:rPr>
          <w:sz w:val="28"/>
          <w:szCs w:val="28"/>
        </w:rPr>
        <w:t xml:space="preserve">  3.4.</w:t>
      </w:r>
      <w:r w:rsidR="00524EC4">
        <w:rPr>
          <w:sz w:val="28"/>
          <w:szCs w:val="28"/>
        </w:rPr>
        <w:t>5</w:t>
      </w:r>
      <w:r>
        <w:rPr>
          <w:sz w:val="28"/>
          <w:szCs w:val="28"/>
        </w:rPr>
        <w:t>.</w:t>
      </w:r>
      <w:r>
        <w:rPr>
          <w:rFonts w:eastAsia="Arial Unicode MS"/>
          <w:color w:val="000000"/>
          <w:kern w:val="2"/>
          <w:sz w:val="28"/>
          <w:szCs w:val="28"/>
        </w:rPr>
        <w:t> </w:t>
      </w:r>
      <w:proofErr w:type="gramStart"/>
      <w:r>
        <w:rPr>
          <w:sz w:val="28"/>
          <w:szCs w:val="28"/>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r>
        <w:rPr>
          <w:sz w:val="28"/>
          <w:szCs w:val="28"/>
        </w:rPr>
        <w:t xml:space="preserve"> </w:t>
      </w:r>
      <w:r>
        <w:rPr>
          <w:i/>
          <w:sz w:val="28"/>
          <w:szCs w:val="28"/>
        </w:rPr>
        <w:t>(</w:t>
      </w:r>
      <w:r w:rsidR="00A31C78">
        <w:rPr>
          <w:i/>
          <w:sz w:val="28"/>
          <w:szCs w:val="28"/>
        </w:rPr>
        <w:t xml:space="preserve"> Приложение №10 «</w:t>
      </w:r>
      <w:r>
        <w:rPr>
          <w:i/>
          <w:sz w:val="28"/>
          <w:szCs w:val="28"/>
        </w:rPr>
        <w:t>Положение о комиссии по урегулированию споров между участниками образовательных отношений</w:t>
      </w:r>
      <w:r w:rsidR="00A31C78">
        <w:rPr>
          <w:i/>
          <w:sz w:val="28"/>
          <w:szCs w:val="28"/>
        </w:rPr>
        <w:t>»</w:t>
      </w:r>
      <w:r>
        <w:rPr>
          <w:i/>
          <w:sz w:val="28"/>
          <w:szCs w:val="28"/>
        </w:rPr>
        <w:t>).</w:t>
      </w: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4.1.Стороны пришли к соглашению о том, что:</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Default="0018119C" w:rsidP="0018119C">
      <w:pPr>
        <w:tabs>
          <w:tab w:val="left" w:pos="993"/>
          <w:tab w:val="left" w:pos="6865"/>
        </w:tabs>
        <w:ind w:firstLine="426"/>
        <w:jc w:val="both"/>
        <w:rPr>
          <w:sz w:val="28"/>
          <w:szCs w:val="28"/>
        </w:rPr>
      </w:pPr>
      <w:proofErr w:type="gramStart"/>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Pr>
          <w:sz w:val="28"/>
          <w:szCs w:val="28"/>
        </w:rPr>
        <w:t xml:space="preserve"> науки РФ</w:t>
      </w:r>
      <w:hyperlink r:id="rId19" w:history="1">
        <w:r>
          <w:rPr>
            <w:rStyle w:val="affc"/>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rsidR="0018119C" w:rsidRDefault="0018119C" w:rsidP="0018119C">
      <w:pPr>
        <w:pStyle w:val="32"/>
        <w:tabs>
          <w:tab w:val="left" w:pos="993"/>
        </w:tabs>
        <w:ind w:firstLine="426"/>
      </w:pPr>
      <w:r>
        <w:t>4.1.1.</w:t>
      </w:r>
      <w:r>
        <w:tab/>
      </w:r>
      <w:proofErr w:type="gramStart"/>
      <w: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roofErr w:type="gramEnd"/>
    </w:p>
    <w:p w:rsidR="0018119C" w:rsidRDefault="0018119C" w:rsidP="0018119C">
      <w:pPr>
        <w:pStyle w:val="32"/>
        <w:tabs>
          <w:tab w:val="left" w:pos="993"/>
        </w:tabs>
        <w:ind w:firstLine="426"/>
      </w:pPr>
      <w:r>
        <w:t>4.1.2.</w:t>
      </w:r>
      <w:r>
        <w:tab/>
        <w:t xml:space="preserve">Для руководителя, заместителей руководителя, работников из числа административно-хозяйственного, учебно-вспомогательного и обслуживающего </w:t>
      </w:r>
      <w:r>
        <w:lastRenderedPageBreak/>
        <w:t>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Default="0018119C" w:rsidP="0018119C">
      <w:pPr>
        <w:pStyle w:val="32"/>
        <w:ind w:firstLine="426"/>
      </w:pPr>
      <w:proofErr w:type="gramStart"/>
      <w:r>
        <w:t xml:space="preserve">В зависимости от должности и (или) специальности педагогических работников с учетом особенностей их труда </w:t>
      </w:r>
      <w:hyperlink r:id="rId20"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roofErr w:type="gramEnd"/>
      <w:r>
        <w:t>.</w:t>
      </w:r>
    </w:p>
    <w:p w:rsidR="0018119C" w:rsidRDefault="0018119C" w:rsidP="00417464">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старшего воспитателя – 36 часов в неделю;</w:t>
      </w:r>
    </w:p>
    <w:p w:rsidR="0018119C" w:rsidRDefault="0018119C" w:rsidP="00417464">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воспитателей – 36 часов в неделю;</w:t>
      </w:r>
    </w:p>
    <w:p w:rsidR="0018119C" w:rsidRDefault="0018119C" w:rsidP="00417464">
      <w:pPr>
        <w:numPr>
          <w:ilvl w:val="0"/>
          <w:numId w:val="4"/>
        </w:numPr>
        <w:shd w:val="clear" w:color="auto" w:fill="FFFFFF"/>
        <w:tabs>
          <w:tab w:val="clear" w:pos="928"/>
          <w:tab w:val="num" w:pos="709"/>
          <w:tab w:val="left" w:pos="993"/>
        </w:tabs>
        <w:ind w:left="0" w:right="300" w:firstLine="426"/>
        <w:jc w:val="both"/>
        <w:textAlignment w:val="baseline"/>
        <w:rPr>
          <w:color w:val="222222"/>
          <w:sz w:val="28"/>
          <w:szCs w:val="28"/>
        </w:rPr>
      </w:pPr>
      <w:r>
        <w:rPr>
          <w:color w:val="222222"/>
          <w:sz w:val="28"/>
          <w:szCs w:val="28"/>
        </w:rPr>
        <w:t xml:space="preserve">для воспитателей группы с туберкулезной интоксикацией – </w:t>
      </w:r>
      <w:r>
        <w:rPr>
          <w:sz w:val="28"/>
          <w:szCs w:val="28"/>
        </w:rPr>
        <w:t>30 часов в неделю</w:t>
      </w:r>
      <w:r>
        <w:rPr>
          <w:color w:val="222222"/>
          <w:sz w:val="28"/>
          <w:szCs w:val="28"/>
        </w:rPr>
        <w:t>;</w:t>
      </w:r>
    </w:p>
    <w:p w:rsidR="0018119C" w:rsidRDefault="0018119C" w:rsidP="00417464">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учителя – логопеда – 20 часов в неделю;</w:t>
      </w:r>
    </w:p>
    <w:p w:rsidR="0018119C" w:rsidRDefault="0018119C" w:rsidP="00417464">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педагога-психолога – 36 часов в неделю;</w:t>
      </w:r>
    </w:p>
    <w:p w:rsidR="0018119C" w:rsidRDefault="0018119C" w:rsidP="00417464">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музыкального руководителя – 24 часа в неделю;</w:t>
      </w:r>
    </w:p>
    <w:p w:rsidR="0018119C" w:rsidRDefault="0018119C" w:rsidP="00417464">
      <w:pPr>
        <w:numPr>
          <w:ilvl w:val="0"/>
          <w:numId w:val="4"/>
        </w:numPr>
        <w:shd w:val="clear" w:color="auto" w:fill="FFFFFF"/>
        <w:tabs>
          <w:tab w:val="clear" w:pos="928"/>
          <w:tab w:val="num" w:pos="709"/>
          <w:tab w:val="left" w:pos="993"/>
        </w:tabs>
        <w:ind w:left="0" w:right="300" w:firstLine="426"/>
        <w:textAlignment w:val="baseline"/>
        <w:rPr>
          <w:sz w:val="28"/>
          <w:szCs w:val="28"/>
        </w:rPr>
      </w:pPr>
      <w:r>
        <w:rPr>
          <w:sz w:val="28"/>
          <w:szCs w:val="28"/>
        </w:rPr>
        <w:t>для инструктора по физической культуре – 30 часов в неделю.</w:t>
      </w:r>
    </w:p>
    <w:p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 xml:space="preserve">Руководитель должен ознакомить педагогических работников </w:t>
      </w:r>
      <w:proofErr w:type="gramStart"/>
      <w:r>
        <w:t>под роспись с предполагаемой нагрузкой на новый учебный год в письменном виде до начала</w:t>
      </w:r>
      <w:proofErr w:type="gramEnd"/>
      <w:r>
        <w:t xml:space="preserve"> ежегодного оплачиваемого отпуска. </w:t>
      </w:r>
    </w:p>
    <w:p w:rsidR="0018119C" w:rsidRDefault="0018119C" w:rsidP="0018119C">
      <w:pPr>
        <w:autoSpaceDE w:val="0"/>
        <w:autoSpaceDN w:val="0"/>
        <w:adjustRightInd w:val="0"/>
        <w:ind w:firstLine="426"/>
        <w:jc w:val="both"/>
        <w:rPr>
          <w:sz w:val="28"/>
          <w:szCs w:val="28"/>
        </w:rPr>
      </w:pPr>
      <w:r>
        <w:rPr>
          <w:sz w:val="28"/>
          <w:szCs w:val="28"/>
        </w:rPr>
        <w:t xml:space="preserve">4.1.5. </w:t>
      </w:r>
      <w:proofErr w:type="gramStart"/>
      <w:r>
        <w:rPr>
          <w:sz w:val="28"/>
          <w:szCs w:val="28"/>
        </w:rPr>
        <w:t>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roofErr w:type="gramEnd"/>
    </w:p>
    <w:p w:rsidR="0018119C" w:rsidRDefault="0018119C" w:rsidP="0018119C">
      <w:pPr>
        <w:autoSpaceDE w:val="0"/>
        <w:autoSpaceDN w:val="0"/>
        <w:adjustRightInd w:val="0"/>
        <w:ind w:firstLine="426"/>
        <w:jc w:val="both"/>
        <w:rPr>
          <w:sz w:val="28"/>
          <w:szCs w:val="28"/>
        </w:rPr>
      </w:pPr>
      <w:r>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Default="0018119C" w:rsidP="0018119C">
      <w:pPr>
        <w:autoSpaceDE w:val="0"/>
        <w:autoSpaceDN w:val="0"/>
        <w:adjustRightInd w:val="0"/>
        <w:ind w:firstLine="426"/>
        <w:jc w:val="both"/>
        <w:rPr>
          <w:rFonts w:eastAsia="MS Mincho"/>
          <w:sz w:val="28"/>
          <w:szCs w:val="28"/>
        </w:rPr>
      </w:pPr>
      <w:r>
        <w:rPr>
          <w:sz w:val="28"/>
          <w:szCs w:val="28"/>
        </w:rPr>
        <w:lastRenderedPageBreak/>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 уменьшения контингента детей, групп и т.п.</w:t>
      </w:r>
    </w:p>
    <w:p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Default="0018119C" w:rsidP="0018119C">
      <w:pPr>
        <w:pStyle w:val="23"/>
        <w:spacing w:after="0" w:line="240" w:lineRule="auto"/>
        <w:ind w:left="0" w:firstLine="426"/>
        <w:jc w:val="both"/>
        <w:rPr>
          <w:sz w:val="28"/>
          <w:szCs w:val="28"/>
        </w:rPr>
      </w:pPr>
      <w:r>
        <w:rPr>
          <w:rFonts w:eastAsia="MS Mincho"/>
          <w:sz w:val="28"/>
          <w:szCs w:val="28"/>
        </w:rPr>
        <w:t xml:space="preserve"> </w:t>
      </w: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Default="0018119C" w:rsidP="0018119C">
      <w:pPr>
        <w:pStyle w:val="32"/>
        <w:ind w:firstLine="426"/>
      </w:pPr>
      <w:r>
        <w:t xml:space="preserve">4.1.9. Режим рабочего времени и времени </w:t>
      </w:r>
      <w:proofErr w:type="gramStart"/>
      <w:r>
        <w:t>отдыха</w:t>
      </w:r>
      <w:proofErr w:type="gramEnd"/>
      <w:r>
        <w:t xml:space="preserve">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Default="0018119C" w:rsidP="0018119C">
      <w:pPr>
        <w:pStyle w:val="32"/>
        <w:ind w:firstLine="426"/>
      </w:pPr>
      <w:r>
        <w:t xml:space="preserve">Продолжительность рабочей недели </w:t>
      </w:r>
      <w:r>
        <w:rPr>
          <w:i/>
        </w:rPr>
        <w:t xml:space="preserve">– </w:t>
      </w:r>
      <w:r>
        <w:t>пятидневная</w:t>
      </w:r>
      <w:r>
        <w:rPr>
          <w:i/>
        </w:rPr>
        <w:t>,</w:t>
      </w:r>
      <w: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rsidR="0018119C" w:rsidRDefault="0018119C" w:rsidP="0018119C">
      <w:pPr>
        <w:pStyle w:val="32"/>
        <w:ind w:firstLine="426"/>
      </w:pPr>
      <w:r>
        <w:t>Общими выходными днями являются суббота и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r>
        <w:t xml:space="preserve"> </w:t>
      </w:r>
    </w:p>
    <w:p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Default="00C07569" w:rsidP="0018119C">
      <w:pPr>
        <w:pStyle w:val="32"/>
        <w:ind w:firstLine="426"/>
      </w:pPr>
      <w:r>
        <w:t xml:space="preserve"> </w:t>
      </w:r>
      <w:r w:rsidR="0018119C">
        <w:t xml:space="preserve">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w:t>
      </w:r>
      <w:r w:rsidR="0018119C">
        <w:lastRenderedPageBreak/>
        <w:t>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Default="0018119C" w:rsidP="0018119C">
      <w:pPr>
        <w:pStyle w:val="32"/>
        <w:tabs>
          <w:tab w:val="left" w:pos="1134"/>
        </w:tabs>
        <w:ind w:firstLine="426"/>
        <w:rPr>
          <w:i/>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Pr>
          <w:i/>
        </w:rPr>
        <w:t xml:space="preserve"> </w:t>
      </w:r>
      <w:r w:rsidR="00C07569">
        <w:rPr>
          <w:i/>
        </w:rPr>
        <w:t>(</w:t>
      </w:r>
      <w:r w:rsidR="00057A8C">
        <w:rPr>
          <w:i/>
        </w:rPr>
        <w:t xml:space="preserve"> </w:t>
      </w:r>
      <w:r w:rsidR="00862233">
        <w:rPr>
          <w:i/>
        </w:rPr>
        <w:t>Приложение № 11 «</w:t>
      </w:r>
      <w:r>
        <w:rPr>
          <w:i/>
        </w:rPr>
        <w:t>Перечень должностей с ненормированным рабочим днём</w:t>
      </w:r>
      <w:r w:rsidR="00862233">
        <w:rPr>
          <w:i/>
        </w:rPr>
        <w:t>»</w:t>
      </w:r>
      <w:r>
        <w:rPr>
          <w:i/>
        </w:rPr>
        <w:t>).</w:t>
      </w:r>
    </w:p>
    <w:p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 xml:space="preserve">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w:t>
      </w:r>
      <w:proofErr w:type="gramStart"/>
      <w:r>
        <w:rPr>
          <w:color w:val="000000"/>
          <w:sz w:val="28"/>
          <w:szCs w:val="28"/>
          <w:shd w:val="clear" w:color="auto" w:fill="FFFFFF"/>
        </w:rPr>
        <w:t>осуществляют свои обязанности</w:t>
      </w:r>
      <w:proofErr w:type="gramEnd"/>
      <w:r>
        <w:rPr>
          <w:color w:val="000000"/>
          <w:sz w:val="28"/>
          <w:szCs w:val="28"/>
          <w:shd w:val="clear" w:color="auto" w:fill="FFFFFF"/>
        </w:rPr>
        <w:t>. Учет рабочего времени при ненормированном графике осуществляется посредством особых табелей или же журналов учета.</w:t>
      </w:r>
      <w:r w:rsidR="004B1B5F">
        <w:rPr>
          <w:color w:val="000000"/>
          <w:sz w:val="28"/>
          <w:szCs w:val="28"/>
          <w:shd w:val="clear" w:color="auto" w:fill="FFFFFF"/>
        </w:rPr>
        <w:t xml:space="preserve"> </w:t>
      </w:r>
    </w:p>
    <w:p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rsidR="0018119C" w:rsidRDefault="0018119C" w:rsidP="0018119C">
      <w:pPr>
        <w:pStyle w:val="32"/>
        <w:ind w:firstLine="426"/>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3614EB" w:rsidRPr="003614EB" w:rsidRDefault="003614EB" w:rsidP="003614EB">
      <w:pPr>
        <w:pStyle w:val="32"/>
        <w:ind w:firstLine="426"/>
      </w:pPr>
      <w:r w:rsidRPr="003614EB">
        <w:rPr>
          <w:shd w:val="clear" w:color="auto" w:fill="FFFFFF"/>
        </w:rPr>
        <w:t>Работа в выходной или </w:t>
      </w:r>
      <w:hyperlink r:id="rId21"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rsidR="003614EB" w:rsidRPr="00023EAA" w:rsidRDefault="00023EAA" w:rsidP="003614EB">
      <w:pPr>
        <w:pStyle w:val="32"/>
        <w:ind w:firstLine="426"/>
      </w:pPr>
      <w:proofErr w:type="gramStart"/>
      <w:r w:rsidRPr="00023EAA">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023EAA">
        <w:rPr>
          <w:shd w:val="clear" w:color="auto" w:fill="FFFFFF"/>
        </w:rPr>
        <w:t xml:space="preserve"> работы) сверх оклада (должностного оклада), если работа производилась сверх месячной нормы рабочего времени.</w:t>
      </w:r>
    </w:p>
    <w:p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2" w:anchor="/multilink/12125268/paragraph/4777/number/0:0" w:history="1">
        <w:r w:rsidRPr="00023EAA">
          <w:rPr>
            <w:rStyle w:val="a3"/>
            <w:color w:val="auto"/>
            <w:u w:val="none"/>
            <w:shd w:val="clear" w:color="auto" w:fill="FFFFFF"/>
          </w:rPr>
          <w:t>день отдыха</w:t>
        </w:r>
      </w:hyperlink>
      <w:r w:rsidRPr="00023EAA">
        <w:rPr>
          <w:shd w:val="clear" w:color="auto" w:fill="FFFFFF"/>
        </w:rPr>
        <w:t xml:space="preserve">. В этом случае работа в </w:t>
      </w:r>
      <w:r w:rsidRPr="00023EAA">
        <w:rPr>
          <w:shd w:val="clear" w:color="auto" w:fill="FFFFFF"/>
        </w:rPr>
        <w:lastRenderedPageBreak/>
        <w:t>выходной или нерабочий праздничный день оплачивается в одинарном размере, а день отдыха оплате не подлежит.</w:t>
      </w:r>
    </w:p>
    <w:p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18119C" w:rsidRDefault="0018119C" w:rsidP="0018119C">
      <w:pPr>
        <w:pStyle w:val="32"/>
        <w:ind w:firstLine="426"/>
      </w:pPr>
      <w:r>
        <w:t xml:space="preserve">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в  специально отведенном месте.  </w:t>
      </w:r>
    </w:p>
    <w:p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r>
      <w:proofErr w:type="gramStart"/>
      <w:r>
        <w:rPr>
          <w:sz w:val="28"/>
          <w:szCs w:val="28"/>
        </w:rPr>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Pr>
          <w:color w:val="222222"/>
          <w:sz w:val="28"/>
          <w:szCs w:val="28"/>
        </w:rPr>
        <w:t>для детей с туберкулезной интоксикацией</w:t>
      </w:r>
      <w:r>
        <w:rPr>
          <w:sz w:val="28"/>
          <w:szCs w:val="28"/>
        </w:rPr>
        <w:t xml:space="preserve">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roofErr w:type="gramEnd"/>
    </w:p>
    <w:p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Default="0018119C" w:rsidP="0018119C">
      <w:pPr>
        <w:ind w:firstLine="426"/>
        <w:jc w:val="both"/>
        <w:rPr>
          <w:sz w:val="28"/>
          <w:szCs w:val="28"/>
        </w:rPr>
      </w:pPr>
      <w:r>
        <w:rPr>
          <w:sz w:val="28"/>
          <w:szCs w:val="28"/>
        </w:rPr>
        <w:t>Продолжительность ежегодного оплачиваемого отпуска инвалидов первой и второй группы - 30 календарных дней</w:t>
      </w:r>
      <w:r w:rsidR="00A837DA">
        <w:rPr>
          <w:sz w:val="28"/>
          <w:szCs w:val="28"/>
        </w:rPr>
        <w:t xml:space="preserve">  (ст.92 ТК РФ, ст.23 ФЗ-181 от 24 ноября 1991 года «О социальной защите инвалидов в РФ»).</w:t>
      </w:r>
    </w:p>
    <w:p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Default="0018119C" w:rsidP="0018119C">
      <w:pPr>
        <w:ind w:firstLine="426"/>
        <w:jc w:val="both"/>
        <w:rPr>
          <w:sz w:val="28"/>
          <w:szCs w:val="28"/>
        </w:rPr>
      </w:pPr>
      <w:r>
        <w:rPr>
          <w:sz w:val="28"/>
          <w:szCs w:val="28"/>
        </w:rPr>
        <w:t xml:space="preserve">4.1.20. Очередность предоставления оплачиваемых отпусков определяется ежегодно в соответствии с графиком отпусков, утверждаемым работодателем по </w:t>
      </w:r>
      <w:r>
        <w:rPr>
          <w:sz w:val="28"/>
          <w:szCs w:val="28"/>
        </w:rPr>
        <w:lastRenderedPageBreak/>
        <w:t>согласованию с выборным органом первичной профсоюзной организации не позднее, чем за две недели до наступления календарного года.</w:t>
      </w:r>
    </w:p>
    <w:p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Default="0018119C" w:rsidP="0018119C">
      <w:pPr>
        <w:ind w:firstLine="426"/>
        <w:jc w:val="both"/>
        <w:rPr>
          <w:sz w:val="28"/>
          <w:szCs w:val="28"/>
        </w:rPr>
      </w:pPr>
      <w:r>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i/>
          <w:sz w:val="28"/>
          <w:szCs w:val="28"/>
        </w:rPr>
        <w:t xml:space="preserve"> </w:t>
      </w:r>
      <w:r>
        <w:rPr>
          <w:color w:val="000000"/>
          <w:spacing w:val="-8"/>
          <w:sz w:val="28"/>
          <w:szCs w:val="28"/>
        </w:rPr>
        <w:t xml:space="preserve"> — работники в возрасте до 18 лет — статьи 122, 267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работники, которые были отозваны </w:t>
      </w:r>
      <w:r w:rsidR="001031D5">
        <w:rPr>
          <w:color w:val="000000"/>
          <w:spacing w:val="-8"/>
          <w:sz w:val="28"/>
          <w:szCs w:val="28"/>
        </w:rPr>
        <w:t>из</w:t>
      </w:r>
      <w:r>
        <w:rPr>
          <w:color w:val="000000"/>
          <w:spacing w:val="-8"/>
          <w:sz w:val="28"/>
          <w:szCs w:val="28"/>
        </w:rPr>
        <w:t xml:space="preserve"> отпуска в текущем году. </w:t>
      </w:r>
      <w:proofErr w:type="gramStart"/>
      <w:r>
        <w:rPr>
          <w:color w:val="000000"/>
          <w:spacing w:val="-8"/>
          <w:sz w:val="28"/>
          <w:szCs w:val="28"/>
        </w:rPr>
        <w:t>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roofErr w:type="gramEnd"/>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f"/>
          <w:b w:val="0"/>
          <w:sz w:val="28"/>
          <w:szCs w:val="28"/>
        </w:rPr>
        <w:t>отпуск супруге  участника СВО предоставляется</w:t>
      </w:r>
      <w:r w:rsidRPr="008F092F">
        <w:rPr>
          <w:sz w:val="28"/>
          <w:szCs w:val="28"/>
        </w:rPr>
        <w:t xml:space="preserve"> по желанию одновременно с отпуском супруга-военнослужащего. </w:t>
      </w:r>
      <w:proofErr w:type="gramStart"/>
      <w:r w:rsidRPr="008F092F">
        <w:rPr>
          <w:sz w:val="28"/>
          <w:szCs w:val="28"/>
        </w:rPr>
        <w:t xml:space="preserve">Часть отпуска супругов военнослужащих, </w:t>
      </w:r>
      <w:r w:rsidRPr="008F092F">
        <w:rPr>
          <w:sz w:val="28"/>
          <w:szCs w:val="28"/>
        </w:rPr>
        <w:lastRenderedPageBreak/>
        <w:t>превышающая продолжительность ежегодного отпуска по основному месту работы, предоставляется без сохранения заработной платы;</w:t>
      </w:r>
      <w:proofErr w:type="gramEnd"/>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t>- </w:t>
      </w:r>
      <w:r w:rsidRPr="008F092F">
        <w:rPr>
          <w:rStyle w:val="afff"/>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Default="00A0347E"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w:t>
      </w:r>
      <w:r w:rsidR="0018119C">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Default="00E668E8"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Default="0018119C" w:rsidP="0018119C">
      <w:pPr>
        <w:pStyle w:val="af3"/>
        <w:spacing w:after="0"/>
        <w:ind w:left="0" w:firstLine="426"/>
        <w:jc w:val="both"/>
        <w:rPr>
          <w:color w:val="000000"/>
          <w:sz w:val="28"/>
          <w:szCs w:val="28"/>
        </w:rPr>
      </w:pPr>
      <w:r>
        <w:rPr>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Default="0018119C" w:rsidP="004B0F00">
      <w:pPr>
        <w:tabs>
          <w:tab w:val="left" w:pos="599"/>
          <w:tab w:val="left" w:pos="1134"/>
        </w:tabs>
        <w:ind w:right="104" w:firstLine="426"/>
        <w:contextualSpacing/>
        <w:jc w:val="both"/>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proofErr w:type="gramStart"/>
      <w:r w:rsidR="004B0F00" w:rsidRPr="00CB0A2B">
        <w:rPr>
          <w:i/>
          <w:sz w:val="28"/>
          <w:szCs w:val="28"/>
        </w:rPr>
        <w:t>(</w:t>
      </w:r>
      <w:r w:rsidR="00612A49">
        <w:rPr>
          <w:i/>
          <w:sz w:val="28"/>
          <w:szCs w:val="28"/>
        </w:rPr>
        <w:t xml:space="preserve"> Приложение №12 «</w:t>
      </w:r>
      <w:r w:rsidR="00612A49">
        <w:rPr>
          <w:rFonts w:eastAsia="Calibri"/>
          <w:bCs/>
          <w:i/>
          <w:sz w:val="28"/>
          <w:szCs w:val="28"/>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w:t>
      </w:r>
      <w:proofErr w:type="gramEnd"/>
      <w:r w:rsidR="00612A49">
        <w:rPr>
          <w:rFonts w:eastAsia="Calibri"/>
          <w:bCs/>
          <w:i/>
          <w:sz w:val="28"/>
          <w:szCs w:val="28"/>
          <w:lang w:eastAsia="en-US"/>
        </w:rPr>
        <w:t xml:space="preserve"> </w:t>
      </w:r>
      <w:proofErr w:type="gramStart"/>
      <w:r w:rsidR="00612A49">
        <w:rPr>
          <w:rFonts w:eastAsia="Calibri"/>
          <w:bCs/>
          <w:i/>
          <w:sz w:val="28"/>
          <w:szCs w:val="28"/>
          <w:lang w:eastAsia="en-US"/>
        </w:rPr>
        <w:t>Перечень работ с неблагоприятными условиями труда, на которых  устанавливаются</w:t>
      </w:r>
      <w:r w:rsidR="005A6D61">
        <w:rPr>
          <w:rFonts w:eastAsia="Calibri"/>
          <w:bCs/>
          <w:i/>
          <w:sz w:val="28"/>
          <w:szCs w:val="28"/>
          <w:lang w:eastAsia="en-US"/>
        </w:rPr>
        <w:t xml:space="preserve"> </w:t>
      </w:r>
      <w:r w:rsidR="00612A49">
        <w:rPr>
          <w:rFonts w:eastAsia="Calibri"/>
          <w:bCs/>
          <w:i/>
          <w:sz w:val="28"/>
          <w:szCs w:val="28"/>
          <w:lang w:eastAsia="en-US"/>
        </w:rPr>
        <w:t>доплаты работникам »</w:t>
      </w:r>
      <w:r w:rsidR="004B0F00" w:rsidRPr="00CB0A2B">
        <w:rPr>
          <w:rFonts w:eastAsia="Calibri"/>
          <w:bCs/>
          <w:i/>
          <w:sz w:val="28"/>
          <w:szCs w:val="28"/>
          <w:lang w:eastAsia="en-US"/>
        </w:rPr>
        <w:t>)</w:t>
      </w:r>
      <w:r w:rsidR="00612A49">
        <w:rPr>
          <w:sz w:val="28"/>
          <w:szCs w:val="28"/>
        </w:rPr>
        <w:t>.</w:t>
      </w:r>
      <w:proofErr w:type="gramEnd"/>
    </w:p>
    <w:p w:rsidR="004B0F00" w:rsidRPr="00DD4982" w:rsidRDefault="004B0F00" w:rsidP="00CB0A2B">
      <w:pPr>
        <w:pStyle w:val="32"/>
        <w:ind w:firstLine="567"/>
      </w:pPr>
      <w:r>
        <w:t xml:space="preserve"> </w:t>
      </w:r>
      <w:proofErr w:type="gramStart"/>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w:t>
      </w:r>
      <w:proofErr w:type="gramEnd"/>
      <w:r w:rsidRPr="00DD4982">
        <w:t>,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DD4982" w:rsidRDefault="008F092F" w:rsidP="004B0F00">
      <w:pPr>
        <w:pStyle w:val="3a"/>
        <w:spacing w:after="0"/>
        <w:ind w:left="0" w:firstLine="567"/>
        <w:jc w:val="both"/>
        <w:rPr>
          <w:sz w:val="28"/>
          <w:szCs w:val="28"/>
        </w:rPr>
      </w:pPr>
      <w:r>
        <w:rPr>
          <w:sz w:val="28"/>
          <w:szCs w:val="28"/>
        </w:rPr>
        <w:t xml:space="preserve"> </w:t>
      </w:r>
      <w:r w:rsidR="00CB0A2B">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rsidR="004B0F00" w:rsidRPr="00DD4982" w:rsidRDefault="00CB0A2B" w:rsidP="004B0F00">
      <w:pPr>
        <w:pStyle w:val="3a"/>
        <w:spacing w:after="0"/>
        <w:ind w:left="0" w:firstLine="567"/>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rsidR="0018119C" w:rsidRDefault="00CB0A2B" w:rsidP="0018119C">
      <w:pPr>
        <w:ind w:firstLine="426"/>
        <w:jc w:val="both"/>
        <w:rPr>
          <w:i/>
          <w:sz w:val="28"/>
          <w:szCs w:val="28"/>
        </w:rPr>
      </w:pPr>
      <w:r>
        <w:rPr>
          <w:sz w:val="28"/>
          <w:szCs w:val="28"/>
        </w:rPr>
        <w:t>4.1.25.Р</w:t>
      </w:r>
      <w:r w:rsidR="0018119C">
        <w:rPr>
          <w:sz w:val="28"/>
          <w:szCs w:val="28"/>
        </w:rPr>
        <w:t xml:space="preserve">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w:t>
      </w:r>
      <w:proofErr w:type="gramStart"/>
      <w:r w:rsidR="0018119C">
        <w:rPr>
          <w:sz w:val="28"/>
          <w:szCs w:val="28"/>
        </w:rPr>
        <w:t>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Pr>
          <w:i/>
          <w:color w:val="000000"/>
          <w:sz w:val="28"/>
          <w:szCs w:val="28"/>
          <w:shd w:val="clear" w:color="auto" w:fill="FFFFFF"/>
        </w:rPr>
        <w:t xml:space="preserve"> </w:t>
      </w:r>
      <w:r w:rsidR="005A6D61">
        <w:rPr>
          <w:i/>
          <w:sz w:val="28"/>
          <w:szCs w:val="28"/>
          <w:shd w:val="clear" w:color="auto" w:fill="FFFFFF"/>
        </w:rPr>
        <w:t xml:space="preserve"> (Приложение №11 </w:t>
      </w:r>
      <w:r w:rsidR="005A6D61">
        <w:rPr>
          <w:i/>
          <w:sz w:val="28"/>
          <w:szCs w:val="28"/>
          <w:shd w:val="clear" w:color="auto" w:fill="FFFFFF"/>
        </w:rPr>
        <w:lastRenderedPageBreak/>
        <w:t>«</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Pr>
          <w:i/>
          <w:sz w:val="28"/>
          <w:szCs w:val="28"/>
        </w:rPr>
        <w:t>»</w:t>
      </w:r>
      <w:r w:rsidR="0018119C">
        <w:rPr>
          <w:i/>
          <w:sz w:val="28"/>
          <w:szCs w:val="28"/>
        </w:rPr>
        <w:t>).</w:t>
      </w:r>
      <w:proofErr w:type="gramEnd"/>
    </w:p>
    <w:p w:rsidR="0018119C" w:rsidRDefault="0018119C" w:rsidP="0018119C">
      <w:pPr>
        <w:ind w:firstLine="426"/>
        <w:jc w:val="both"/>
        <w:rPr>
          <w:color w:val="000000"/>
          <w:sz w:val="28"/>
          <w:szCs w:val="28"/>
        </w:rPr>
      </w:pPr>
      <w:r>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w:t>
      </w:r>
      <w:proofErr w:type="gramStart"/>
      <w:r w:rsidR="008445DD">
        <w:rPr>
          <w:color w:val="000000"/>
          <w:sz w:val="28"/>
          <w:szCs w:val="28"/>
        </w:rPr>
        <w:t>получение</w:t>
      </w:r>
      <w:proofErr w:type="gramEnd"/>
      <w:r w:rsidR="008445DD">
        <w:rPr>
          <w:color w:val="000000"/>
          <w:sz w:val="28"/>
          <w:szCs w:val="28"/>
        </w:rPr>
        <w:t xml:space="preserve">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Default="0018119C" w:rsidP="0018119C">
      <w:pPr>
        <w:ind w:firstLine="426"/>
        <w:jc w:val="both"/>
        <w:rPr>
          <w:sz w:val="28"/>
          <w:szCs w:val="28"/>
        </w:rPr>
      </w:pPr>
      <w:proofErr w:type="gramStart"/>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2" w:name="sub_1006"/>
      <w:r w:rsidR="00166CF7">
        <w:rPr>
          <w:sz w:val="28"/>
          <w:szCs w:val="28"/>
        </w:rPr>
        <w:t>.</w:t>
      </w:r>
      <w:r w:rsidR="00166CF7">
        <w:rPr>
          <w:i/>
          <w:sz w:val="28"/>
          <w:szCs w:val="28"/>
        </w:rPr>
        <w:t xml:space="preserve"> </w:t>
      </w:r>
      <w:r w:rsidR="00491332">
        <w:rPr>
          <w:i/>
          <w:sz w:val="28"/>
          <w:szCs w:val="28"/>
        </w:rPr>
        <w:t xml:space="preserve"> </w:t>
      </w:r>
      <w:proofErr w:type="gramEnd"/>
    </w:p>
    <w:p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2"/>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Default="0018119C" w:rsidP="00166CF7">
      <w:pPr>
        <w:ind w:firstLine="426"/>
        <w:jc w:val="both"/>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организации</w:t>
      </w:r>
      <w:r w:rsidR="00491332">
        <w:rPr>
          <w:sz w:val="28"/>
          <w:szCs w:val="28"/>
        </w:rPr>
        <w:t xml:space="preserve"> </w:t>
      </w:r>
      <w:r w:rsidR="00166CF7">
        <w:rPr>
          <w:sz w:val="28"/>
          <w:szCs w:val="28"/>
        </w:rPr>
        <w:t xml:space="preserve"> </w:t>
      </w:r>
      <w:r w:rsidR="00166CF7">
        <w:rPr>
          <w:i/>
          <w:sz w:val="28"/>
          <w:szCs w:val="28"/>
        </w:rPr>
        <w:t>(Приложение №13 «Положение о предоставлении длительного отпуска педагогическим работникам»).</w:t>
      </w:r>
    </w:p>
    <w:p w:rsidR="0018119C" w:rsidRDefault="00166CF7" w:rsidP="00166CF7">
      <w:pPr>
        <w:ind w:firstLine="426"/>
        <w:jc w:val="both"/>
        <w:rPr>
          <w:sz w:val="28"/>
          <w:szCs w:val="28"/>
        </w:rPr>
      </w:pPr>
      <w:r>
        <w:rPr>
          <w:sz w:val="28"/>
          <w:szCs w:val="28"/>
        </w:rPr>
        <w:lastRenderedPageBreak/>
        <w:t xml:space="preserve"> </w:t>
      </w:r>
      <w:r w:rsidR="0018119C">
        <w:rPr>
          <w:sz w:val="28"/>
          <w:szCs w:val="28"/>
        </w:rPr>
        <w:t>4.1.2</w:t>
      </w:r>
      <w:r w:rsidR="00CB0A2B">
        <w:rPr>
          <w:sz w:val="28"/>
          <w:szCs w:val="28"/>
        </w:rPr>
        <w:t>9</w:t>
      </w:r>
      <w:r w:rsidR="0018119C">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jc w:val="both"/>
        <w:rPr>
          <w:sz w:val="28"/>
          <w:szCs w:val="28"/>
        </w:rPr>
      </w:pPr>
      <w:r>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Pr>
          <w:sz w:val="28"/>
          <w:szCs w:val="28"/>
        </w:rPr>
        <w:t>до полного месяца</w:t>
      </w:r>
      <w:proofErr w:type="gramEnd"/>
      <w:r>
        <w:rPr>
          <w:sz w:val="28"/>
          <w:szCs w:val="28"/>
        </w:rPr>
        <w:t>.</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Default="0018119C" w:rsidP="0018119C">
      <w:pPr>
        <w:pStyle w:val="32"/>
        <w:ind w:firstLine="426"/>
      </w:pPr>
      <w:r>
        <w:t>- родителям, воспитывающим детей в возрасте до 14 лет – 14 календарных дней;</w:t>
      </w:r>
    </w:p>
    <w:p w:rsidR="0018119C" w:rsidRDefault="0018119C" w:rsidP="0018119C">
      <w:pPr>
        <w:pStyle w:val="32"/>
        <w:ind w:firstLine="426"/>
      </w:pPr>
      <w:r>
        <w:t>- тяжелого заболевания близкого родственника – 14 календарных дня;</w:t>
      </w:r>
    </w:p>
    <w:p w:rsidR="0018119C" w:rsidRDefault="0018119C" w:rsidP="0018119C">
      <w:pPr>
        <w:pStyle w:val="32"/>
        <w:ind w:firstLine="426"/>
      </w:pPr>
      <w:r>
        <w:t>- работающим пенсионерам по старости (по возрасту) – до 14 календарных дней в году;</w:t>
      </w:r>
    </w:p>
    <w:p w:rsidR="0018119C" w:rsidRDefault="0018119C" w:rsidP="0018119C">
      <w:pPr>
        <w:pStyle w:val="32"/>
        <w:ind w:firstLine="426"/>
        <w:rPr>
          <w:color w:val="000000"/>
        </w:rPr>
      </w:pPr>
      <w:r>
        <w:rPr>
          <w:color w:val="000000"/>
        </w:rPr>
        <w:t xml:space="preserve">- в связи с переездом на новое место жительства – до 5 </w:t>
      </w:r>
      <w:proofErr w:type="gramStart"/>
      <w:r>
        <w:rPr>
          <w:color w:val="000000"/>
        </w:rPr>
        <w:t>календарных</w:t>
      </w:r>
      <w:proofErr w:type="gramEnd"/>
      <w:r>
        <w:rPr>
          <w:color w:val="000000"/>
        </w:rPr>
        <w:t xml:space="preserve">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t xml:space="preserve">Перенесение отпуска на следующий  рабочий год не допускается. </w:t>
      </w:r>
    </w:p>
    <w:p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rsidR="00C73103" w:rsidRPr="00C73103" w:rsidRDefault="00AB64EB" w:rsidP="00C73103">
      <w:pPr>
        <w:jc w:val="both"/>
        <w:rPr>
          <w:sz w:val="28"/>
          <w:szCs w:val="28"/>
        </w:rPr>
      </w:pPr>
      <w:r w:rsidRPr="00AB64EB">
        <w:rPr>
          <w:color w:val="000000"/>
          <w:sz w:val="28"/>
          <w:szCs w:val="28"/>
        </w:rPr>
        <w:t xml:space="preserve">4.1.33. </w:t>
      </w:r>
      <w:proofErr w:type="gramStart"/>
      <w:r w:rsidRPr="00AB64EB">
        <w:rPr>
          <w:color w:val="000000"/>
          <w:sz w:val="28"/>
          <w:szCs w:val="28"/>
        </w:rPr>
        <w:t xml:space="preserve">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Pr>
          <w:color w:val="000000"/>
          <w:sz w:val="28"/>
          <w:szCs w:val="28"/>
        </w:rPr>
        <w:t xml:space="preserve">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w:t>
      </w:r>
      <w:r w:rsidR="00C73103">
        <w:rPr>
          <w:sz w:val="28"/>
          <w:szCs w:val="28"/>
        </w:rPr>
        <w:t xml:space="preserve">левого и </w:t>
      </w:r>
      <w:r w:rsidR="00C73103">
        <w:rPr>
          <w:sz w:val="28"/>
          <w:szCs w:val="28"/>
        </w:rPr>
        <w:lastRenderedPageBreak/>
        <w:t>муниципального Соглашений, коллективного договора организации и иных нормативных и законодательных</w:t>
      </w:r>
      <w:proofErr w:type="gramEnd"/>
      <w:r w:rsidR="00C73103">
        <w:rPr>
          <w:sz w:val="28"/>
          <w:szCs w:val="28"/>
        </w:rPr>
        <w:t xml:space="preserve"> актов устанавливать дополнительный оплачиваемый отпуск. (</w:t>
      </w:r>
      <w:r w:rsidR="00C73103" w:rsidRPr="00491332">
        <w:rPr>
          <w:i/>
          <w:sz w:val="28"/>
          <w:szCs w:val="28"/>
        </w:rPr>
        <w:t>Приложение №1</w:t>
      </w:r>
      <w:r w:rsidR="00491332">
        <w:rPr>
          <w:i/>
          <w:sz w:val="28"/>
          <w:szCs w:val="28"/>
        </w:rPr>
        <w:t>4</w:t>
      </w:r>
      <w:r w:rsidR="00C73103" w:rsidRPr="00491332">
        <w:rPr>
          <w:i/>
          <w:sz w:val="28"/>
          <w:szCs w:val="28"/>
        </w:rPr>
        <w:t xml:space="preserve">  «Положение о порядке и условиях предоставления дополнительных отпусков работникам»).</w:t>
      </w:r>
    </w:p>
    <w:p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rsidR="0018119C" w:rsidRDefault="0018119C" w:rsidP="0018119C">
      <w:pPr>
        <w:pStyle w:val="32"/>
        <w:ind w:firstLine="426"/>
      </w:pPr>
      <w:r>
        <w:t>4.</w:t>
      </w:r>
      <w:r w:rsidR="00946449">
        <w:t>2.1.</w:t>
      </w:r>
      <w:r>
        <w:t xml:space="preserve"> Осуществлять </w:t>
      </w:r>
      <w:proofErr w:type="gramStart"/>
      <w:r>
        <w:t>контроль за</w:t>
      </w:r>
      <w:proofErr w:type="gramEnd"/>
      <w: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rsidR="0018119C" w:rsidRDefault="0018119C" w:rsidP="00417464">
      <w:pPr>
        <w:pStyle w:val="af9"/>
        <w:numPr>
          <w:ilvl w:val="0"/>
          <w:numId w:val="5"/>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color w:val="000000"/>
          <w:sz w:val="24"/>
          <w:szCs w:val="24"/>
        </w:rPr>
        <w:t xml:space="preserve"> </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18119C" w:rsidRDefault="0018119C" w:rsidP="00417464">
      <w:pPr>
        <w:pStyle w:val="af3"/>
        <w:numPr>
          <w:ilvl w:val="0"/>
          <w:numId w:val="5"/>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rPr>
        <w:t xml:space="preserve"> </w:t>
      </w:r>
      <w:r>
        <w:rPr>
          <w:color w:val="000000"/>
          <w:sz w:val="28"/>
          <w:szCs w:val="28"/>
        </w:rPr>
        <w:t>каждого месяца, следующего за расчетным периодом.</w:t>
      </w:r>
    </w:p>
    <w:p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18119C">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w:t>
      </w:r>
      <w:r>
        <w:rPr>
          <w:rFonts w:eastAsia="MS Mincho"/>
          <w:sz w:val="28"/>
          <w:szCs w:val="28"/>
        </w:rPr>
        <w:t xml:space="preserve"> </w:t>
      </w:r>
      <w:r w:rsidR="00F71901">
        <w:rPr>
          <w:rFonts w:eastAsia="MS Mincho"/>
          <w:sz w:val="28"/>
          <w:szCs w:val="28"/>
        </w:rPr>
        <w:t xml:space="preserve">почту присылается </w:t>
      </w:r>
      <w:r>
        <w:rPr>
          <w:rFonts w:eastAsia="MS Mincho"/>
          <w:sz w:val="28"/>
          <w:szCs w:val="28"/>
        </w:rPr>
        <w:t xml:space="preserve"> расчётный листок, с указанием:</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w:t>
      </w:r>
      <w:r>
        <w:rPr>
          <w:sz w:val="28"/>
          <w:szCs w:val="28"/>
        </w:rPr>
        <w:lastRenderedPageBreak/>
        <w:t>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D162BF">
        <w:rPr>
          <w:sz w:val="28"/>
          <w:szCs w:val="28"/>
        </w:rPr>
        <w:t xml:space="preserve"> </w:t>
      </w:r>
      <w:r w:rsidR="00F71901">
        <w:rPr>
          <w:sz w:val="28"/>
          <w:szCs w:val="28"/>
        </w:rPr>
        <w:t>Расходы по перечислению заработной платы в кредитную организацию несет работодатель.</w:t>
      </w:r>
    </w:p>
    <w:p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proofErr w:type="gramStart"/>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color w:val="444444"/>
          <w:sz w:val="28"/>
          <w:szCs w:val="28"/>
          <w:shd w:val="clear" w:color="auto" w:fill="FFFFFF"/>
        </w:rPr>
        <w:t xml:space="preserve"> </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w:t>
      </w:r>
      <w:r>
        <w:rPr>
          <w:rFonts w:ascii="Times New Roman" w:hAnsi="Times New Roman"/>
          <w:sz w:val="28"/>
          <w:szCs w:val="28"/>
          <w:shd w:val="clear" w:color="auto" w:fill="FFFFFF"/>
        </w:rPr>
        <w:t xml:space="preserve"> </w:t>
      </w:r>
      <w:r w:rsidR="00F3084B">
        <w:rPr>
          <w:rFonts w:ascii="Times New Roman" w:hAnsi="Times New Roman"/>
          <w:sz w:val="28"/>
          <w:szCs w:val="28"/>
          <w:shd w:val="clear" w:color="auto" w:fill="FFFFFF"/>
        </w:rPr>
        <w:t>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Arial" w:hAnsi="Arial" w:cs="Arial"/>
          <w:color w:val="444444"/>
          <w:shd w:val="clear" w:color="auto" w:fill="FFFFFF"/>
        </w:rPr>
        <w:t xml:space="preserve"> </w:t>
      </w:r>
      <w:r w:rsidR="005004ED">
        <w:rPr>
          <w:rFonts w:ascii="Arial" w:hAnsi="Arial" w:cs="Arial"/>
          <w:color w:val="444444"/>
          <w:shd w:val="clear" w:color="auto" w:fill="FFFFFF"/>
        </w:rPr>
        <w:t xml:space="preserve">  </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proofErr w:type="gramEnd"/>
      <w:r>
        <w:rPr>
          <w:rFonts w:ascii="Times New Roman" w:hAnsi="Times New Roman"/>
          <w:sz w:val="28"/>
          <w:szCs w:val="28"/>
          <w:shd w:val="clear" w:color="auto" w:fill="FFFFFF"/>
        </w:rPr>
        <w:t xml:space="preserve"> </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.03.2019</w:t>
      </w:r>
      <w:r w:rsidRPr="005004ED">
        <w:rPr>
          <w:rFonts w:ascii="Times New Roman" w:hAnsi="Times New Roman"/>
          <w:i/>
          <w:sz w:val="28"/>
          <w:szCs w:val="28"/>
          <w:shd w:val="clear" w:color="auto" w:fill="FFFFFF"/>
        </w:rPr>
        <w:t xml:space="preserve"> </w:t>
      </w:r>
      <w:r w:rsidR="00517D89" w:rsidRPr="005004ED">
        <w:rPr>
          <w:rFonts w:ascii="Times New Roman" w:hAnsi="Times New Roman"/>
          <w:i/>
          <w:sz w:val="28"/>
          <w:szCs w:val="28"/>
          <w:shd w:val="clear" w:color="auto" w:fill="FFFFFF"/>
        </w:rPr>
        <w:t xml:space="preserve"> №869; от 29.10.2019 №3921; от 28.02.2022№563; от 06.04.2022 №962; от 18.01.2023 №110; от 18.01.2023 №111; от 09.02.2024 №453</w:t>
      </w:r>
      <w:proofErr w:type="gramStart"/>
      <w:r w:rsidR="00517D89" w:rsidRPr="005004ED">
        <w:rPr>
          <w:rFonts w:ascii="Times New Roman" w:hAnsi="Times New Roman"/>
          <w:i/>
          <w:sz w:val="28"/>
          <w:szCs w:val="28"/>
          <w:shd w:val="clear" w:color="auto" w:fill="FFFFFF"/>
        </w:rPr>
        <w:t xml:space="preserve"> </w:t>
      </w:r>
      <w:r w:rsidRPr="005004ED">
        <w:rPr>
          <w:rFonts w:ascii="Times New Roman" w:hAnsi="Times New Roman"/>
          <w:i/>
          <w:sz w:val="28"/>
          <w:szCs w:val="28"/>
          <w:shd w:val="clear" w:color="auto" w:fill="FFFFFF"/>
        </w:rPr>
        <w:t>)</w:t>
      </w:r>
      <w:proofErr w:type="gramEnd"/>
      <w:r w:rsidRPr="005004ED">
        <w:rPr>
          <w:rFonts w:ascii="Times New Roman" w:hAnsi="Times New Roman"/>
          <w:i/>
          <w:sz w:val="28"/>
          <w:szCs w:val="28"/>
        </w:rPr>
        <w:t>,</w:t>
      </w:r>
      <w:r w:rsidR="00517D89" w:rsidRPr="005004ED">
        <w:rPr>
          <w:rFonts w:ascii="Times New Roman" w:hAnsi="Times New Roman"/>
          <w:i/>
          <w:sz w:val="28"/>
          <w:szCs w:val="28"/>
        </w:rPr>
        <w:t xml:space="preserve">  </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w:t>
      </w:r>
      <w:r w:rsidR="00C73103">
        <w:rPr>
          <w:rFonts w:ascii="Times New Roman" w:eastAsia="MS Mincho" w:hAnsi="Times New Roman"/>
          <w:i/>
          <w:sz w:val="28"/>
          <w:szCs w:val="28"/>
        </w:rPr>
        <w:t xml:space="preserve"> Приложение №1</w:t>
      </w:r>
      <w:r w:rsidR="000E65D5">
        <w:rPr>
          <w:rFonts w:ascii="Times New Roman" w:eastAsia="MS Mincho" w:hAnsi="Times New Roman"/>
          <w:i/>
          <w:sz w:val="28"/>
          <w:szCs w:val="28"/>
        </w:rPr>
        <w:t>5</w:t>
      </w:r>
      <w:r w:rsidR="00C73103">
        <w:rPr>
          <w:rFonts w:ascii="Times New Roman" w:eastAsia="MS Mincho" w:hAnsi="Times New Roman"/>
          <w:i/>
          <w:sz w:val="28"/>
          <w:szCs w:val="28"/>
        </w:rPr>
        <w:t xml:space="preserve"> «</w:t>
      </w:r>
      <w:r>
        <w:rPr>
          <w:rFonts w:ascii="Times New Roman" w:eastAsia="MS Mincho" w:hAnsi="Times New Roman"/>
          <w:i/>
          <w:sz w:val="28"/>
          <w:szCs w:val="28"/>
        </w:rPr>
        <w:t>Положение об условиях оплаты труда работников</w:t>
      </w:r>
      <w:r w:rsidR="00C73103">
        <w:rPr>
          <w:rFonts w:ascii="Times New Roman" w:eastAsia="MS Mincho" w:hAnsi="Times New Roman"/>
          <w:i/>
          <w:sz w:val="28"/>
          <w:szCs w:val="28"/>
        </w:rPr>
        <w:t>»</w:t>
      </w:r>
      <w:r>
        <w:rPr>
          <w:rFonts w:ascii="Times New Roman" w:hAnsi="Times New Roman"/>
          <w:sz w:val="28"/>
          <w:szCs w:val="28"/>
        </w:rPr>
        <w:t>).</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размер ставки заработной платы в месяц, являющийся фиксированным </w:t>
      </w:r>
      <w:proofErr w:type="gramStart"/>
      <w:r>
        <w:rPr>
          <w:rFonts w:eastAsia="MS Mincho"/>
          <w:sz w:val="28"/>
          <w:szCs w:val="28"/>
        </w:rPr>
        <w:t>размером оплаты труда</w:t>
      </w:r>
      <w:proofErr w:type="gramEnd"/>
      <w:r>
        <w:rPr>
          <w:rFonts w:eastAsia="MS Mincho"/>
          <w:sz w:val="28"/>
          <w:szCs w:val="28"/>
        </w:rPr>
        <w:t xml:space="preserve">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размер оклада (должностного оклада), являющегося фиксированным </w:t>
      </w:r>
      <w:proofErr w:type="gramStart"/>
      <w:r>
        <w:rPr>
          <w:rFonts w:eastAsia="MS Mincho"/>
          <w:sz w:val="28"/>
          <w:szCs w:val="28"/>
        </w:rPr>
        <w:t>размером оплаты труда</w:t>
      </w:r>
      <w:proofErr w:type="gramEnd"/>
      <w:r>
        <w:rPr>
          <w:rFonts w:eastAsia="MS Mincho"/>
          <w:sz w:val="28"/>
          <w:szCs w:val="28"/>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включают в себя: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EE6677" w:rsidRDefault="00EE6677" w:rsidP="0018119C">
      <w:pPr>
        <w:autoSpaceDE w:val="0"/>
        <w:autoSpaceDN w:val="0"/>
        <w:adjustRightInd w:val="0"/>
        <w:ind w:firstLine="426"/>
        <w:jc w:val="both"/>
        <w:rPr>
          <w:sz w:val="28"/>
          <w:szCs w:val="28"/>
        </w:rPr>
      </w:pPr>
      <w:r>
        <w:rPr>
          <w:sz w:val="28"/>
          <w:szCs w:val="28"/>
        </w:rPr>
        <w:t xml:space="preserve">-в целях </w:t>
      </w:r>
      <w:proofErr w:type="gramStart"/>
      <w:r>
        <w:rPr>
          <w:sz w:val="28"/>
          <w:szCs w:val="28"/>
        </w:rPr>
        <w:t xml:space="preserve">повышения эффективности деятельности работников </w:t>
      </w:r>
      <w:r w:rsidR="00197672">
        <w:rPr>
          <w:sz w:val="28"/>
          <w:szCs w:val="28"/>
        </w:rPr>
        <w:t>образовательных организаций</w:t>
      </w:r>
      <w:proofErr w:type="gramEnd"/>
      <w:r w:rsidR="00197672">
        <w:rPr>
          <w:sz w:val="28"/>
          <w:szCs w:val="28"/>
        </w:rPr>
        <w:t xml:space="preserve">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rsidR="005004ED" w:rsidRDefault="0018119C" w:rsidP="0018119C">
      <w:pPr>
        <w:autoSpaceDE w:val="0"/>
        <w:autoSpaceDN w:val="0"/>
        <w:adjustRightInd w:val="0"/>
        <w:ind w:firstLine="426"/>
        <w:jc w:val="both"/>
        <w:rPr>
          <w:color w:val="000000"/>
          <w:sz w:val="28"/>
          <w:szCs w:val="28"/>
        </w:rPr>
      </w:pPr>
      <w:r>
        <w:rPr>
          <w:sz w:val="28"/>
          <w:szCs w:val="28"/>
        </w:rPr>
        <w:lastRenderedPageBreak/>
        <w:t>Размеры, порядок и условия выплат стимулирующего характера устанавливаются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FF0000"/>
          <w:sz w:val="28"/>
          <w:szCs w:val="28"/>
        </w:rPr>
        <w:t xml:space="preserve"> </w:t>
      </w:r>
      <w:r>
        <w:rPr>
          <w:color w:val="000000"/>
          <w:sz w:val="28"/>
          <w:szCs w:val="28"/>
        </w:rPr>
        <w:t>организаций</w:t>
      </w:r>
      <w:r w:rsidR="00EE6677">
        <w:rPr>
          <w:color w:val="000000"/>
          <w:sz w:val="28"/>
          <w:szCs w:val="28"/>
        </w:rPr>
        <w:t>.</w:t>
      </w:r>
    </w:p>
    <w:p w:rsidR="0018119C" w:rsidRDefault="0018119C" w:rsidP="0018119C">
      <w:pPr>
        <w:autoSpaceDE w:val="0"/>
        <w:autoSpaceDN w:val="0"/>
        <w:adjustRightInd w:val="0"/>
        <w:ind w:firstLine="426"/>
        <w:jc w:val="both"/>
        <w:rPr>
          <w:rFonts w:eastAsia="MS Mincho"/>
          <w:i/>
          <w:color w:val="1F4E79"/>
          <w:sz w:val="28"/>
          <w:szCs w:val="28"/>
        </w:rPr>
      </w:pPr>
      <w:r>
        <w:rPr>
          <w:color w:val="000000"/>
          <w:sz w:val="28"/>
          <w:szCs w:val="28"/>
        </w:rPr>
        <w:t xml:space="preserve"> </w:t>
      </w:r>
      <w:r>
        <w:rPr>
          <w:rFonts w:eastAsia="MS Mincho"/>
          <w:i/>
          <w:sz w:val="28"/>
          <w:szCs w:val="28"/>
        </w:rPr>
        <w:t>(</w:t>
      </w:r>
      <w:r w:rsidR="00C73103">
        <w:rPr>
          <w:rFonts w:eastAsia="MS Mincho"/>
          <w:i/>
          <w:sz w:val="28"/>
          <w:szCs w:val="28"/>
        </w:rPr>
        <w:t>Приложение №</w:t>
      </w:r>
      <w:r w:rsidR="00491332">
        <w:rPr>
          <w:rFonts w:eastAsia="MS Mincho"/>
          <w:i/>
          <w:sz w:val="28"/>
          <w:szCs w:val="28"/>
        </w:rPr>
        <w:t>1</w:t>
      </w:r>
      <w:r w:rsidR="000E65D5">
        <w:rPr>
          <w:rFonts w:eastAsia="MS Mincho"/>
          <w:i/>
          <w:sz w:val="28"/>
          <w:szCs w:val="28"/>
        </w:rPr>
        <w:t>6</w:t>
      </w:r>
      <w:r w:rsidR="00ED12C0">
        <w:rPr>
          <w:rFonts w:eastAsia="MS Mincho"/>
          <w:i/>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Pr>
          <w:rFonts w:eastAsia="MS Mincho"/>
          <w:i/>
          <w:sz w:val="28"/>
          <w:szCs w:val="28"/>
        </w:rPr>
        <w:t>»</w:t>
      </w:r>
      <w:r>
        <w:rPr>
          <w:rFonts w:eastAsia="MS Mincho"/>
          <w:i/>
          <w:sz w:val="28"/>
          <w:szCs w:val="28"/>
        </w:rPr>
        <w:t>).</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интенсивность и высокие результаты работы подразделяются </w:t>
      </w:r>
      <w:proofErr w:type="gramStart"/>
      <w:r>
        <w:rPr>
          <w:rFonts w:eastAsia="Calibri"/>
          <w:sz w:val="28"/>
          <w:szCs w:val="28"/>
          <w:lang w:eastAsia="en-US"/>
        </w:rPr>
        <w:t>на</w:t>
      </w:r>
      <w:proofErr w:type="gramEnd"/>
      <w:r>
        <w:rPr>
          <w:rFonts w:eastAsia="Calibri"/>
          <w:sz w:val="28"/>
          <w:szCs w:val="28"/>
          <w:lang w:eastAsia="en-US"/>
        </w:rPr>
        <w:t>:</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Pr>
          <w:rFonts w:eastAsia="Calibri"/>
          <w:sz w:val="28"/>
          <w:szCs w:val="28"/>
          <w:lang w:eastAsia="en-US"/>
        </w:rPr>
        <w:t>значений критериев оценки эффективности деятельности организации</w:t>
      </w:r>
      <w:proofErr w:type="gramEnd"/>
      <w:r>
        <w:rPr>
          <w:rFonts w:eastAsia="Calibri"/>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proofErr w:type="gramStart"/>
      <w:r>
        <w:rPr>
          <w:rFonts w:eastAsia="Calibri"/>
          <w:i/>
          <w:sz w:val="28"/>
          <w:szCs w:val="28"/>
          <w:lang w:eastAsia="en-US"/>
        </w:rPr>
        <w:t>(</w:t>
      </w:r>
      <w:r w:rsidR="00ED12C0">
        <w:rPr>
          <w:rFonts w:eastAsia="Calibri"/>
          <w:i/>
          <w:sz w:val="28"/>
          <w:szCs w:val="28"/>
          <w:lang w:eastAsia="en-US"/>
        </w:rPr>
        <w:t xml:space="preserve"> </w:t>
      </w:r>
      <w:proofErr w:type="gramEnd"/>
      <w:r w:rsidR="00ED12C0">
        <w:rPr>
          <w:rFonts w:eastAsia="Calibri"/>
          <w:i/>
          <w:sz w:val="28"/>
          <w:szCs w:val="28"/>
          <w:lang w:eastAsia="en-US"/>
        </w:rPr>
        <w:t>Приложение №1</w:t>
      </w:r>
      <w:r w:rsidR="000E65D5">
        <w:rPr>
          <w:rFonts w:eastAsia="Calibri"/>
          <w:i/>
          <w:sz w:val="28"/>
          <w:szCs w:val="28"/>
          <w:lang w:eastAsia="en-US"/>
        </w:rPr>
        <w:t>7</w:t>
      </w:r>
      <w:r w:rsidR="00ED12C0">
        <w:rPr>
          <w:rFonts w:eastAsia="Calibri"/>
          <w:i/>
          <w:sz w:val="28"/>
          <w:szCs w:val="28"/>
          <w:lang w:eastAsia="en-US"/>
        </w:rPr>
        <w:t xml:space="preserve"> «</w:t>
      </w:r>
      <w:r>
        <w:rPr>
          <w:rFonts w:eastAsia="Calibri"/>
          <w:i/>
          <w:sz w:val="28"/>
          <w:szCs w:val="28"/>
          <w:lang w:eastAsia="en-US"/>
        </w:rPr>
        <w:t>Критерии оценки эффективности деятельности работы и оценочный лист</w:t>
      </w:r>
      <w:r w:rsidR="00ED12C0">
        <w:rPr>
          <w:rFonts w:eastAsia="Calibri"/>
          <w:i/>
          <w:sz w:val="28"/>
          <w:szCs w:val="28"/>
          <w:lang w:eastAsia="en-US"/>
        </w:rPr>
        <w:t>»</w:t>
      </w:r>
      <w:r>
        <w:rPr>
          <w:rFonts w:eastAsia="Calibri"/>
          <w:i/>
          <w:sz w:val="28"/>
          <w:szCs w:val="28"/>
          <w:lang w:eastAsia="en-US"/>
        </w:rPr>
        <w:t>)</w:t>
      </w:r>
      <w:r>
        <w:rPr>
          <w:rFonts w:eastAsia="Calibri"/>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proofErr w:type="gramStart"/>
      <w:r>
        <w:rPr>
          <w:rFonts w:eastAsia="Arial"/>
          <w:i/>
          <w:sz w:val="28"/>
          <w:szCs w:val="28"/>
          <w:lang w:eastAsia="ar-SA"/>
        </w:rPr>
        <w:t>(</w:t>
      </w:r>
      <w:r w:rsidR="00ED12C0">
        <w:rPr>
          <w:rFonts w:eastAsia="Arial"/>
          <w:i/>
          <w:sz w:val="28"/>
          <w:szCs w:val="28"/>
          <w:lang w:eastAsia="ar-SA"/>
        </w:rPr>
        <w:t xml:space="preserve"> </w:t>
      </w:r>
      <w:proofErr w:type="gramEnd"/>
      <w:r w:rsidR="00ED12C0">
        <w:rPr>
          <w:rFonts w:eastAsia="Arial"/>
          <w:i/>
          <w:sz w:val="28"/>
          <w:szCs w:val="28"/>
          <w:lang w:eastAsia="ar-SA"/>
        </w:rPr>
        <w:t>Приложение №1</w:t>
      </w:r>
      <w:r w:rsidR="00072FB2">
        <w:rPr>
          <w:rFonts w:eastAsia="Arial"/>
          <w:i/>
          <w:sz w:val="28"/>
          <w:szCs w:val="28"/>
          <w:lang w:eastAsia="ar-SA"/>
        </w:rPr>
        <w:t>8</w:t>
      </w:r>
      <w:r w:rsidR="00ED12C0">
        <w:rPr>
          <w:rFonts w:eastAsia="Arial"/>
          <w:i/>
          <w:sz w:val="28"/>
          <w:szCs w:val="28"/>
          <w:lang w:eastAsia="ar-SA"/>
        </w:rPr>
        <w:t xml:space="preserve"> «</w:t>
      </w:r>
      <w:r>
        <w:rPr>
          <w:rFonts w:eastAsia="Arial"/>
          <w:i/>
          <w:sz w:val="28"/>
          <w:szCs w:val="28"/>
          <w:lang w:eastAsia="ar-SA"/>
        </w:rPr>
        <w:t>Положение об использовании 2% премиального фонда оплаты труда</w:t>
      </w:r>
      <w:r w:rsidR="00ED12C0">
        <w:rPr>
          <w:rFonts w:eastAsia="Arial"/>
          <w:i/>
          <w:sz w:val="28"/>
          <w:szCs w:val="28"/>
          <w:lang w:eastAsia="ar-SA"/>
        </w:rPr>
        <w:t>»</w:t>
      </w:r>
      <w:r>
        <w:rPr>
          <w:rFonts w:eastAsia="Arial"/>
          <w:i/>
          <w:sz w:val="28"/>
          <w:szCs w:val="28"/>
          <w:lang w:eastAsia="ar-SA"/>
        </w:rPr>
        <w:t>)</w:t>
      </w:r>
      <w:r>
        <w:rPr>
          <w:rFonts w:eastAsia="Arial"/>
          <w:sz w:val="28"/>
          <w:szCs w:val="28"/>
          <w:lang w:eastAsia="ar-SA"/>
        </w:rPr>
        <w:t>.</w:t>
      </w:r>
      <w:r w:rsidR="00EE6677">
        <w:rPr>
          <w:rFonts w:eastAsia="Arial"/>
          <w:sz w:val="28"/>
          <w:szCs w:val="28"/>
          <w:lang w:eastAsia="ar-SA"/>
        </w:rPr>
        <w:t xml:space="preserve"> </w:t>
      </w:r>
    </w:p>
    <w:p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jc w:val="both"/>
        <w:rPr>
          <w:rFonts w:eastAsia="Calibri"/>
          <w:sz w:val="28"/>
          <w:szCs w:val="28"/>
          <w:lang w:eastAsia="en-US"/>
        </w:rPr>
      </w:pPr>
      <w:proofErr w:type="gramStart"/>
      <w:r>
        <w:rPr>
          <w:rFonts w:eastAsia="Calibri"/>
          <w:sz w:val="28"/>
          <w:szCs w:val="28"/>
          <w:lang w:eastAsia="en-US"/>
        </w:rPr>
        <w:t>- выплаты работникам, занятым на работах с вредными и (или) опасными и иными особыми условиями труда;</w:t>
      </w:r>
      <w:proofErr w:type="gramEnd"/>
    </w:p>
    <w:p w:rsidR="0018119C" w:rsidRDefault="0018119C" w:rsidP="0018119C">
      <w:pPr>
        <w:suppressAutoHyphens/>
        <w:autoSpaceDE w:val="0"/>
        <w:ind w:firstLine="426"/>
        <w:jc w:val="both"/>
        <w:rPr>
          <w:rFonts w:eastAsia="Arial"/>
          <w:sz w:val="28"/>
          <w:szCs w:val="28"/>
          <w:lang w:eastAsia="ar-SA"/>
        </w:rPr>
      </w:pPr>
      <w:proofErr w:type="gramStart"/>
      <w:r>
        <w:rPr>
          <w:rFonts w:eastAsia="Arial"/>
          <w:sz w:val="28"/>
          <w:szCs w:val="28"/>
          <w:lang w:eastAsia="ar-SA"/>
        </w:rPr>
        <w:lastRenderedPageBreak/>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w:t>
      </w:r>
      <w:proofErr w:type="spellStart"/>
      <w:r>
        <w:rPr>
          <w:rFonts w:eastAsia="Arial"/>
          <w:sz w:val="28"/>
          <w:szCs w:val="28"/>
          <w:lang w:eastAsia="ar-SA"/>
        </w:rPr>
        <w:t>г</w:t>
      </w:r>
      <w:proofErr w:type="gramStart"/>
      <w:r>
        <w:rPr>
          <w:rFonts w:eastAsia="Arial"/>
          <w:sz w:val="28"/>
          <w:szCs w:val="28"/>
          <w:lang w:eastAsia="ar-SA"/>
        </w:rPr>
        <w:t>.К</w:t>
      </w:r>
      <w:proofErr w:type="gramEnd"/>
      <w:r>
        <w:rPr>
          <w:rFonts w:eastAsia="Arial"/>
          <w:sz w:val="28"/>
          <w:szCs w:val="28"/>
          <w:lang w:eastAsia="ar-SA"/>
        </w:rPr>
        <w:t>азани</w:t>
      </w:r>
      <w:proofErr w:type="spellEnd"/>
      <w:r>
        <w:rPr>
          <w:rFonts w:eastAsia="Arial"/>
          <w:sz w:val="28"/>
          <w:szCs w:val="28"/>
          <w:lang w:eastAsia="ar-SA"/>
        </w:rPr>
        <w:t xml:space="preserve">, соглашением, коллективным  договором, локальными нормативными актами. </w:t>
      </w:r>
    </w:p>
    <w:p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proofErr w:type="gramStart"/>
      <w:r>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w:t>
      </w:r>
      <w:proofErr w:type="gramEnd"/>
      <w:r>
        <w:rPr>
          <w:color w:val="000000"/>
          <w:sz w:val="28"/>
          <w:szCs w:val="28"/>
        </w:rPr>
        <w:t xml:space="preserve"> дополнительно.</w:t>
      </w:r>
    </w:p>
    <w:p w:rsidR="0018119C" w:rsidRDefault="0018119C" w:rsidP="0018119C">
      <w:pPr>
        <w:ind w:firstLine="426"/>
        <w:jc w:val="both"/>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Default="0018119C" w:rsidP="0018119C">
      <w:pPr>
        <w:ind w:firstLine="426"/>
        <w:jc w:val="both"/>
        <w:rPr>
          <w:color w:val="000000"/>
          <w:sz w:val="28"/>
          <w:szCs w:val="28"/>
        </w:rPr>
      </w:pPr>
      <w:r>
        <w:rPr>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Pr>
          <w:i/>
          <w:iCs/>
          <w:color w:val="000000"/>
          <w:sz w:val="28"/>
          <w:szCs w:val="28"/>
        </w:rPr>
        <w:t xml:space="preserve">, </w:t>
      </w:r>
      <w:r>
        <w:rPr>
          <w:color w:val="000000"/>
          <w:sz w:val="28"/>
          <w:szCs w:val="28"/>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Default="0018119C" w:rsidP="0018119C">
      <w:pPr>
        <w:ind w:firstLine="426"/>
        <w:jc w:val="both"/>
        <w:rPr>
          <w:color w:val="000000"/>
          <w:sz w:val="28"/>
          <w:szCs w:val="28"/>
        </w:rPr>
      </w:pPr>
      <w:r>
        <w:rPr>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proofErr w:type="gramStart"/>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Pr>
          <w:color w:val="000000"/>
          <w:sz w:val="28"/>
          <w:szCs w:val="28"/>
        </w:rPr>
        <w:t xml:space="preserve"> </w:t>
      </w:r>
      <w:proofErr w:type="gramStart"/>
      <w:r>
        <w:rPr>
          <w:color w:val="000000"/>
          <w:sz w:val="28"/>
          <w:szCs w:val="28"/>
        </w:rPr>
        <w:t>размере</w:t>
      </w:r>
      <w:proofErr w:type="gramEnd"/>
      <w:r>
        <w:rPr>
          <w:color w:val="000000"/>
          <w:sz w:val="28"/>
          <w:szCs w:val="28"/>
        </w:rPr>
        <w:t>.</w:t>
      </w:r>
    </w:p>
    <w:p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Default="0018119C" w:rsidP="0018119C">
      <w:pPr>
        <w:pStyle w:val="af3"/>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Default="0018119C" w:rsidP="0018119C">
      <w:pPr>
        <w:pStyle w:val="af3"/>
        <w:ind w:left="0" w:firstLine="426"/>
        <w:contextualSpacing/>
        <w:jc w:val="both"/>
        <w:rPr>
          <w:color w:val="000000"/>
          <w:sz w:val="28"/>
          <w:szCs w:val="28"/>
        </w:rPr>
      </w:pPr>
      <w:r>
        <w:rPr>
          <w:color w:val="000000"/>
          <w:sz w:val="28"/>
          <w:szCs w:val="28"/>
        </w:rPr>
        <w:t>Время простоя по вине работника не оплачивается.</w:t>
      </w:r>
    </w:p>
    <w:p w:rsidR="0018119C" w:rsidRDefault="0018119C" w:rsidP="0018119C">
      <w:pPr>
        <w:pStyle w:val="af3"/>
        <w:ind w:left="0" w:firstLine="426"/>
        <w:contextualSpacing/>
        <w:jc w:val="both"/>
        <w:rPr>
          <w:color w:val="000000"/>
          <w:sz w:val="28"/>
          <w:szCs w:val="28"/>
        </w:rPr>
      </w:pPr>
      <w:r>
        <w:rPr>
          <w:color w:val="000000"/>
          <w:sz w:val="28"/>
          <w:szCs w:val="28"/>
        </w:rPr>
        <w:lastRenderedPageBreak/>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Default="0018119C" w:rsidP="0018119C">
      <w:pPr>
        <w:pStyle w:val="af3"/>
        <w:ind w:left="0" w:firstLine="426"/>
        <w:contextualSpacing/>
        <w:jc w:val="both"/>
        <w:rPr>
          <w:color w:val="000000"/>
          <w:sz w:val="28"/>
          <w:szCs w:val="28"/>
        </w:rPr>
      </w:pPr>
      <w:r>
        <w:rPr>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8</w:t>
      </w:r>
      <w:r>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w:t>
      </w:r>
      <w:proofErr w:type="gramStart"/>
      <w:r>
        <w:rPr>
          <w:color w:val="000000"/>
          <w:sz w:val="28"/>
          <w:szCs w:val="28"/>
        </w:rPr>
        <w:t>)д</w:t>
      </w:r>
      <w:proofErr w:type="gramEnd"/>
      <w:r>
        <w:rPr>
          <w:color w:val="000000"/>
          <w:sz w:val="28"/>
          <w:szCs w:val="28"/>
        </w:rPr>
        <w:t>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 xml:space="preserve">В случаях, когда </w:t>
      </w:r>
      <w:proofErr w:type="gramStart"/>
      <w:r>
        <w:rPr>
          <w:rFonts w:eastAsia="MS Mincho"/>
          <w:sz w:val="28"/>
          <w:szCs w:val="28"/>
        </w:rPr>
        <w:t>размер оплаты труда</w:t>
      </w:r>
      <w:proofErr w:type="gramEnd"/>
      <w:r>
        <w:rPr>
          <w:rFonts w:eastAsia="MS Mincho"/>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Default="0018119C" w:rsidP="0018119C">
      <w:pPr>
        <w:ind w:firstLine="426"/>
        <w:jc w:val="both"/>
        <w:rPr>
          <w:rFonts w:eastAsia="MS Mincho"/>
          <w:sz w:val="28"/>
          <w:szCs w:val="28"/>
        </w:rPr>
      </w:pPr>
      <w:r>
        <w:rPr>
          <w:rFonts w:eastAsia="MS Mincho"/>
          <w:sz w:val="28"/>
          <w:szCs w:val="28"/>
        </w:rPr>
        <w:lastRenderedPageBreak/>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присуждении ученой степени доктора или кандидата наук – со дня принятия </w:t>
      </w:r>
      <w:r>
        <w:rPr>
          <w:bCs/>
          <w:iCs/>
          <w:sz w:val="28"/>
          <w:szCs w:val="28"/>
        </w:rPr>
        <w:t xml:space="preserve">Министерством науки и высшего образования Российской Федерации </w:t>
      </w:r>
      <w:r>
        <w:rPr>
          <w:rFonts w:eastAsia="MS Mincho"/>
          <w:sz w:val="28"/>
          <w:szCs w:val="28"/>
        </w:rPr>
        <w:t>решения о выдаче соответствующего диплома;</w:t>
      </w:r>
    </w:p>
    <w:p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proofErr w:type="gramStart"/>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w:t>
      </w:r>
      <w:proofErr w:type="gramEnd"/>
      <w:r>
        <w:rPr>
          <w:sz w:val="28"/>
          <w:szCs w:val="28"/>
        </w:rPr>
        <w:t xml:space="preserve"> менее 4% тарифной ставки (оклада), установленной для различных видов работ с нормальными условиями труда.</w:t>
      </w:r>
    </w:p>
    <w:p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3" w:name="sub_1615117"/>
      <w:r>
        <w:rPr>
          <w:rFonts w:eastAsia="Arial Unicode MS"/>
          <w:kern w:val="2"/>
          <w:sz w:val="28"/>
          <w:szCs w:val="28"/>
        </w:rPr>
        <w:t xml:space="preserve">В соответствии с постановлением </w:t>
      </w:r>
      <w:proofErr w:type="gramStart"/>
      <w:r>
        <w:rPr>
          <w:rFonts w:eastAsia="Arial Unicode MS"/>
          <w:kern w:val="2"/>
          <w:sz w:val="28"/>
          <w:szCs w:val="28"/>
        </w:rPr>
        <w:t>КМ</w:t>
      </w:r>
      <w:proofErr w:type="gramEnd"/>
      <w:r>
        <w:rPr>
          <w:rFonts w:eastAsia="Arial Unicode MS"/>
          <w:kern w:val="2"/>
          <w:sz w:val="28"/>
          <w:szCs w:val="28"/>
        </w:rPr>
        <w:t xml:space="preserve">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4" w:name="sub_2512117"/>
      <w:bookmarkEnd w:id="3"/>
      <w:r>
        <w:rPr>
          <w:rFonts w:ascii="Times New Roman CYR" w:hAnsi="Times New Roman CYR" w:cs="Times New Roman CYR"/>
          <w:sz w:val="28"/>
          <w:szCs w:val="28"/>
        </w:rPr>
        <w:t xml:space="preserve">- в размере 17,5 процента </w:t>
      </w:r>
      <w:proofErr w:type="gramStart"/>
      <w:r>
        <w:rPr>
          <w:rFonts w:ascii="Times New Roman CYR" w:hAnsi="Times New Roman CYR" w:cs="Times New Roman CYR"/>
          <w:sz w:val="28"/>
          <w:szCs w:val="28"/>
        </w:rPr>
        <w:t>фонда оплаты труда работников дошкольной образовательной организации</w:t>
      </w:r>
      <w:proofErr w:type="gramEnd"/>
      <w:r>
        <w:rPr>
          <w:rFonts w:ascii="Times New Roman CYR" w:hAnsi="Times New Roman CYR" w:cs="Times New Roman CYR"/>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w:t>
      </w:r>
      <w:proofErr w:type="gramStart"/>
      <w:r>
        <w:rPr>
          <w:color w:val="000000"/>
          <w:sz w:val="28"/>
          <w:szCs w:val="28"/>
        </w:rPr>
        <w:t xml:space="preserve">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 xml:space="preserve">5.17. Работник, который досрочно вышел из отпуска по уходу за ребенком (в </w:t>
      </w:r>
      <w:proofErr w:type="spellStart"/>
      <w:r>
        <w:rPr>
          <w:color w:val="000000"/>
          <w:sz w:val="28"/>
          <w:szCs w:val="28"/>
        </w:rPr>
        <w:t>т.ч</w:t>
      </w:r>
      <w:proofErr w:type="gramStart"/>
      <w:r>
        <w:rPr>
          <w:color w:val="000000"/>
          <w:sz w:val="28"/>
          <w:szCs w:val="28"/>
        </w:rPr>
        <w:t>.н</w:t>
      </w:r>
      <w:proofErr w:type="gramEnd"/>
      <w:r>
        <w:rPr>
          <w:color w:val="000000"/>
          <w:sz w:val="28"/>
          <w:szCs w:val="28"/>
        </w:rPr>
        <w:t>а</w:t>
      </w:r>
      <w:proofErr w:type="spellEnd"/>
      <w:r>
        <w:rPr>
          <w:color w:val="000000"/>
          <w:sz w:val="28"/>
          <w:szCs w:val="28"/>
        </w:rPr>
        <w:t xml:space="preserve">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w:t>
      </w:r>
      <w:r>
        <w:rPr>
          <w:color w:val="000000"/>
          <w:sz w:val="28"/>
          <w:szCs w:val="28"/>
        </w:rPr>
        <w:lastRenderedPageBreak/>
        <w:t>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4"/>
    <w:p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480F97">
        <w:rPr>
          <w:b/>
          <w:color w:val="002060"/>
          <w:sz w:val="28"/>
          <w:szCs w:val="28"/>
        </w:rPr>
        <w:t xml:space="preserve"> </w:t>
      </w:r>
      <w:r w:rsidR="00480F97" w:rsidRPr="00726B8C">
        <w:rPr>
          <w:color w:val="002060"/>
          <w:sz w:val="28"/>
          <w:szCs w:val="28"/>
        </w:rPr>
        <w:t>15.11.2022 г. №1214</w:t>
      </w:r>
      <w:r w:rsidR="00480F97">
        <w:rPr>
          <w:sz w:val="28"/>
          <w:szCs w:val="28"/>
        </w:rPr>
        <w:t xml:space="preserve"> </w:t>
      </w:r>
      <w:r>
        <w:rPr>
          <w:sz w:val="28"/>
          <w:szCs w:val="28"/>
        </w:rPr>
        <w:t xml:space="preserve"> «Об установлении ежемесячной стимулирующей надбавки педагогическим работникам-молодым педагогам.</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18119C" w:rsidRDefault="0018119C" w:rsidP="0018119C">
      <w:pPr>
        <w:ind w:firstLine="426"/>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proofErr w:type="gramStart"/>
      <w:r>
        <w:rPr>
          <w:i/>
          <w:iCs/>
          <w:sz w:val="28"/>
          <w:szCs w:val="28"/>
        </w:rPr>
        <w:t>(</w:t>
      </w:r>
      <w:r w:rsidR="00344537">
        <w:rPr>
          <w:i/>
          <w:iCs/>
          <w:sz w:val="28"/>
          <w:szCs w:val="28"/>
        </w:rPr>
        <w:t xml:space="preserve"> </w:t>
      </w:r>
      <w:proofErr w:type="gramEnd"/>
      <w:r w:rsidR="00344537">
        <w:rPr>
          <w:i/>
          <w:iCs/>
          <w:sz w:val="28"/>
          <w:szCs w:val="28"/>
        </w:rPr>
        <w:t>Приложение</w:t>
      </w:r>
      <w:r w:rsidR="00287091">
        <w:rPr>
          <w:i/>
          <w:iCs/>
          <w:sz w:val="28"/>
          <w:szCs w:val="28"/>
        </w:rPr>
        <w:t xml:space="preserve"> </w:t>
      </w:r>
      <w:r w:rsidR="00344537">
        <w:rPr>
          <w:i/>
          <w:iCs/>
          <w:sz w:val="28"/>
          <w:szCs w:val="28"/>
        </w:rPr>
        <w:t xml:space="preserve">№ </w:t>
      </w:r>
      <w:r w:rsidR="00072FB2">
        <w:rPr>
          <w:i/>
          <w:iCs/>
          <w:sz w:val="28"/>
          <w:szCs w:val="28"/>
        </w:rPr>
        <w:t>19</w:t>
      </w:r>
      <w:r w:rsidR="00287091">
        <w:rPr>
          <w:i/>
          <w:iCs/>
          <w:sz w:val="28"/>
          <w:szCs w:val="28"/>
        </w:rPr>
        <w:t xml:space="preserve">  «</w:t>
      </w:r>
      <w:r>
        <w:rPr>
          <w:i/>
          <w:iCs/>
          <w:sz w:val="28"/>
          <w:szCs w:val="28"/>
        </w:rPr>
        <w:t>Соглашение по охране труда</w:t>
      </w:r>
      <w:r w:rsidR="00287091">
        <w:rPr>
          <w:i/>
          <w:iCs/>
          <w:sz w:val="28"/>
          <w:szCs w:val="28"/>
        </w:rPr>
        <w:t>»</w:t>
      </w:r>
      <w:r>
        <w:rPr>
          <w:i/>
          <w:iCs/>
          <w:sz w:val="28"/>
          <w:szCs w:val="28"/>
        </w:rPr>
        <w:t>).</w:t>
      </w:r>
    </w:p>
    <w:p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Pr>
          <w:i/>
          <w:sz w:val="28"/>
          <w:szCs w:val="28"/>
        </w:rPr>
        <w:t>(</w:t>
      </w:r>
      <w:r w:rsidR="00287091">
        <w:rPr>
          <w:i/>
          <w:sz w:val="28"/>
          <w:szCs w:val="28"/>
        </w:rPr>
        <w:t xml:space="preserve"> Приложение №2</w:t>
      </w:r>
      <w:r w:rsidR="00072FB2">
        <w:rPr>
          <w:i/>
          <w:sz w:val="28"/>
          <w:szCs w:val="28"/>
        </w:rPr>
        <w:t>0</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rsidR="0018119C" w:rsidRDefault="0018119C" w:rsidP="0018119C">
      <w:pPr>
        <w:ind w:firstLine="426"/>
        <w:jc w:val="both"/>
        <w:rPr>
          <w:sz w:val="28"/>
          <w:szCs w:val="28"/>
        </w:rPr>
      </w:pPr>
      <w:r>
        <w:rPr>
          <w:sz w:val="28"/>
          <w:szCs w:val="28"/>
        </w:rPr>
        <w:t xml:space="preserve">-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Pr>
          <w:sz w:val="28"/>
          <w:szCs w:val="28"/>
        </w:rPr>
        <w:t>обучающимися</w:t>
      </w:r>
      <w:proofErr w:type="gramEnd"/>
      <w:r>
        <w:rPr>
          <w:sz w:val="28"/>
          <w:szCs w:val="28"/>
        </w:rPr>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Default="0018119C" w:rsidP="0018119C">
      <w:pPr>
        <w:ind w:firstLine="426"/>
        <w:rPr>
          <w:sz w:val="28"/>
          <w:szCs w:val="28"/>
        </w:rPr>
      </w:pPr>
      <w:r>
        <w:rPr>
          <w:sz w:val="28"/>
          <w:szCs w:val="28"/>
        </w:rPr>
        <w:t>- своевременное расследование несчастных случаев;</w:t>
      </w:r>
    </w:p>
    <w:p w:rsidR="0018119C" w:rsidRDefault="0018119C" w:rsidP="0018119C">
      <w:pPr>
        <w:ind w:firstLine="426"/>
        <w:rPr>
          <w:sz w:val="28"/>
          <w:szCs w:val="28"/>
        </w:rPr>
      </w:pPr>
      <w:r>
        <w:rPr>
          <w:sz w:val="28"/>
          <w:szCs w:val="28"/>
        </w:rPr>
        <w:t>- оказание материальной помощи пострадавшим на производстве.</w:t>
      </w:r>
    </w:p>
    <w:p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proofErr w:type="gramStart"/>
      <w:r>
        <w:rPr>
          <w:i/>
          <w:sz w:val="28"/>
          <w:szCs w:val="28"/>
        </w:rPr>
        <w:t>(</w:t>
      </w:r>
      <w:r w:rsidR="00287091">
        <w:rPr>
          <w:i/>
          <w:sz w:val="28"/>
          <w:szCs w:val="28"/>
        </w:rPr>
        <w:t xml:space="preserve"> </w:t>
      </w:r>
      <w:proofErr w:type="gramEnd"/>
      <w:r w:rsidR="00287091">
        <w:rPr>
          <w:i/>
          <w:sz w:val="28"/>
          <w:szCs w:val="28"/>
        </w:rPr>
        <w:t>Приложение № 2</w:t>
      </w:r>
      <w:r w:rsidR="00072FB2">
        <w:rPr>
          <w:i/>
          <w:sz w:val="28"/>
          <w:szCs w:val="28"/>
        </w:rPr>
        <w:t>1</w:t>
      </w:r>
      <w:r w:rsidR="00287091">
        <w:rPr>
          <w:i/>
          <w:sz w:val="28"/>
          <w:szCs w:val="28"/>
        </w:rPr>
        <w:t xml:space="preserve"> «</w:t>
      </w:r>
      <w:r>
        <w:rPr>
          <w:i/>
          <w:sz w:val="28"/>
          <w:szCs w:val="28"/>
        </w:rPr>
        <w:t>Положение об административно-общественном контроле за состоянием охраны труда</w:t>
      </w:r>
      <w:r w:rsidR="00287091">
        <w:rPr>
          <w:i/>
          <w:sz w:val="28"/>
          <w:szCs w:val="28"/>
        </w:rPr>
        <w:t>»</w:t>
      </w:r>
      <w:r>
        <w:rPr>
          <w:i/>
          <w:sz w:val="28"/>
          <w:szCs w:val="28"/>
        </w:rPr>
        <w:t>).</w:t>
      </w:r>
    </w:p>
    <w:p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w:t>
      </w:r>
      <w:r>
        <w:rPr>
          <w:sz w:val="28"/>
          <w:szCs w:val="28"/>
        </w:rPr>
        <w:lastRenderedPageBreak/>
        <w:t xml:space="preserve">первичной профсоюзной организации </w:t>
      </w:r>
      <w:proofErr w:type="gramStart"/>
      <w:r>
        <w:rPr>
          <w:i/>
          <w:sz w:val="28"/>
          <w:szCs w:val="28"/>
        </w:rPr>
        <w:t>(</w:t>
      </w:r>
      <w:r w:rsidR="00287091">
        <w:rPr>
          <w:i/>
          <w:sz w:val="28"/>
          <w:szCs w:val="28"/>
        </w:rPr>
        <w:t xml:space="preserve"> </w:t>
      </w:r>
      <w:proofErr w:type="gramEnd"/>
      <w:r w:rsidR="00287091">
        <w:rPr>
          <w:i/>
          <w:sz w:val="28"/>
          <w:szCs w:val="28"/>
        </w:rPr>
        <w:t>Приложение №2</w:t>
      </w:r>
      <w:r w:rsidR="00072FB2">
        <w:rPr>
          <w:i/>
          <w:sz w:val="28"/>
          <w:szCs w:val="28"/>
        </w:rPr>
        <w:t>2</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jc w:val="both"/>
        <w:rPr>
          <w:sz w:val="28"/>
          <w:szCs w:val="28"/>
        </w:rPr>
      </w:pPr>
      <w:r>
        <w:rPr>
          <w:sz w:val="28"/>
          <w:szCs w:val="28"/>
        </w:rPr>
        <w:t>6.2.1. Обеспечивать безопасные и здоровые условия труда.</w:t>
      </w:r>
    </w:p>
    <w:p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proofErr w:type="gramStart"/>
      <w:r>
        <w:rPr>
          <w:i/>
          <w:color w:val="1F4E79"/>
          <w:sz w:val="28"/>
          <w:szCs w:val="28"/>
        </w:rPr>
        <w:t>(</w:t>
      </w:r>
      <w:r w:rsidR="00287091">
        <w:rPr>
          <w:i/>
          <w:color w:val="1F4E79"/>
          <w:sz w:val="28"/>
          <w:szCs w:val="28"/>
        </w:rPr>
        <w:t xml:space="preserve"> </w:t>
      </w:r>
      <w:proofErr w:type="gramEnd"/>
      <w:r w:rsidR="00287091">
        <w:rPr>
          <w:i/>
          <w:color w:val="1F4E79"/>
          <w:sz w:val="28"/>
          <w:szCs w:val="28"/>
        </w:rPr>
        <w:t>Приложение №2</w:t>
      </w:r>
      <w:r w:rsidR="00072FB2">
        <w:rPr>
          <w:i/>
          <w:color w:val="1F4E79"/>
          <w:sz w:val="28"/>
          <w:szCs w:val="28"/>
        </w:rPr>
        <w:t>3</w:t>
      </w:r>
      <w:r w:rsidR="00287091">
        <w:rPr>
          <w:i/>
          <w:color w:val="1F4E79"/>
          <w:sz w:val="28"/>
          <w:szCs w:val="28"/>
        </w:rPr>
        <w:t xml:space="preserve"> «</w:t>
      </w:r>
      <w:r>
        <w:rPr>
          <w:i/>
          <w:sz w:val="28"/>
          <w:szCs w:val="28"/>
        </w:rPr>
        <w:t>Положение о системе управления охраной труда</w:t>
      </w:r>
      <w:r w:rsidR="00287091">
        <w:rPr>
          <w:i/>
          <w:sz w:val="28"/>
          <w:szCs w:val="28"/>
        </w:rPr>
        <w:t>»</w:t>
      </w:r>
      <w:r>
        <w:rPr>
          <w:i/>
          <w:sz w:val="28"/>
          <w:szCs w:val="28"/>
        </w:rPr>
        <w:t>)</w:t>
      </w:r>
      <w:r>
        <w:rPr>
          <w:sz w:val="28"/>
          <w:szCs w:val="28"/>
        </w:rPr>
        <w:t>.</w:t>
      </w:r>
    </w:p>
    <w:p w:rsidR="0018119C" w:rsidRDefault="0018119C" w:rsidP="0018119C">
      <w:pPr>
        <w:tabs>
          <w:tab w:val="left" w:pos="993"/>
        </w:tabs>
        <w:ind w:firstLine="426"/>
        <w:jc w:val="both"/>
        <w:rPr>
          <w:sz w:val="28"/>
          <w:szCs w:val="28"/>
        </w:rPr>
      </w:pPr>
      <w:r>
        <w:rPr>
          <w:sz w:val="28"/>
          <w:szCs w:val="28"/>
        </w:rPr>
        <w:t xml:space="preserve">6.2.4. </w:t>
      </w:r>
      <w:proofErr w:type="gramStart"/>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roofErr w:type="gramEnd"/>
    </w:p>
    <w:p w:rsidR="0018119C" w:rsidRDefault="0018119C" w:rsidP="0018119C">
      <w:pPr>
        <w:ind w:firstLine="426"/>
        <w:jc w:val="both"/>
        <w:rPr>
          <w:b/>
          <w:i/>
          <w:strike/>
          <w:color w:val="FF0000"/>
          <w:sz w:val="28"/>
          <w:szCs w:val="28"/>
        </w:rPr>
      </w:pPr>
      <w:r>
        <w:rPr>
          <w:spacing w:val="-6"/>
          <w:sz w:val="28"/>
          <w:szCs w:val="28"/>
        </w:rPr>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 xml:space="preserve">Проводить обучение безопасным методам и приемам выполнения работ по охране труда и оказанию первой </w:t>
      </w:r>
      <w:proofErr w:type="gramStart"/>
      <w:r>
        <w:rPr>
          <w:sz w:val="28"/>
          <w:szCs w:val="28"/>
        </w:rPr>
        <w:t>помощи</w:t>
      </w:r>
      <w:proofErr w:type="gramEnd"/>
      <w:r>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Pr>
          <w:sz w:val="28"/>
          <w:szCs w:val="28"/>
        </w:rPr>
        <w:t xml:space="preserve"> </w:t>
      </w:r>
    </w:p>
    <w:p w:rsidR="006F5F4B" w:rsidRDefault="006F5F4B" w:rsidP="006F5F4B">
      <w:pPr>
        <w:ind w:firstLine="426"/>
        <w:jc w:val="both"/>
        <w:rPr>
          <w:color w:val="000000"/>
          <w:sz w:val="28"/>
          <w:szCs w:val="28"/>
        </w:rPr>
      </w:pPr>
      <w:r>
        <w:rPr>
          <w:sz w:val="28"/>
          <w:szCs w:val="28"/>
        </w:rPr>
        <w:t xml:space="preserve">6.2.7. </w:t>
      </w:r>
      <w:proofErr w:type="gramStart"/>
      <w:r>
        <w:rPr>
          <w:sz w:val="28"/>
          <w:szCs w:val="28"/>
        </w:rPr>
        <w:t>Обеспечить проведение обучения и проверку знаний по охране труда</w:t>
      </w:r>
      <w:r>
        <w:rPr>
          <w:spacing w:val="1"/>
          <w:sz w:val="28"/>
          <w:szCs w:val="28"/>
        </w:rPr>
        <w:t xml:space="preserve"> </w:t>
      </w:r>
      <w:r>
        <w:rPr>
          <w:sz w:val="28"/>
          <w:szCs w:val="28"/>
        </w:rPr>
        <w:t>специалистов,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в соответствии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проверки</w:t>
      </w:r>
      <w:r>
        <w:rPr>
          <w:spacing w:val="-11"/>
          <w:sz w:val="28"/>
          <w:szCs w:val="28"/>
        </w:rPr>
        <w:t xml:space="preserve"> </w:t>
      </w:r>
      <w:r>
        <w:rPr>
          <w:sz w:val="28"/>
          <w:szCs w:val="28"/>
        </w:rPr>
        <w:t>знания</w:t>
      </w:r>
      <w:r>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roofErr w:type="gramEnd"/>
    </w:p>
    <w:p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rsidR="0018119C" w:rsidRDefault="0018119C" w:rsidP="0018119C">
      <w:pPr>
        <w:ind w:firstLine="426"/>
        <w:jc w:val="both"/>
        <w:rPr>
          <w:bCs/>
          <w:sz w:val="28"/>
          <w:szCs w:val="28"/>
        </w:rPr>
      </w:pPr>
      <w:r>
        <w:rPr>
          <w:sz w:val="28"/>
          <w:szCs w:val="28"/>
        </w:rPr>
        <w:lastRenderedPageBreak/>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 xml:space="preserve">Организовать работу по </w:t>
      </w:r>
      <w:proofErr w:type="gramStart"/>
      <w:r>
        <w:rPr>
          <w:bCs/>
          <w:sz w:val="28"/>
          <w:szCs w:val="28"/>
        </w:rPr>
        <w:t>контролю за</w:t>
      </w:r>
      <w:proofErr w:type="gramEnd"/>
      <w:r>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B3D2B" w:rsidRDefault="0018119C" w:rsidP="0018119C">
      <w:pPr>
        <w:ind w:firstLine="426"/>
        <w:jc w:val="both"/>
        <w:rPr>
          <w:i/>
          <w:sz w:val="28"/>
          <w:szCs w:val="28"/>
        </w:rPr>
      </w:pPr>
      <w:r>
        <w:rPr>
          <w:sz w:val="28"/>
          <w:szCs w:val="28"/>
        </w:rPr>
        <w:t>6.2.1</w:t>
      </w:r>
      <w:r w:rsidR="006F5F4B">
        <w:rPr>
          <w:sz w:val="28"/>
          <w:szCs w:val="28"/>
        </w:rPr>
        <w:t>2</w:t>
      </w:r>
      <w:r>
        <w:rPr>
          <w:sz w:val="28"/>
          <w:szCs w:val="28"/>
        </w:rPr>
        <w:t xml:space="preserve">. </w:t>
      </w:r>
      <w:proofErr w:type="gramStart"/>
      <w:r>
        <w:rPr>
          <w:sz w:val="28"/>
          <w:szCs w:val="28"/>
        </w:rPr>
        <w:t>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29.10.2021г. №767н</w:t>
      </w:r>
      <w:r w:rsidR="00906E82">
        <w:rPr>
          <w:sz w:val="28"/>
          <w:szCs w:val="28"/>
        </w:rPr>
        <w:t xml:space="preserve"> </w:t>
      </w:r>
      <w:r w:rsidR="006B340C">
        <w:rPr>
          <w:sz w:val="28"/>
          <w:szCs w:val="28"/>
        </w:rPr>
        <w:t xml:space="preserve">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6B340C">
        <w:rPr>
          <w:sz w:val="28"/>
          <w:szCs w:val="28"/>
        </w:rPr>
        <w:t xml:space="preserve"> </w:t>
      </w:r>
      <w:r w:rsidR="00F041F5">
        <w:rPr>
          <w:sz w:val="28"/>
          <w:szCs w:val="28"/>
        </w:rPr>
        <w:t xml:space="preserve"> Министерства труда и социальной защиты </w:t>
      </w:r>
      <w:r w:rsidR="006B340C">
        <w:rPr>
          <w:sz w:val="28"/>
          <w:szCs w:val="28"/>
        </w:rPr>
        <w:t xml:space="preserve"> </w:t>
      </w:r>
      <w:r w:rsidR="00906E82">
        <w:rPr>
          <w:sz w:val="28"/>
          <w:szCs w:val="28"/>
        </w:rPr>
        <w:t>от  29.10.2021г. №767н  «Об утверждении Правил обеспечения</w:t>
      </w:r>
      <w:proofErr w:type="gramEnd"/>
      <w:r w:rsidR="00906E82">
        <w:rPr>
          <w:sz w:val="28"/>
          <w:szCs w:val="28"/>
        </w:rPr>
        <w:t xml:space="preserve"> работников  </w:t>
      </w:r>
      <w:r w:rsidR="002B648A">
        <w:rPr>
          <w:sz w:val="28"/>
          <w:szCs w:val="28"/>
        </w:rPr>
        <w:t>средствами индивидуальной защиты  и смывающими  средствами»</w:t>
      </w:r>
      <w:r w:rsidR="002B3D2B">
        <w:rPr>
          <w:sz w:val="28"/>
          <w:szCs w:val="28"/>
        </w:rPr>
        <w:t xml:space="preserve"> </w:t>
      </w:r>
      <w:r w:rsidR="002B3D2B" w:rsidRPr="002B3D2B">
        <w:rPr>
          <w:i/>
          <w:sz w:val="28"/>
          <w:szCs w:val="28"/>
        </w:rPr>
        <w:t>(Приложение №2</w:t>
      </w:r>
      <w:r w:rsidR="00072FB2">
        <w:rPr>
          <w:i/>
          <w:sz w:val="28"/>
          <w:szCs w:val="28"/>
        </w:rPr>
        <w:t>4</w:t>
      </w:r>
      <w:r w:rsidR="002B3D2B" w:rsidRPr="002B3D2B">
        <w:rPr>
          <w:i/>
          <w:sz w:val="28"/>
          <w:szCs w:val="28"/>
        </w:rPr>
        <w:t xml:space="preserve">  « Положение об обеспечении работников  средствами индивидуальной защиты  и смывающими  средствами»).</w:t>
      </w:r>
    </w:p>
    <w:p w:rsidR="0018119C" w:rsidRDefault="002B648A" w:rsidP="0018119C">
      <w:pPr>
        <w:ind w:firstLine="426"/>
        <w:jc w:val="both"/>
        <w:rPr>
          <w:rFonts w:eastAsia="Calibri"/>
          <w:i/>
          <w:sz w:val="28"/>
          <w:szCs w:val="28"/>
          <w:lang w:eastAsia="en-US"/>
        </w:rPr>
      </w:pPr>
      <w:r>
        <w:rPr>
          <w:sz w:val="28"/>
          <w:szCs w:val="28"/>
        </w:rPr>
        <w:t xml:space="preserve"> </w:t>
      </w:r>
      <w:r w:rsidR="0018119C">
        <w:rPr>
          <w:sz w:val="28"/>
          <w:szCs w:val="28"/>
        </w:rPr>
        <w:t>6.2.1</w:t>
      </w:r>
      <w:r w:rsidR="006F5F4B">
        <w:rPr>
          <w:sz w:val="28"/>
          <w:szCs w:val="28"/>
        </w:rPr>
        <w:t>3</w:t>
      </w:r>
      <w:r w:rsidR="0018119C">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proofErr w:type="gramStart"/>
      <w:r w:rsidR="0018119C">
        <w:rPr>
          <w:i/>
          <w:sz w:val="28"/>
          <w:szCs w:val="28"/>
        </w:rPr>
        <w:t>(</w:t>
      </w:r>
      <w:r w:rsidR="002B3D2B">
        <w:rPr>
          <w:i/>
          <w:sz w:val="28"/>
          <w:szCs w:val="28"/>
        </w:rPr>
        <w:t xml:space="preserve"> </w:t>
      </w:r>
      <w:proofErr w:type="gramEnd"/>
      <w:r w:rsidR="002B3D2B">
        <w:rPr>
          <w:i/>
          <w:sz w:val="28"/>
          <w:szCs w:val="28"/>
        </w:rPr>
        <w:t>Приложение №2</w:t>
      </w:r>
      <w:r w:rsidR="00072FB2">
        <w:rPr>
          <w:i/>
          <w:sz w:val="28"/>
          <w:szCs w:val="28"/>
        </w:rPr>
        <w:t>5</w:t>
      </w:r>
      <w:r w:rsidR="002B3D2B">
        <w:rPr>
          <w:i/>
          <w:sz w:val="28"/>
          <w:szCs w:val="28"/>
        </w:rPr>
        <w:t xml:space="preserve"> «</w:t>
      </w:r>
      <w:r w:rsidR="0018119C">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sidR="0018119C">
        <w:rPr>
          <w:rFonts w:eastAsia="Calibri"/>
          <w:i/>
          <w:sz w:val="28"/>
          <w:szCs w:val="28"/>
          <w:lang w:eastAsia="en-US"/>
        </w:rPr>
        <w:t>).</w:t>
      </w:r>
    </w:p>
    <w:p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5908F9">
        <w:rPr>
          <w:sz w:val="28"/>
          <w:szCs w:val="28"/>
        </w:rPr>
        <w:t xml:space="preserve"> </w:t>
      </w:r>
      <w:proofErr w:type="gramStart"/>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005908F9" w:rsidRPr="009A50FF">
        <w:rPr>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Pr>
          <w:sz w:val="28"/>
          <w:szCs w:val="28"/>
        </w:rPr>
        <w:t xml:space="preserve"> </w:t>
      </w:r>
      <w:r w:rsidR="005908F9" w:rsidRPr="009A50FF">
        <w:rPr>
          <w:sz w:val="28"/>
          <w:szCs w:val="28"/>
        </w:rPr>
        <w:t xml:space="preserve">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w:t>
      </w:r>
      <w:r w:rsidR="005908F9" w:rsidRPr="009A50FF">
        <w:rPr>
          <w:sz w:val="28"/>
          <w:szCs w:val="28"/>
        </w:rPr>
        <w:lastRenderedPageBreak/>
        <w:t>деятельности, при осуществлении которых проводится психиатрическое освидетельствование".</w:t>
      </w:r>
    </w:p>
    <w:p w:rsidR="0018119C" w:rsidRDefault="0018119C" w:rsidP="0018119C">
      <w:pPr>
        <w:ind w:firstLine="426"/>
        <w:jc w:val="both"/>
        <w:rPr>
          <w:sz w:val="28"/>
          <w:szCs w:val="28"/>
        </w:rPr>
      </w:pPr>
      <w:r>
        <w:rPr>
          <w:sz w:val="28"/>
          <w:szCs w:val="28"/>
        </w:rPr>
        <w:t>6.2.1</w:t>
      </w:r>
      <w:r w:rsidR="006F5F4B">
        <w:rPr>
          <w:sz w:val="28"/>
          <w:szCs w:val="28"/>
        </w:rPr>
        <w:t>6</w:t>
      </w:r>
      <w:r>
        <w:rPr>
          <w:sz w:val="28"/>
          <w:szCs w:val="28"/>
        </w:rPr>
        <w:t xml:space="preserve">. Осуществлять </w:t>
      </w:r>
      <w:proofErr w:type="gramStart"/>
      <w:r>
        <w:rPr>
          <w:sz w:val="28"/>
          <w:szCs w:val="28"/>
        </w:rPr>
        <w:t>контроль за</w:t>
      </w:r>
      <w:proofErr w:type="gramEnd"/>
      <w:r>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jc w:val="both"/>
        <w:rPr>
          <w:sz w:val="28"/>
          <w:szCs w:val="28"/>
        </w:rPr>
      </w:pPr>
      <w:r>
        <w:rPr>
          <w:sz w:val="28"/>
          <w:szCs w:val="28"/>
        </w:rPr>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xml:space="preserve">. Создать </w:t>
      </w:r>
      <w:proofErr w:type="gramStart"/>
      <w:r>
        <w:rPr>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Pr>
          <w:sz w:val="28"/>
          <w:szCs w:val="28"/>
        </w:rPr>
        <w:t xml:space="preserve"> условий и охраны труда, выполнением соглашения по охране труда.</w:t>
      </w:r>
    </w:p>
    <w:p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w:t>
      </w:r>
      <w:proofErr w:type="gramStart"/>
      <w:r>
        <w:rPr>
          <w:sz w:val="28"/>
          <w:szCs w:val="28"/>
        </w:rPr>
        <w:t>дств св</w:t>
      </w:r>
      <w:proofErr w:type="gramEnd"/>
      <w:r>
        <w:rPr>
          <w:sz w:val="28"/>
          <w:szCs w:val="28"/>
        </w:rPr>
        <w:t>язи, транспорта для выполнения общественных обязанностей по проведению обследований состояния охраны труда.</w:t>
      </w:r>
    </w:p>
    <w:p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w:t>
      </w:r>
      <w:proofErr w:type="gramStart"/>
      <w:r>
        <w:rPr>
          <w:sz w:val="28"/>
          <w:szCs w:val="28"/>
        </w:rPr>
        <w:t>проверок нарушений требований охраны труда</w:t>
      </w:r>
      <w:proofErr w:type="gramEnd"/>
      <w:r>
        <w:rPr>
          <w:sz w:val="28"/>
          <w:szCs w:val="28"/>
        </w:rPr>
        <w:t>.</w:t>
      </w:r>
    </w:p>
    <w:p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677079" w:rsidRDefault="00677079" w:rsidP="00677079">
      <w:pPr>
        <w:shd w:val="clear" w:color="auto" w:fill="FFFFFF"/>
        <w:jc w:val="both"/>
        <w:rPr>
          <w:color w:val="333333"/>
          <w:sz w:val="28"/>
          <w:szCs w:val="28"/>
        </w:rPr>
      </w:pPr>
      <w:r>
        <w:rPr>
          <w:color w:val="333333"/>
          <w:sz w:val="28"/>
          <w:szCs w:val="28"/>
        </w:rPr>
        <w:t xml:space="preserve">      6.2.24.</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rsidR="00677079" w:rsidRPr="00677079" w:rsidRDefault="00677079" w:rsidP="00677079">
      <w:pPr>
        <w:shd w:val="clear" w:color="auto" w:fill="FFFFFF"/>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Default="0018119C" w:rsidP="0018119C">
      <w:pPr>
        <w:ind w:firstLine="426"/>
        <w:jc w:val="both"/>
        <w:rPr>
          <w:b/>
          <w:sz w:val="28"/>
          <w:szCs w:val="28"/>
        </w:rPr>
      </w:pPr>
      <w:r>
        <w:rPr>
          <w:b/>
          <w:sz w:val="28"/>
          <w:szCs w:val="28"/>
        </w:rPr>
        <w:t>6.3. Работники обязуются:</w:t>
      </w:r>
    </w:p>
    <w:p w:rsidR="0018119C" w:rsidRDefault="0018119C" w:rsidP="0018119C">
      <w:pPr>
        <w:ind w:firstLine="426"/>
        <w:jc w:val="both"/>
        <w:rPr>
          <w:sz w:val="28"/>
          <w:szCs w:val="28"/>
        </w:rPr>
      </w:pPr>
      <w:r>
        <w:rPr>
          <w:sz w:val="28"/>
          <w:szCs w:val="28"/>
        </w:rPr>
        <w:lastRenderedPageBreak/>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rsidR="002F39C8" w:rsidRDefault="0018119C" w:rsidP="002F39C8">
      <w:pPr>
        <w:ind w:firstLine="425"/>
        <w:jc w:val="both"/>
        <w:rPr>
          <w:sz w:val="28"/>
          <w:szCs w:val="28"/>
        </w:rPr>
      </w:pPr>
      <w:r>
        <w:rPr>
          <w:sz w:val="28"/>
          <w:szCs w:val="28"/>
        </w:rPr>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Default="0018119C" w:rsidP="002F39C8">
      <w:pPr>
        <w:ind w:firstLine="425"/>
        <w:jc w:val="both"/>
        <w:rPr>
          <w:b/>
          <w:bCs/>
          <w:sz w:val="28"/>
          <w:szCs w:val="28"/>
        </w:rPr>
      </w:pPr>
      <w:r>
        <w:rPr>
          <w:sz w:val="28"/>
          <w:szCs w:val="28"/>
        </w:rPr>
        <w:t xml:space="preserve">                                                                                                                                                                                                                                                                                                                                                                                                                                                                                                                                                                                                                                                                                                                                                                                                                                                                                                                                                                                                                                                                                                                                                                                                                                                 </w:t>
      </w:r>
    </w:p>
    <w:p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18119C" w:rsidP="0018119C">
      <w:pPr>
        <w:ind w:firstLine="426"/>
        <w:jc w:val="both"/>
        <w:rPr>
          <w:sz w:val="28"/>
          <w:szCs w:val="28"/>
        </w:rPr>
      </w:pPr>
      <w:r>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18119C" w:rsidRDefault="0018119C" w:rsidP="0018119C">
      <w:pPr>
        <w:ind w:firstLine="426"/>
        <w:jc w:val="both"/>
        <w:rPr>
          <w:sz w:val="28"/>
          <w:szCs w:val="28"/>
        </w:rPr>
      </w:pPr>
      <w:r>
        <w:rPr>
          <w:sz w:val="28"/>
          <w:szCs w:val="28"/>
        </w:rPr>
        <w:lastRenderedPageBreak/>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xml:space="preserve">, районный конкурс «Скажем: «ДА!» </w:t>
      </w:r>
      <w:proofErr w:type="gramStart"/>
      <w:r w:rsidR="00007CF2">
        <w:rPr>
          <w:sz w:val="28"/>
          <w:szCs w:val="28"/>
        </w:rPr>
        <w:t>-О</w:t>
      </w:r>
      <w:proofErr w:type="gramEnd"/>
      <w:r w:rsidR="00007CF2">
        <w:rPr>
          <w:sz w:val="28"/>
          <w:szCs w:val="28"/>
        </w:rPr>
        <w:t>хране труда!».</w:t>
      </w:r>
    </w:p>
    <w:p w:rsidR="003A142A" w:rsidRPr="00007CF2" w:rsidRDefault="003A142A" w:rsidP="0018119C">
      <w:pPr>
        <w:ind w:firstLine="426"/>
        <w:jc w:val="both"/>
        <w:rPr>
          <w:i/>
          <w:sz w:val="28"/>
          <w:szCs w:val="28"/>
        </w:rPr>
      </w:pPr>
    </w:p>
    <w:p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proofErr w:type="gramStart"/>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roofErr w:type="gramEnd"/>
    </w:p>
    <w:p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Pr>
          <w:i/>
          <w:sz w:val="28"/>
          <w:szCs w:val="28"/>
        </w:rPr>
        <w:t xml:space="preserve"> </w:t>
      </w:r>
      <w:proofErr w:type="gramStart"/>
      <w:r w:rsidR="002F39C8">
        <w:rPr>
          <w:i/>
          <w:sz w:val="28"/>
          <w:szCs w:val="28"/>
        </w:rPr>
        <w:t>(</w:t>
      </w:r>
      <w:r w:rsidR="00C022CA">
        <w:rPr>
          <w:i/>
          <w:sz w:val="28"/>
          <w:szCs w:val="28"/>
        </w:rPr>
        <w:t xml:space="preserve"> </w:t>
      </w:r>
      <w:proofErr w:type="gramEnd"/>
      <w:r w:rsidR="00C022CA">
        <w:rPr>
          <w:i/>
          <w:sz w:val="28"/>
          <w:szCs w:val="28"/>
        </w:rPr>
        <w:t>Приложение №2</w:t>
      </w:r>
      <w:r w:rsidR="00072FB2">
        <w:rPr>
          <w:i/>
          <w:sz w:val="28"/>
          <w:szCs w:val="28"/>
        </w:rPr>
        <w:t>6</w:t>
      </w:r>
      <w:r w:rsidR="00C022CA">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sidR="002F39C8">
        <w:rPr>
          <w:rFonts w:eastAsia="Calibri"/>
          <w:bCs/>
          <w:i/>
          <w:sz w:val="28"/>
          <w:szCs w:val="28"/>
          <w:lang w:eastAsia="en-US"/>
        </w:rPr>
        <w:t xml:space="preserve"> </w:t>
      </w:r>
      <w:r>
        <w:rPr>
          <w:rFonts w:eastAsia="Calibri"/>
          <w:bCs/>
          <w:i/>
          <w:sz w:val="28"/>
          <w:szCs w:val="28"/>
          <w:lang w:eastAsia="en-US"/>
        </w:rPr>
        <w:t>).</w:t>
      </w:r>
    </w:p>
    <w:p w:rsidR="0018119C" w:rsidRDefault="0018119C" w:rsidP="0018119C">
      <w:pPr>
        <w:ind w:firstLine="426"/>
        <w:jc w:val="both"/>
        <w:rPr>
          <w:b/>
          <w:bCs/>
          <w:color w:val="000000"/>
          <w:sz w:val="28"/>
          <w:szCs w:val="28"/>
        </w:rPr>
      </w:pPr>
      <w:r>
        <w:rPr>
          <w:bCs/>
          <w:color w:val="000000"/>
          <w:sz w:val="28"/>
          <w:szCs w:val="28"/>
        </w:rPr>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3E31A2" w:rsidRDefault="003E31A2" w:rsidP="0018119C">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rsidR="0018119C" w:rsidRDefault="0018119C" w:rsidP="0018119C">
      <w:pPr>
        <w:ind w:firstLine="426"/>
        <w:jc w:val="both"/>
        <w:rPr>
          <w:sz w:val="28"/>
          <w:szCs w:val="28"/>
        </w:rPr>
      </w:pPr>
      <w:r>
        <w:rPr>
          <w:sz w:val="28"/>
          <w:szCs w:val="28"/>
        </w:rPr>
        <w:t>- работникам, являющимся участниками боевых действий - один рабочий  день в квартал</w:t>
      </w:r>
      <w:r w:rsidR="002935B6">
        <w:rPr>
          <w:sz w:val="28"/>
          <w:szCs w:val="28"/>
        </w:rPr>
        <w:t>;</w:t>
      </w:r>
    </w:p>
    <w:p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rsidR="002935B6" w:rsidRDefault="002935B6" w:rsidP="0018119C">
      <w:pPr>
        <w:ind w:firstLine="426"/>
        <w:jc w:val="both"/>
        <w:rPr>
          <w:sz w:val="28"/>
          <w:szCs w:val="28"/>
        </w:rPr>
      </w:pPr>
      <w:r>
        <w:rPr>
          <w:sz w:val="28"/>
          <w:szCs w:val="28"/>
        </w:rPr>
        <w:t>По требованию работодателя работник обязан предоставить подтверждающие  событие документы.</w:t>
      </w:r>
    </w:p>
    <w:p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Default="0018119C" w:rsidP="0018119C">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581DDE">
        <w:rPr>
          <w:color w:val="000000"/>
          <w:sz w:val="28"/>
          <w:szCs w:val="28"/>
        </w:rPr>
        <w:t>_____</w:t>
      </w:r>
      <w:r>
        <w:rPr>
          <w:color w:val="000000"/>
          <w:sz w:val="28"/>
          <w:szCs w:val="28"/>
        </w:rPr>
        <w:t xml:space="preserve"> календарных дней (ст.116 ТК РФ).</w:t>
      </w:r>
      <w:r w:rsidR="00581DDE">
        <w:rPr>
          <w:color w:val="000000"/>
          <w:sz w:val="28"/>
          <w:szCs w:val="28"/>
        </w:rPr>
        <w:t xml:space="preserve"> </w:t>
      </w:r>
    </w:p>
    <w:p w:rsidR="0018119C" w:rsidRDefault="0018119C" w:rsidP="0018119C">
      <w:pPr>
        <w:ind w:firstLine="426"/>
        <w:jc w:val="both"/>
        <w:rPr>
          <w:color w:val="000000"/>
          <w:sz w:val="28"/>
          <w:szCs w:val="28"/>
        </w:rPr>
      </w:pPr>
      <w:r>
        <w:rPr>
          <w:sz w:val="28"/>
          <w:szCs w:val="28"/>
        </w:rPr>
        <w:lastRenderedPageBreak/>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r>
        <w:rPr>
          <w:color w:val="000000"/>
          <w:sz w:val="27"/>
          <w:szCs w:val="27"/>
        </w:rPr>
        <w:t xml:space="preserve"> </w:t>
      </w:r>
      <w:r>
        <w:rPr>
          <w:color w:val="000000"/>
          <w:sz w:val="28"/>
          <w:szCs w:val="28"/>
        </w:rPr>
        <w:t>и «Новое слово» при финансовой возможности.</w:t>
      </w:r>
    </w:p>
    <w:p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proofErr w:type="gramStart"/>
      <w:r>
        <w:rPr>
          <w:i/>
          <w:sz w:val="28"/>
          <w:szCs w:val="28"/>
        </w:rPr>
        <w:t>(</w:t>
      </w:r>
      <w:r w:rsidR="00C022CA">
        <w:rPr>
          <w:i/>
          <w:sz w:val="28"/>
          <w:szCs w:val="28"/>
        </w:rPr>
        <w:t xml:space="preserve"> </w:t>
      </w:r>
      <w:proofErr w:type="gramEnd"/>
      <w:r w:rsidR="00C022CA">
        <w:rPr>
          <w:i/>
          <w:sz w:val="28"/>
          <w:szCs w:val="28"/>
        </w:rPr>
        <w:t>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w:t>
      </w:r>
      <w:proofErr w:type="spellStart"/>
      <w:r>
        <w:rPr>
          <w:rFonts w:eastAsia="Calibri"/>
          <w:i/>
          <w:sz w:val="28"/>
          <w:szCs w:val="28"/>
          <w:lang w:eastAsia="en-US"/>
        </w:rPr>
        <w:t>Вахитовского</w:t>
      </w:r>
      <w:proofErr w:type="spellEnd"/>
      <w:r>
        <w:rPr>
          <w:rFonts w:eastAsia="Calibri"/>
          <w:i/>
          <w:sz w:val="28"/>
          <w:szCs w:val="28"/>
          <w:lang w:eastAsia="en-US"/>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Pr>
          <w:rFonts w:eastAsia="Calibri"/>
          <w:i/>
          <w:sz w:val="28"/>
          <w:szCs w:val="28"/>
          <w:lang w:eastAsia="en-US"/>
        </w:rPr>
        <w:t>»</w:t>
      </w:r>
      <w:r>
        <w:rPr>
          <w:rFonts w:eastAsia="Calibri"/>
          <w:i/>
          <w:sz w:val="28"/>
          <w:szCs w:val="28"/>
          <w:lang w:eastAsia="en-US"/>
        </w:rPr>
        <w:t>).</w:t>
      </w:r>
      <w:r>
        <w:rPr>
          <w:rFonts w:eastAsia="Calibri"/>
          <w:i/>
          <w:color w:val="1F4E79"/>
          <w:sz w:val="28"/>
          <w:szCs w:val="28"/>
          <w:lang w:eastAsia="en-US"/>
        </w:rPr>
        <w:t xml:space="preserve"> </w:t>
      </w:r>
    </w:p>
    <w:p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 xml:space="preserve">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r w:rsidRPr="007760F8">
        <w:rPr>
          <w:sz w:val="28"/>
          <w:szCs w:val="28"/>
        </w:rPr>
        <w:t xml:space="preserve"> </w:t>
      </w:r>
      <w:r w:rsidR="007760F8" w:rsidRPr="007760F8">
        <w:rPr>
          <w:sz w:val="28"/>
          <w:szCs w:val="28"/>
        </w:rPr>
        <w:t xml:space="preserve"> </w:t>
      </w:r>
    </w:p>
    <w:p w:rsidR="0018119C" w:rsidRDefault="007760F8" w:rsidP="007760F8">
      <w:pPr>
        <w:ind w:firstLine="426"/>
        <w:jc w:val="both"/>
        <w:rPr>
          <w:sz w:val="28"/>
          <w:szCs w:val="28"/>
        </w:rPr>
      </w:pPr>
      <w:r>
        <w:rPr>
          <w:sz w:val="28"/>
          <w:szCs w:val="28"/>
        </w:rPr>
        <w:t xml:space="preserve"> </w:t>
      </w:r>
      <w:r w:rsidR="0018119C">
        <w:rPr>
          <w:sz w:val="28"/>
          <w:szCs w:val="28"/>
        </w:rPr>
        <w:t>7.3.</w:t>
      </w:r>
      <w:r>
        <w:rPr>
          <w:sz w:val="28"/>
          <w:szCs w:val="28"/>
        </w:rPr>
        <w:t>7</w:t>
      </w:r>
      <w:r w:rsidR="0018119C">
        <w:rPr>
          <w:sz w:val="28"/>
          <w:szCs w:val="28"/>
        </w:rPr>
        <w:t xml:space="preserve">. Освобождать работников </w:t>
      </w:r>
      <w:proofErr w:type="gramStart"/>
      <w:r w:rsidR="0018119C">
        <w:rPr>
          <w:sz w:val="28"/>
          <w:szCs w:val="28"/>
        </w:rPr>
        <w:t>от работы при прохождении диспансеризации на один рабочий день один раз в три года с сохранением</w:t>
      </w:r>
      <w:proofErr w:type="gramEnd"/>
      <w:r w:rsidR="0018119C">
        <w:rPr>
          <w:sz w:val="28"/>
          <w:szCs w:val="28"/>
        </w:rPr>
        <w:t xml:space="preserve"> за ними места работы (должности) и среднего заработка </w:t>
      </w:r>
      <w:r w:rsidR="0018119C">
        <w:rPr>
          <w:rFonts w:cs="Courier New"/>
          <w:sz w:val="28"/>
          <w:szCs w:val="28"/>
        </w:rPr>
        <w:t>на основании его письменного заявления, согласованного с работодателем</w:t>
      </w:r>
      <w:r w:rsidR="0018119C">
        <w:rPr>
          <w:sz w:val="28"/>
          <w:szCs w:val="28"/>
        </w:rPr>
        <w:t xml:space="preserve"> (статья 185.1</w:t>
      </w:r>
      <w:r w:rsidR="0018119C">
        <w:rPr>
          <w:rFonts w:ascii="Courier New" w:eastAsia="Arial Unicode MS" w:hAnsi="Courier New" w:cs="Courier New"/>
          <w:color w:val="000000"/>
          <w:kern w:val="2"/>
          <w:sz w:val="28"/>
          <w:szCs w:val="28"/>
        </w:rPr>
        <w:t> </w:t>
      </w:r>
      <w:r w:rsidR="0018119C">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proofErr w:type="gramStart"/>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Pr>
          <w:sz w:val="28"/>
          <w:szCs w:val="28"/>
        </w:rPr>
        <w:t xml:space="preserve"> среднего заработка.</w:t>
      </w:r>
    </w:p>
    <w:p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w:t>
      </w:r>
      <w:proofErr w:type="gramStart"/>
      <w:r w:rsidR="00802662">
        <w:rPr>
          <w:sz w:val="28"/>
          <w:szCs w:val="28"/>
        </w:rPr>
        <w:t>предоставить справки</w:t>
      </w:r>
      <w:proofErr w:type="gramEnd"/>
      <w:r w:rsidR="00802662">
        <w:rPr>
          <w:sz w:val="28"/>
          <w:szCs w:val="28"/>
        </w:rPr>
        <w:t xml:space="preserve"> медицинских </w:t>
      </w:r>
      <w:r w:rsidR="00802662">
        <w:rPr>
          <w:sz w:val="28"/>
          <w:szCs w:val="28"/>
        </w:rPr>
        <w:lastRenderedPageBreak/>
        <w:t xml:space="preserve">организаций, подтверждающие прохождение ими </w:t>
      </w:r>
      <w:r w:rsidR="004A5546">
        <w:rPr>
          <w:sz w:val="28"/>
          <w:szCs w:val="28"/>
        </w:rPr>
        <w:t>диспансеризации в день (дни) освобождения от работы.</w:t>
      </w:r>
    </w:p>
    <w:p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18119C" w:rsidRDefault="004A5546" w:rsidP="004A5546">
      <w:pPr>
        <w:autoSpaceDE w:val="0"/>
        <w:autoSpaceDN w:val="0"/>
        <w:adjustRightInd w:val="0"/>
        <w:ind w:firstLine="426"/>
        <w:jc w:val="both"/>
        <w:rPr>
          <w:sz w:val="28"/>
          <w:szCs w:val="28"/>
        </w:rPr>
      </w:pPr>
      <w:r>
        <w:rPr>
          <w:sz w:val="28"/>
          <w:szCs w:val="28"/>
        </w:rPr>
        <w:t xml:space="preserve"> </w:t>
      </w:r>
      <w:r w:rsidR="0018119C">
        <w:rPr>
          <w:sz w:val="28"/>
          <w:szCs w:val="28"/>
        </w:rPr>
        <w:t>7.4.</w:t>
      </w:r>
      <w:r>
        <w:rPr>
          <w:sz w:val="28"/>
          <w:szCs w:val="28"/>
        </w:rPr>
        <w:t>1</w:t>
      </w:r>
      <w:r w:rsidR="0018119C">
        <w:rPr>
          <w:sz w:val="28"/>
          <w:szCs w:val="28"/>
        </w:rPr>
        <w:t>.</w:t>
      </w:r>
      <w:r w:rsidR="0018119C">
        <w:rPr>
          <w:rFonts w:eastAsia="Arial Unicode MS"/>
          <w:color w:val="000000"/>
          <w:kern w:val="2"/>
          <w:sz w:val="28"/>
          <w:szCs w:val="28"/>
        </w:rPr>
        <w:t> </w:t>
      </w:r>
      <w:r w:rsidR="0018119C">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поощрение </w:t>
      </w:r>
      <w:r w:rsidR="004A5546">
        <w:rPr>
          <w:sz w:val="28"/>
          <w:szCs w:val="28"/>
        </w:rPr>
        <w:t xml:space="preserve"> членов Профсоюза и их семей.</w:t>
      </w:r>
    </w:p>
    <w:p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 xml:space="preserve">конкурсных мероприятиях </w:t>
      </w:r>
      <w:proofErr w:type="gramStart"/>
      <w:r>
        <w:rPr>
          <w:iCs/>
          <w:color w:val="000000"/>
          <w:sz w:val="28"/>
          <w:szCs w:val="28"/>
        </w:rPr>
        <w:t>муниципального</w:t>
      </w:r>
      <w:proofErr w:type="gramEnd"/>
      <w:r>
        <w:rPr>
          <w:iCs/>
          <w:color w:val="000000"/>
          <w:sz w:val="28"/>
          <w:szCs w:val="28"/>
        </w:rPr>
        <w:t>, регионального, всероссийского и международного уровней.</w:t>
      </w:r>
    </w:p>
    <w:p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w:t>
      </w:r>
      <w:proofErr w:type="spellStart"/>
      <w:r>
        <w:rPr>
          <w:iCs/>
          <w:sz w:val="28"/>
          <w:szCs w:val="28"/>
        </w:rPr>
        <w:t>профкурорт</w:t>
      </w:r>
      <w:proofErr w:type="spellEnd"/>
      <w:r>
        <w:rPr>
          <w:iCs/>
          <w:sz w:val="28"/>
          <w:szCs w:val="28"/>
        </w:rPr>
        <w:t xml:space="preserve"> </w:t>
      </w:r>
      <w:r w:rsidR="00A34A90">
        <w:rPr>
          <w:iCs/>
          <w:sz w:val="28"/>
          <w:szCs w:val="28"/>
        </w:rPr>
        <w:t>ФНПР</w:t>
      </w:r>
    </w:p>
    <w:p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jc w:val="both"/>
        <w:rPr>
          <w:iCs/>
          <w:spacing w:val="-4"/>
          <w:sz w:val="28"/>
          <w:szCs w:val="28"/>
        </w:rPr>
      </w:pPr>
      <w:r>
        <w:rPr>
          <w:iCs/>
          <w:spacing w:val="-4"/>
          <w:sz w:val="28"/>
          <w:szCs w:val="28"/>
        </w:rPr>
        <w:t>-«Путевка от Профсоюза»;</w:t>
      </w:r>
    </w:p>
    <w:p w:rsidR="0018119C" w:rsidRDefault="00E11E68" w:rsidP="0018119C">
      <w:pPr>
        <w:ind w:firstLine="426"/>
        <w:jc w:val="both"/>
        <w:rPr>
          <w:i/>
          <w:iCs/>
          <w:sz w:val="28"/>
          <w:szCs w:val="28"/>
        </w:rPr>
      </w:pPr>
      <w:r>
        <w:rPr>
          <w:iCs/>
          <w:sz w:val="28"/>
          <w:szCs w:val="28"/>
        </w:rPr>
        <w:t xml:space="preserve"> </w:t>
      </w:r>
      <w:r w:rsidR="0018119C">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0018119C">
        <w:rPr>
          <w:i/>
          <w:iCs/>
          <w:sz w:val="28"/>
          <w:szCs w:val="28"/>
        </w:rPr>
        <w:t>(согласно Положению</w:t>
      </w:r>
      <w:r w:rsidR="003D3CE4">
        <w:rPr>
          <w:i/>
          <w:iCs/>
          <w:sz w:val="28"/>
          <w:szCs w:val="28"/>
        </w:rPr>
        <w:t xml:space="preserve"> Республиканского комитета Профсоюза</w:t>
      </w:r>
      <w:r w:rsidR="0018119C">
        <w:rPr>
          <w:i/>
          <w:iCs/>
          <w:sz w:val="28"/>
          <w:szCs w:val="28"/>
        </w:rPr>
        <w:t>)</w:t>
      </w:r>
      <w:r>
        <w:rPr>
          <w:i/>
          <w:iCs/>
          <w:sz w:val="28"/>
          <w:szCs w:val="28"/>
        </w:rPr>
        <w:t xml:space="preserve">. </w:t>
      </w:r>
    </w:p>
    <w:p w:rsidR="0018119C" w:rsidRDefault="0018119C" w:rsidP="00135812">
      <w:pPr>
        <w:ind w:firstLine="426"/>
        <w:jc w:val="center"/>
        <w:rPr>
          <w:b/>
          <w:sz w:val="28"/>
          <w:szCs w:val="28"/>
        </w:rPr>
      </w:pPr>
      <w:r>
        <w:rPr>
          <w:b/>
          <w:sz w:val="28"/>
          <w:szCs w:val="28"/>
          <w:lang w:val="en-US"/>
        </w:rPr>
        <w:t>VIII</w:t>
      </w:r>
      <w:r>
        <w:rPr>
          <w:b/>
          <w:sz w:val="28"/>
          <w:szCs w:val="28"/>
        </w:rPr>
        <w:t xml:space="preserve">. </w:t>
      </w:r>
      <w:r w:rsidR="009270FD">
        <w:rPr>
          <w:b/>
          <w:sz w:val="28"/>
          <w:szCs w:val="28"/>
        </w:rPr>
        <w:t xml:space="preserve"> </w:t>
      </w:r>
      <w:r>
        <w:rPr>
          <w:b/>
          <w:sz w:val="28"/>
          <w:szCs w:val="28"/>
        </w:rPr>
        <w:t xml:space="preserve"> </w:t>
      </w:r>
      <w:proofErr w:type="gramStart"/>
      <w:r>
        <w:rPr>
          <w:b/>
          <w:sz w:val="28"/>
          <w:szCs w:val="28"/>
        </w:rPr>
        <w:t xml:space="preserve">ПРОФЕССИОНАЛЬНОЕ </w:t>
      </w:r>
      <w:r w:rsidR="009270FD">
        <w:rPr>
          <w:b/>
          <w:sz w:val="28"/>
          <w:szCs w:val="28"/>
        </w:rPr>
        <w:t xml:space="preserve"> РАЗВИТИЕ</w:t>
      </w:r>
      <w:proofErr w:type="gramEnd"/>
      <w:r w:rsidR="009270FD">
        <w:rPr>
          <w:b/>
          <w:sz w:val="28"/>
          <w:szCs w:val="28"/>
        </w:rPr>
        <w:t xml:space="preserve"> </w:t>
      </w:r>
      <w:r>
        <w:rPr>
          <w:b/>
          <w:sz w:val="28"/>
          <w:szCs w:val="28"/>
        </w:rPr>
        <w:t xml:space="preserve"> РАБОТНИКОВ</w:t>
      </w:r>
    </w:p>
    <w:p w:rsidR="0018119C" w:rsidRDefault="0018119C" w:rsidP="0018119C">
      <w:pPr>
        <w:pStyle w:val="31"/>
        <w:ind w:left="0" w:firstLine="708"/>
        <w:rPr>
          <w:b/>
          <w:sz w:val="28"/>
          <w:szCs w:val="28"/>
        </w:rPr>
      </w:pPr>
      <w:r>
        <w:rPr>
          <w:b/>
          <w:sz w:val="28"/>
          <w:szCs w:val="28"/>
        </w:rPr>
        <w:t>8.1.Стороны договорились:</w:t>
      </w:r>
    </w:p>
    <w:p w:rsidR="006D2A8A" w:rsidRDefault="0018119C" w:rsidP="006D2A8A">
      <w:pPr>
        <w:tabs>
          <w:tab w:val="left" w:pos="9498"/>
        </w:tabs>
        <w:spacing w:line="100" w:lineRule="atLeast"/>
        <w:ind w:firstLine="426"/>
        <w:jc w:val="both"/>
        <w:rPr>
          <w:sz w:val="28"/>
          <w:szCs w:val="28"/>
        </w:rPr>
      </w:pPr>
      <w:r>
        <w:rPr>
          <w:sz w:val="28"/>
          <w:szCs w:val="28"/>
        </w:rPr>
        <w:lastRenderedPageBreak/>
        <w:t xml:space="preserve">     8.1.1.</w:t>
      </w:r>
      <w:r w:rsidR="006D2A8A" w:rsidRPr="006D2A8A">
        <w:rPr>
          <w:sz w:val="28"/>
          <w:szCs w:val="28"/>
        </w:rPr>
        <w:t xml:space="preserve"> </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9A50FF" w:rsidRDefault="006D2A8A" w:rsidP="009270FD">
      <w:pPr>
        <w:ind w:firstLine="709"/>
        <w:contextualSpacing/>
        <w:jc w:val="both"/>
        <w:rPr>
          <w:sz w:val="28"/>
          <w:szCs w:val="28"/>
        </w:rPr>
      </w:pPr>
      <w:r>
        <w:rPr>
          <w:sz w:val="28"/>
          <w:szCs w:val="28"/>
        </w:rPr>
        <w:t>8.1.2.</w:t>
      </w:r>
      <w:r w:rsidR="009270FD" w:rsidRPr="009270FD">
        <w:rPr>
          <w:sz w:val="28"/>
          <w:szCs w:val="28"/>
        </w:rPr>
        <w:t xml:space="preserve"> </w:t>
      </w:r>
      <w:proofErr w:type="gramStart"/>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Default="006D2A8A" w:rsidP="006D2A8A">
      <w:pPr>
        <w:pStyle w:val="31"/>
        <w:ind w:left="0" w:firstLine="0"/>
        <w:jc w:val="both"/>
        <w:rPr>
          <w:sz w:val="28"/>
          <w:szCs w:val="28"/>
        </w:rPr>
      </w:pPr>
      <w:r>
        <w:rPr>
          <w:sz w:val="28"/>
          <w:szCs w:val="28"/>
        </w:rPr>
        <w:t xml:space="preserve">     </w:t>
      </w:r>
      <w:r w:rsidR="0018119C">
        <w:rPr>
          <w:sz w:val="28"/>
          <w:szCs w:val="28"/>
        </w:rPr>
        <w:t>8.1.</w:t>
      </w:r>
      <w:r>
        <w:rPr>
          <w:sz w:val="28"/>
          <w:szCs w:val="28"/>
        </w:rPr>
        <w:t>2</w:t>
      </w:r>
      <w:r w:rsidR="0018119C">
        <w:rPr>
          <w:sz w:val="28"/>
          <w:szCs w:val="28"/>
        </w:rPr>
        <w:t>. </w:t>
      </w:r>
      <w:proofErr w:type="gramStart"/>
      <w:r w:rsidR="0018119C">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целенаправленного совершенствования (получения новой) компетенции (квалификации) работника. При этом</w:t>
      </w:r>
      <w:proofErr w:type="gramStart"/>
      <w:r>
        <w:rPr>
          <w:color w:val="000000"/>
          <w:sz w:val="28"/>
          <w:szCs w:val="28"/>
        </w:rPr>
        <w:t>,</w:t>
      </w:r>
      <w:proofErr w:type="gramEnd"/>
      <w:r>
        <w:rPr>
          <w:color w:val="000000"/>
          <w:sz w:val="28"/>
          <w:szCs w:val="28"/>
        </w:rPr>
        <w:t xml:space="preserve">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w:t>
      </w:r>
      <w:r>
        <w:rPr>
          <w:color w:val="000000"/>
          <w:sz w:val="28"/>
          <w:szCs w:val="28"/>
        </w:rPr>
        <w:lastRenderedPageBreak/>
        <w:t>ему гарантий и компенсаций, предусмотренных законодательством и трудовым договором.</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w:t>
      </w:r>
      <w:proofErr w:type="gramStart"/>
      <w:r>
        <w:rPr>
          <w:sz w:val="28"/>
          <w:szCs w:val="28"/>
        </w:rPr>
        <w:t xml:space="preserve">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Pr>
          <w:color w:val="000000"/>
          <w:sz w:val="28"/>
          <w:szCs w:val="28"/>
        </w:rPr>
        <w:t xml:space="preserve">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w:t>
      </w:r>
      <w:proofErr w:type="spellStart"/>
      <w:r>
        <w:rPr>
          <w:sz w:val="28"/>
          <w:szCs w:val="28"/>
        </w:rPr>
        <w:t>бакалавриата</w:t>
      </w:r>
      <w:proofErr w:type="spellEnd"/>
      <w:r>
        <w:rPr>
          <w:sz w:val="28"/>
          <w:szCs w:val="28"/>
        </w:rPr>
        <w:t xml:space="preserve">, </w:t>
      </w:r>
      <w:proofErr w:type="spellStart"/>
      <w:r>
        <w:rPr>
          <w:sz w:val="28"/>
          <w:szCs w:val="28"/>
        </w:rPr>
        <w:t>специалитета</w:t>
      </w:r>
      <w:proofErr w:type="spellEnd"/>
      <w:r>
        <w:rPr>
          <w:sz w:val="28"/>
          <w:szCs w:val="28"/>
        </w:rPr>
        <w:t xml:space="preserve">,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w:t>
      </w:r>
      <w:proofErr w:type="gramStart"/>
      <w:r>
        <w:rPr>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roofErr w:type="gramEnd"/>
    </w:p>
    <w:p w:rsidR="0018119C" w:rsidRDefault="0018119C" w:rsidP="0018119C">
      <w:pPr>
        <w:autoSpaceDE w:val="0"/>
        <w:autoSpaceDN w:val="0"/>
        <w:adjustRightInd w:val="0"/>
        <w:rPr>
          <w:b/>
          <w:bCs/>
        </w:rPr>
      </w:pPr>
    </w:p>
    <w:p w:rsidR="0018119C" w:rsidRDefault="0018119C" w:rsidP="0018119C">
      <w:pPr>
        <w:autoSpaceDE w:val="0"/>
        <w:autoSpaceDN w:val="0"/>
        <w:adjustRightInd w:val="0"/>
        <w:ind w:firstLine="709"/>
        <w:jc w:val="center"/>
        <w:rPr>
          <w:b/>
          <w:bCs/>
        </w:rPr>
      </w:pPr>
      <w:proofErr w:type="gramStart"/>
      <w:r>
        <w:rPr>
          <w:b/>
          <w:bCs/>
        </w:rPr>
        <w:t>I</w:t>
      </w:r>
      <w:proofErr w:type="gramEnd"/>
      <w:r>
        <w:rPr>
          <w:b/>
          <w:bCs/>
        </w:rPr>
        <w:t>Х. ПОДДЕРЖКА МОЛОДЫХ ПЕДАГОГОВ</w:t>
      </w:r>
    </w:p>
    <w:p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активное обучение </w:t>
      </w:r>
      <w:r w:rsidR="00A34A90">
        <w:rPr>
          <w:sz w:val="28"/>
          <w:szCs w:val="28"/>
        </w:rPr>
        <w:t xml:space="preserve"> </w:t>
      </w:r>
      <w:r>
        <w:rPr>
          <w:sz w:val="28"/>
          <w:szCs w:val="28"/>
        </w:rPr>
        <w:t>молодежного профсоюзного актива.</w:t>
      </w:r>
    </w:p>
    <w:p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проводимых </w:t>
      </w:r>
      <w:r w:rsidR="007801BC">
        <w:rPr>
          <w:sz w:val="28"/>
          <w:szCs w:val="28"/>
        </w:rPr>
        <w:t xml:space="preserve"> районным или городским </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Default="0045578E" w:rsidP="0018119C">
      <w:pPr>
        <w:autoSpaceDE w:val="0"/>
        <w:autoSpaceDN w:val="0"/>
        <w:adjustRightInd w:val="0"/>
        <w:ind w:firstLine="426"/>
        <w:jc w:val="both"/>
        <w:rPr>
          <w:sz w:val="28"/>
          <w:szCs w:val="28"/>
        </w:rPr>
      </w:pPr>
      <w:r>
        <w:rPr>
          <w:sz w:val="28"/>
          <w:szCs w:val="28"/>
        </w:rPr>
        <w:t xml:space="preserve"> </w:t>
      </w:r>
    </w:p>
    <w:p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18119C" w:rsidRDefault="0018119C" w:rsidP="0018119C">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w:t>
      </w:r>
      <w:r>
        <w:rPr>
          <w:sz w:val="28"/>
          <w:szCs w:val="28"/>
        </w:rPr>
        <w:t xml:space="preserve"> </w:t>
      </w:r>
      <w:r>
        <w:rPr>
          <w:sz w:val="28"/>
          <w:szCs w:val="28"/>
          <w:lang w:eastAsia="en-US"/>
        </w:rPr>
        <w:t xml:space="preserve">Всероссийского движения «Профсоюз – территория здоровья»,  муниципальной </w:t>
      </w:r>
      <w:r>
        <w:rPr>
          <w:sz w:val="28"/>
          <w:szCs w:val="28"/>
        </w:rPr>
        <w:t xml:space="preserve">программы «Сохранение и укрепление общественного здоровья населения </w:t>
      </w:r>
      <w:proofErr w:type="spellStart"/>
      <w:r>
        <w:rPr>
          <w:sz w:val="28"/>
          <w:szCs w:val="28"/>
        </w:rPr>
        <w:t>г</w:t>
      </w:r>
      <w:proofErr w:type="gramStart"/>
      <w:r>
        <w:rPr>
          <w:sz w:val="28"/>
          <w:szCs w:val="28"/>
        </w:rPr>
        <w:t>.К</w:t>
      </w:r>
      <w:proofErr w:type="gramEnd"/>
      <w:r>
        <w:rPr>
          <w:sz w:val="28"/>
          <w:szCs w:val="28"/>
        </w:rPr>
        <w:t>азани</w:t>
      </w:r>
      <w:proofErr w:type="spellEnd"/>
      <w:r>
        <w:rPr>
          <w:sz w:val="28"/>
          <w:szCs w:val="28"/>
        </w:rPr>
        <w:t xml:space="preserve">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условий и системы мотивации для ведения  здорового образа жизни в  трудовом коллективе  М</w:t>
      </w:r>
      <w:r w:rsidR="00C229DC">
        <w:rPr>
          <w:color w:val="2A2C34"/>
          <w:sz w:val="28"/>
          <w:szCs w:val="28"/>
        </w:rPr>
        <w:t>А</w:t>
      </w:r>
      <w:r>
        <w:rPr>
          <w:color w:val="2A2C34"/>
          <w:sz w:val="28"/>
          <w:szCs w:val="28"/>
        </w:rPr>
        <w:t>ДОУ «Детский сад №</w:t>
      </w:r>
      <w:r w:rsidR="00C229DC">
        <w:rPr>
          <w:color w:val="2A2C34"/>
          <w:sz w:val="28"/>
          <w:szCs w:val="28"/>
        </w:rPr>
        <w:t>357</w:t>
      </w:r>
      <w:r>
        <w:rPr>
          <w:color w:val="2A2C34"/>
          <w:sz w:val="28"/>
          <w:szCs w:val="28"/>
        </w:rPr>
        <w:t xml:space="preserve">», </w:t>
      </w:r>
      <w:r>
        <w:rPr>
          <w:b/>
          <w:color w:val="2A2C34"/>
          <w:sz w:val="28"/>
          <w:szCs w:val="28"/>
        </w:rPr>
        <w:t>стороны</w:t>
      </w:r>
      <w:r>
        <w:rPr>
          <w:b/>
          <w:sz w:val="28"/>
          <w:szCs w:val="28"/>
        </w:rPr>
        <w:t xml:space="preserve"> договорились</w:t>
      </w:r>
      <w:r>
        <w:rPr>
          <w:sz w:val="28"/>
          <w:szCs w:val="28"/>
        </w:rPr>
        <w:t>:</w:t>
      </w:r>
    </w:p>
    <w:p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rFonts w:eastAsia="Calibri"/>
          <w:color w:val="000000"/>
          <w:kern w:val="2"/>
          <w:sz w:val="28"/>
          <w:szCs w:val="28"/>
          <w:lang w:eastAsia="ar-SA"/>
        </w:rPr>
        <w:t xml:space="preserve"> </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Default="0018119C" w:rsidP="0018119C">
      <w:pPr>
        <w:ind w:firstLine="426"/>
        <w:jc w:val="both"/>
        <w:rPr>
          <w:color w:val="000000"/>
          <w:sz w:val="28"/>
          <w:szCs w:val="28"/>
        </w:rPr>
      </w:pPr>
      <w:r>
        <w:rPr>
          <w:color w:val="000000"/>
          <w:sz w:val="28"/>
          <w:szCs w:val="28"/>
          <w:shd w:val="clear" w:color="auto" w:fill="FFFFFF"/>
        </w:rPr>
        <w:lastRenderedPageBreak/>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Default="0018119C" w:rsidP="0018119C">
      <w:pPr>
        <w:ind w:firstLine="426"/>
        <w:jc w:val="both"/>
        <w:rPr>
          <w:sz w:val="28"/>
          <w:szCs w:val="28"/>
        </w:rPr>
      </w:pPr>
      <w:r>
        <w:rPr>
          <w:sz w:val="28"/>
          <w:szCs w:val="28"/>
        </w:rPr>
        <w:t>10.1.3.</w:t>
      </w:r>
      <w:r>
        <w:rPr>
          <w:color w:val="111111"/>
          <w:sz w:val="28"/>
          <w:szCs w:val="28"/>
          <w:shd w:val="clear" w:color="auto" w:fill="FFFFFF"/>
        </w:rPr>
        <w:t xml:space="preserve"> </w:t>
      </w:r>
      <w:r>
        <w:rPr>
          <w:sz w:val="28"/>
          <w:szCs w:val="28"/>
        </w:rPr>
        <w:t>Содействие развитию условий для занятия физической культурой и спортом в образовательной организации.</w:t>
      </w:r>
    </w:p>
    <w:p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 xml:space="preserve">ой </w:t>
      </w:r>
      <w:r>
        <w:rPr>
          <w:color w:val="000000"/>
          <w:sz w:val="28"/>
          <w:szCs w:val="28"/>
        </w:rPr>
        <w:t xml:space="preserve"> </w:t>
      </w:r>
      <w:r w:rsidR="007801BC">
        <w:rPr>
          <w:color w:val="000000"/>
          <w:sz w:val="28"/>
          <w:szCs w:val="28"/>
        </w:rPr>
        <w:t>Спартакиаде.</w:t>
      </w:r>
      <w:r>
        <w:rPr>
          <w:color w:val="000000"/>
          <w:sz w:val="28"/>
          <w:szCs w:val="28"/>
          <w:shd w:val="clear" w:color="auto" w:fill="FFFFFF"/>
        </w:rPr>
        <w:t xml:space="preserve"> </w:t>
      </w:r>
    </w:p>
    <w:p w:rsidR="0018119C" w:rsidRDefault="0018119C" w:rsidP="0018119C">
      <w:pPr>
        <w:ind w:firstLine="426"/>
        <w:jc w:val="both"/>
        <w:rPr>
          <w:color w:val="000000"/>
          <w:sz w:val="28"/>
          <w:szCs w:val="28"/>
        </w:rPr>
      </w:pPr>
      <w:r>
        <w:rPr>
          <w:b/>
          <w:color w:val="111111"/>
          <w:sz w:val="28"/>
          <w:szCs w:val="28"/>
          <w:shd w:val="clear" w:color="auto" w:fill="FFFFFF"/>
        </w:rPr>
        <w:t>10.2.</w:t>
      </w:r>
      <w:r>
        <w:rPr>
          <w:b/>
          <w:sz w:val="28"/>
          <w:szCs w:val="28"/>
        </w:rPr>
        <w:t xml:space="preserve"> </w:t>
      </w:r>
      <w:r w:rsidR="007801BC">
        <w:rPr>
          <w:b/>
          <w:sz w:val="28"/>
          <w:szCs w:val="28"/>
        </w:rPr>
        <w:t>Работодатель:</w:t>
      </w:r>
      <w:r>
        <w:rPr>
          <w:color w:val="111111"/>
          <w:sz w:val="28"/>
          <w:szCs w:val="28"/>
          <w:shd w:val="clear" w:color="auto" w:fill="FFFFFF"/>
        </w:rPr>
        <w:t xml:space="preserve"> </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 xml:space="preserve">Осуществляет руководство и </w:t>
      </w:r>
      <w:proofErr w:type="gramStart"/>
      <w:r>
        <w:rPr>
          <w:sz w:val="28"/>
          <w:szCs w:val="28"/>
        </w:rPr>
        <w:t>контроль за</w:t>
      </w:r>
      <w:proofErr w:type="gramEnd"/>
      <w:r>
        <w:rPr>
          <w:sz w:val="28"/>
          <w:szCs w:val="28"/>
        </w:rPr>
        <w:t xml:space="preserve"> состоянием условий</w:t>
      </w:r>
      <w:r>
        <w:rPr>
          <w:color w:val="111111"/>
          <w:sz w:val="28"/>
          <w:szCs w:val="28"/>
          <w:shd w:val="clear" w:color="auto" w:fill="FFFFFF"/>
        </w:rPr>
        <w:t xml:space="preserve"> безопасного и </w:t>
      </w:r>
      <w:proofErr w:type="spellStart"/>
      <w:r>
        <w:rPr>
          <w:color w:val="111111"/>
          <w:sz w:val="28"/>
          <w:szCs w:val="28"/>
          <w:shd w:val="clear" w:color="auto" w:fill="FFFFFF"/>
        </w:rPr>
        <w:t>здоровьесберегающего</w:t>
      </w:r>
      <w:proofErr w:type="spellEnd"/>
      <w:r>
        <w:rPr>
          <w:color w:val="111111"/>
          <w:sz w:val="28"/>
          <w:szCs w:val="28"/>
          <w:shd w:val="clear" w:color="auto" w:fill="FFFFFF"/>
        </w:rPr>
        <w:t xml:space="preserve"> труда</w:t>
      </w:r>
      <w:r>
        <w:rPr>
          <w:sz w:val="28"/>
          <w:szCs w:val="28"/>
        </w:rPr>
        <w:t xml:space="preserve"> в образовательной организации.</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w:t>
      </w:r>
      <w:proofErr w:type="gramStart"/>
      <w:r>
        <w:rPr>
          <w:sz w:val="28"/>
          <w:szCs w:val="28"/>
        </w:rPr>
        <w:t xml:space="preserve">обучения </w:t>
      </w:r>
      <w:r>
        <w:rPr>
          <w:rFonts w:eastAsia="Calibri"/>
          <w:sz w:val="28"/>
          <w:szCs w:val="28"/>
          <w:lang w:eastAsia="en-US"/>
        </w:rPr>
        <w:t>по восстановлению</w:t>
      </w:r>
      <w:proofErr w:type="gramEnd"/>
      <w:r>
        <w:rPr>
          <w:rFonts w:eastAsia="Calibri"/>
          <w:sz w:val="28"/>
          <w:szCs w:val="28"/>
          <w:lang w:eastAsia="en-US"/>
        </w:rPr>
        <w:t xml:space="preserve"> и сохранению психофизического здоровья необходимого для решения профессиональных задач. </w:t>
      </w:r>
    </w:p>
    <w:p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Default="007801BC" w:rsidP="0018119C">
      <w:pPr>
        <w:ind w:firstLine="426"/>
        <w:jc w:val="both"/>
        <w:rPr>
          <w:sz w:val="28"/>
          <w:szCs w:val="28"/>
        </w:rPr>
      </w:pPr>
      <w:r>
        <w:rPr>
          <w:color w:val="000000"/>
          <w:sz w:val="28"/>
          <w:szCs w:val="28"/>
        </w:rPr>
        <w:t xml:space="preserve"> </w:t>
      </w:r>
      <w:r w:rsidR="0018119C">
        <w:rPr>
          <w:b/>
          <w:sz w:val="28"/>
          <w:szCs w:val="28"/>
        </w:rPr>
        <w:t xml:space="preserve">10.3. </w:t>
      </w:r>
      <w:r w:rsidR="0018119C">
        <w:rPr>
          <w:b/>
          <w:bCs/>
          <w:sz w:val="28"/>
          <w:szCs w:val="28"/>
        </w:rPr>
        <w:t>Выборный орган первичной профсоюзной организации</w:t>
      </w:r>
      <w:r w:rsidR="0018119C">
        <w:rPr>
          <w:sz w:val="28"/>
          <w:szCs w:val="28"/>
        </w:rPr>
        <w:t xml:space="preserve">  </w:t>
      </w:r>
    </w:p>
    <w:p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w:t>
      </w:r>
      <w:proofErr w:type="spellStart"/>
      <w:r>
        <w:rPr>
          <w:sz w:val="28"/>
          <w:szCs w:val="28"/>
        </w:rPr>
        <w:t>здоровьесберегающего</w:t>
      </w:r>
      <w:proofErr w:type="spellEnd"/>
      <w:r>
        <w:rPr>
          <w:sz w:val="28"/>
          <w:szCs w:val="28"/>
        </w:rPr>
        <w:t xml:space="preserve">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18119C" w:rsidRDefault="0018119C" w:rsidP="0018119C">
      <w:pPr>
        <w:tabs>
          <w:tab w:val="left" w:pos="1276"/>
        </w:tabs>
        <w:ind w:firstLine="426"/>
        <w:jc w:val="both"/>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rsidR="00415F87" w:rsidRDefault="00415F87" w:rsidP="0018119C">
      <w:pPr>
        <w:ind w:firstLine="426"/>
        <w:jc w:val="both"/>
        <w:rPr>
          <w:sz w:val="28"/>
          <w:szCs w:val="28"/>
          <w:lang w:eastAsia="en-US"/>
        </w:rPr>
      </w:pPr>
      <w:r>
        <w:rPr>
          <w:sz w:val="28"/>
          <w:szCs w:val="28"/>
          <w:lang w:eastAsia="en-US"/>
        </w:rPr>
        <w:t>-  Всероссийской акции по фоновой ходьбе « Человек-идущий»;</w:t>
      </w:r>
    </w:p>
    <w:p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18119C" w:rsidRDefault="0018119C" w:rsidP="0018119C">
      <w:pPr>
        <w:ind w:firstLine="426"/>
        <w:jc w:val="both"/>
        <w:rPr>
          <w:sz w:val="28"/>
          <w:szCs w:val="28"/>
          <w:lang w:eastAsia="en-US"/>
        </w:rPr>
      </w:pPr>
      <w:r>
        <w:rPr>
          <w:sz w:val="28"/>
          <w:szCs w:val="28"/>
          <w:lang w:eastAsia="en-US"/>
        </w:rPr>
        <w:t>- Спортивного ориентирования;</w:t>
      </w:r>
    </w:p>
    <w:p w:rsidR="0018119C" w:rsidRDefault="0018119C" w:rsidP="0018119C">
      <w:pPr>
        <w:ind w:firstLine="426"/>
        <w:jc w:val="both"/>
        <w:rPr>
          <w:sz w:val="28"/>
          <w:szCs w:val="28"/>
          <w:lang w:eastAsia="en-US"/>
        </w:rPr>
      </w:pPr>
      <w:r>
        <w:rPr>
          <w:sz w:val="28"/>
          <w:szCs w:val="28"/>
          <w:lang w:eastAsia="en-US"/>
        </w:rPr>
        <w:t>- «Веселые старты»;</w:t>
      </w:r>
    </w:p>
    <w:p w:rsidR="0018119C" w:rsidRDefault="0018119C" w:rsidP="0018119C">
      <w:pPr>
        <w:ind w:firstLine="426"/>
        <w:jc w:val="both"/>
        <w:rPr>
          <w:sz w:val="28"/>
          <w:szCs w:val="28"/>
          <w:lang w:eastAsia="en-US"/>
        </w:rPr>
      </w:pPr>
      <w:r>
        <w:rPr>
          <w:sz w:val="28"/>
          <w:szCs w:val="28"/>
          <w:lang w:eastAsia="en-US"/>
        </w:rPr>
        <w:lastRenderedPageBreak/>
        <w:t>- тренинга по профилактике профессионального выгорания педагога.</w:t>
      </w:r>
    </w:p>
    <w:p w:rsidR="0018119C" w:rsidRDefault="0093414E" w:rsidP="0018119C">
      <w:pPr>
        <w:ind w:firstLine="426"/>
        <w:jc w:val="both"/>
        <w:rPr>
          <w:sz w:val="28"/>
          <w:szCs w:val="28"/>
          <w:shd w:val="clear" w:color="auto" w:fill="FFFFFF"/>
        </w:rPr>
      </w:pPr>
      <w:r>
        <w:rPr>
          <w:sz w:val="28"/>
          <w:szCs w:val="28"/>
          <w:shd w:val="clear" w:color="auto" w:fill="FFFFFF"/>
        </w:rPr>
        <w:t xml:space="preserve"> </w:t>
      </w:r>
      <w:r w:rsidR="0018119C">
        <w:rPr>
          <w:sz w:val="28"/>
          <w:szCs w:val="28"/>
          <w:shd w:val="clear" w:color="auto" w:fill="FFFFFF"/>
        </w:rPr>
        <w:t>10.3.</w:t>
      </w:r>
      <w:r>
        <w:rPr>
          <w:sz w:val="28"/>
          <w:szCs w:val="28"/>
          <w:shd w:val="clear" w:color="auto" w:fill="FFFFFF"/>
        </w:rPr>
        <w:t>3</w:t>
      </w:r>
      <w:r w:rsidR="00DB5675">
        <w:rPr>
          <w:sz w:val="28"/>
          <w:szCs w:val="28"/>
          <w:shd w:val="clear" w:color="auto" w:fill="FFFFFF"/>
        </w:rPr>
        <w:t xml:space="preserve">. </w:t>
      </w:r>
      <w:r w:rsidR="0018119C">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w:t>
      </w:r>
      <w:proofErr w:type="gramStart"/>
      <w:r>
        <w:rPr>
          <w:rFonts w:eastAsia="Calibri"/>
          <w:sz w:val="28"/>
          <w:szCs w:val="28"/>
          <w:lang w:eastAsia="ar-SA"/>
        </w:rPr>
        <w:t>контроль за</w:t>
      </w:r>
      <w:proofErr w:type="gramEnd"/>
      <w:r>
        <w:rPr>
          <w:rFonts w:eastAsia="Calibri"/>
          <w:sz w:val="28"/>
          <w:szCs w:val="28"/>
          <w:lang w:eastAsia="ar-SA"/>
        </w:rPr>
        <w:t xml:space="preserve"> обеспечением безопасности работников и созданием </w:t>
      </w:r>
      <w:proofErr w:type="spellStart"/>
      <w:r>
        <w:rPr>
          <w:rFonts w:eastAsia="Calibri"/>
          <w:sz w:val="28"/>
          <w:szCs w:val="28"/>
          <w:lang w:eastAsia="ar-SA"/>
        </w:rPr>
        <w:t>здоровьесберегающей</w:t>
      </w:r>
      <w:proofErr w:type="spellEnd"/>
      <w:r>
        <w:rPr>
          <w:rFonts w:eastAsia="Calibri"/>
          <w:sz w:val="28"/>
          <w:szCs w:val="28"/>
          <w:lang w:eastAsia="ar-SA"/>
        </w:rPr>
        <w:t xml:space="preserve">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 С заботой о здоровь</w:t>
      </w:r>
      <w:r w:rsidR="00C229DC">
        <w:rPr>
          <w:rFonts w:eastAsia="Calibri"/>
          <w:sz w:val="28"/>
          <w:szCs w:val="28"/>
          <w:lang w:eastAsia="ar-SA"/>
        </w:rPr>
        <w:t>е</w:t>
      </w:r>
      <w:r w:rsidR="00DB5675">
        <w:rPr>
          <w:rFonts w:eastAsia="Calibri"/>
          <w:sz w:val="28"/>
          <w:szCs w:val="28"/>
          <w:lang w:eastAsia="ar-SA"/>
        </w:rPr>
        <w:t xml:space="preserve">» на основании сотрудничества на договорной основе Территориальной организации Общероссийского Профсоюза образования по </w:t>
      </w:r>
      <w:proofErr w:type="spellStart"/>
      <w:r w:rsidR="00DB5675">
        <w:rPr>
          <w:rFonts w:eastAsia="Calibri"/>
          <w:sz w:val="28"/>
          <w:szCs w:val="28"/>
          <w:lang w:eastAsia="ar-SA"/>
        </w:rPr>
        <w:t>Вахитовскому</w:t>
      </w:r>
      <w:proofErr w:type="spellEnd"/>
      <w:r w:rsidR="00DB5675">
        <w:rPr>
          <w:rFonts w:eastAsia="Calibri"/>
          <w:sz w:val="28"/>
          <w:szCs w:val="28"/>
          <w:lang w:eastAsia="ar-SA"/>
        </w:rPr>
        <w:t xml:space="preserve"> и </w:t>
      </w:r>
      <w:proofErr w:type="gramStart"/>
      <w:r w:rsidR="00DB5675">
        <w:rPr>
          <w:rFonts w:eastAsia="Calibri"/>
          <w:sz w:val="28"/>
          <w:szCs w:val="28"/>
          <w:lang w:eastAsia="ar-SA"/>
        </w:rPr>
        <w:t>Приволжскому</w:t>
      </w:r>
      <w:proofErr w:type="gramEnd"/>
      <w:r w:rsidR="00DB5675">
        <w:rPr>
          <w:rFonts w:eastAsia="Calibri"/>
          <w:sz w:val="28"/>
          <w:szCs w:val="28"/>
          <w:lang w:eastAsia="ar-SA"/>
        </w:rPr>
        <w:t xml:space="preserve">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Pr>
          <w:sz w:val="28"/>
          <w:szCs w:val="28"/>
        </w:rPr>
        <w:t xml:space="preserve"> </w:t>
      </w:r>
      <w:r>
        <w:rPr>
          <w:sz w:val="28"/>
          <w:szCs w:val="28"/>
        </w:rPr>
        <w:t xml:space="preserve"> и социальные сети</w:t>
      </w:r>
      <w:r w:rsidR="00677079">
        <w:rPr>
          <w:sz w:val="28"/>
          <w:szCs w:val="28"/>
        </w:rPr>
        <w:t xml:space="preserve">: </w:t>
      </w:r>
      <w:proofErr w:type="spellStart"/>
      <w:r w:rsidR="00677079">
        <w:rPr>
          <w:sz w:val="28"/>
          <w:szCs w:val="28"/>
        </w:rPr>
        <w:t>Телеграм</w:t>
      </w:r>
      <w:proofErr w:type="spellEnd"/>
      <w:r w:rsidR="00677079">
        <w:rPr>
          <w:sz w:val="28"/>
          <w:szCs w:val="28"/>
        </w:rPr>
        <w:t xml:space="preserve">, </w:t>
      </w:r>
      <w:proofErr w:type="spellStart"/>
      <w:r w:rsidR="00677079">
        <w:rPr>
          <w:sz w:val="28"/>
          <w:szCs w:val="28"/>
        </w:rPr>
        <w:t>ВКонтакте</w:t>
      </w:r>
      <w:proofErr w:type="spellEnd"/>
      <w:r w:rsidR="00677079">
        <w:rPr>
          <w:sz w:val="28"/>
          <w:szCs w:val="28"/>
        </w:rPr>
        <w:t>.</w:t>
      </w:r>
    </w:p>
    <w:p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18119C" w:rsidRDefault="0018119C" w:rsidP="0018119C">
      <w:pPr>
        <w:ind w:firstLine="426"/>
        <w:jc w:val="both"/>
        <w:rPr>
          <w:b/>
          <w:color w:val="000000"/>
          <w:sz w:val="28"/>
          <w:szCs w:val="28"/>
        </w:rPr>
      </w:pPr>
      <w:r>
        <w:rPr>
          <w:b/>
          <w:color w:val="000000"/>
          <w:sz w:val="28"/>
          <w:szCs w:val="28"/>
        </w:rPr>
        <w:t>11.1. Стороны договорились:</w:t>
      </w:r>
    </w:p>
    <w:p w:rsidR="0018119C" w:rsidRDefault="0018119C" w:rsidP="0018119C">
      <w:pPr>
        <w:ind w:firstLine="426"/>
        <w:jc w:val="both"/>
        <w:rPr>
          <w:color w:val="000000"/>
          <w:sz w:val="28"/>
          <w:szCs w:val="28"/>
        </w:rPr>
      </w:pPr>
      <w:r>
        <w:rPr>
          <w:color w:val="000000"/>
          <w:sz w:val="28"/>
          <w:szCs w:val="28"/>
        </w:rPr>
        <w:t xml:space="preserve">11.1.1. </w:t>
      </w:r>
      <w:proofErr w:type="gramStart"/>
      <w:r>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Pr>
          <w:color w:val="000000"/>
          <w:sz w:val="28"/>
          <w:szCs w:val="28"/>
        </w:rPr>
        <w:t xml:space="preserve"> мере их представления.</w:t>
      </w:r>
    </w:p>
    <w:p w:rsidR="0018119C" w:rsidRDefault="0018119C" w:rsidP="0018119C">
      <w:pPr>
        <w:ind w:firstLine="426"/>
        <w:jc w:val="both"/>
        <w:rPr>
          <w:color w:val="000000"/>
          <w:sz w:val="28"/>
          <w:szCs w:val="28"/>
        </w:rPr>
      </w:pPr>
      <w:r>
        <w:rPr>
          <w:color w:val="000000"/>
          <w:sz w:val="28"/>
          <w:szCs w:val="28"/>
        </w:rPr>
        <w:t xml:space="preserve">11.1.2. </w:t>
      </w:r>
      <w:proofErr w:type="gramStart"/>
      <w:r>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Pr>
          <w:color w:val="000000"/>
          <w:sz w:val="28"/>
          <w:szCs w:val="28"/>
        </w:rPr>
        <w:t xml:space="preserve"> </w:t>
      </w:r>
      <w:proofErr w:type="gramStart"/>
      <w:r>
        <w:rPr>
          <w:color w:val="000000"/>
          <w:sz w:val="28"/>
          <w:szCs w:val="28"/>
        </w:rPr>
        <w:t>числе</w:t>
      </w:r>
      <w:proofErr w:type="gramEnd"/>
      <w:r>
        <w:rPr>
          <w:color w:val="000000"/>
          <w:sz w:val="28"/>
          <w:szCs w:val="28"/>
        </w:rPr>
        <w:t>:</w:t>
      </w:r>
    </w:p>
    <w:p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rsidR="0018119C" w:rsidRDefault="0018119C" w:rsidP="0018119C">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18119C" w:rsidRDefault="0018119C" w:rsidP="0018119C">
      <w:pPr>
        <w:ind w:firstLine="426"/>
        <w:jc w:val="both"/>
        <w:rPr>
          <w:color w:val="000000"/>
          <w:sz w:val="28"/>
          <w:szCs w:val="28"/>
        </w:rPr>
      </w:pPr>
      <w:r>
        <w:rPr>
          <w:sz w:val="28"/>
          <w:szCs w:val="28"/>
        </w:rPr>
        <w:lastRenderedPageBreak/>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Default="0018119C" w:rsidP="0018119C">
      <w:pPr>
        <w:ind w:firstLine="426"/>
        <w:jc w:val="both"/>
        <w:rPr>
          <w:sz w:val="28"/>
          <w:szCs w:val="28"/>
        </w:rPr>
      </w:pPr>
      <w:r>
        <w:rPr>
          <w:sz w:val="28"/>
          <w:szCs w:val="28"/>
        </w:rPr>
        <w:t xml:space="preserve">11.5. </w:t>
      </w:r>
      <w:proofErr w:type="gramStart"/>
      <w:r>
        <w:rPr>
          <w:sz w:val="28"/>
          <w:szCs w:val="28"/>
        </w:rPr>
        <w:t>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w:t>
      </w:r>
      <w:proofErr w:type="gramEnd"/>
      <w:r>
        <w:rPr>
          <w:sz w:val="28"/>
          <w:szCs w:val="28"/>
        </w:rPr>
        <w:t xml:space="preserve"> пенсии по старости, в том числе и по выслуге лет педагогическим работникам.</w:t>
      </w:r>
    </w:p>
    <w:p w:rsidR="00D15150" w:rsidRPr="009A50FF" w:rsidRDefault="00D15150" w:rsidP="00D1515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rsidR="00D15150" w:rsidRDefault="00D15150" w:rsidP="0018119C">
      <w:pPr>
        <w:ind w:firstLine="426"/>
        <w:jc w:val="both"/>
        <w:rPr>
          <w:sz w:val="28"/>
          <w:szCs w:val="28"/>
        </w:rPr>
      </w:pPr>
    </w:p>
    <w:p w:rsidR="0018119C" w:rsidRDefault="0018119C" w:rsidP="0018119C">
      <w:pPr>
        <w:autoSpaceDE w:val="0"/>
        <w:autoSpaceDN w:val="0"/>
        <w:adjustRightInd w:val="0"/>
        <w:ind w:firstLine="709"/>
        <w:jc w:val="center"/>
        <w:rPr>
          <w:b/>
          <w:bCs/>
          <w:color w:val="000000"/>
        </w:rPr>
      </w:pPr>
      <w:proofErr w:type="gramStart"/>
      <w:r>
        <w:rPr>
          <w:b/>
          <w:bCs/>
          <w:color w:val="000000"/>
        </w:rPr>
        <w:t>Х</w:t>
      </w:r>
      <w:proofErr w:type="gramEnd"/>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jc w:val="both"/>
        <w:rPr>
          <w:sz w:val="28"/>
          <w:szCs w:val="28"/>
        </w:rPr>
      </w:pPr>
      <w:r>
        <w:rPr>
          <w:sz w:val="28"/>
          <w:szCs w:val="28"/>
        </w:rPr>
        <w:t>12.1.3. </w:t>
      </w:r>
      <w:proofErr w:type="gramStart"/>
      <w:r>
        <w:rPr>
          <w:sz w:val="28"/>
          <w:szCs w:val="28"/>
        </w:rPr>
        <w:t xml:space="preserve">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w:t>
      </w:r>
      <w:r>
        <w:rPr>
          <w:sz w:val="28"/>
          <w:szCs w:val="28"/>
        </w:rPr>
        <w:lastRenderedPageBreak/>
        <w:t>от 12</w:t>
      </w:r>
      <w:r>
        <w:rPr>
          <w:rFonts w:eastAsia="Arial Unicode MS"/>
          <w:color w:val="000000"/>
          <w:kern w:val="2"/>
          <w:sz w:val="28"/>
          <w:szCs w:val="28"/>
        </w:rPr>
        <w:t> </w:t>
      </w:r>
      <w:r>
        <w:rPr>
          <w:sz w:val="28"/>
          <w:szCs w:val="28"/>
        </w:rPr>
        <w:t>января 1996</w:t>
      </w:r>
      <w:proofErr w:type="gramEnd"/>
      <w:r>
        <w:rPr>
          <w:sz w:val="28"/>
          <w:szCs w:val="28"/>
        </w:rPr>
        <w:t> г. № 10-ФЗ «О профессиональных союзах, их правах и гарантиях деятельности».</w:t>
      </w:r>
    </w:p>
    <w:p w:rsidR="0018119C" w:rsidRPr="00E02DC5" w:rsidRDefault="0018119C" w:rsidP="0018119C">
      <w:pPr>
        <w:ind w:firstLine="426"/>
        <w:jc w:val="both"/>
        <w:rPr>
          <w:i/>
          <w:spacing w:val="-6"/>
          <w:sz w:val="28"/>
          <w:szCs w:val="28"/>
        </w:rPr>
      </w:pPr>
      <w:r>
        <w:rPr>
          <w:spacing w:val="-6"/>
          <w:sz w:val="28"/>
          <w:szCs w:val="28"/>
        </w:rPr>
        <w:t>12.1.4. </w:t>
      </w:r>
      <w:proofErr w:type="gramStart"/>
      <w:r>
        <w:rPr>
          <w:spacing w:val="-6"/>
          <w:sz w:val="28"/>
          <w:szCs w:val="28"/>
        </w:rPr>
        <w:t xml:space="preserve">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(или) профсоюзной деятельностью (</w:t>
      </w:r>
      <w:r w:rsidR="00072FB2" w:rsidRPr="00E02DC5">
        <w:rPr>
          <w:i/>
          <w:spacing w:val="-6"/>
          <w:sz w:val="28"/>
          <w:szCs w:val="28"/>
        </w:rPr>
        <w:t>Приложение №28 «П</w:t>
      </w:r>
      <w:r w:rsidR="00E02DC5" w:rsidRPr="00E02DC5">
        <w:rPr>
          <w:i/>
          <w:spacing w:val="-6"/>
          <w:sz w:val="28"/>
          <w:szCs w:val="28"/>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w:t>
      </w:r>
      <w:proofErr w:type="gramEnd"/>
      <w:r w:rsidR="00E02DC5" w:rsidRPr="00E02DC5">
        <w:rPr>
          <w:i/>
          <w:spacing w:val="-6"/>
          <w:sz w:val="28"/>
          <w:szCs w:val="28"/>
        </w:rPr>
        <w:t xml:space="preserve"> </w:t>
      </w:r>
      <w:proofErr w:type="gramStart"/>
      <w:r w:rsidR="00E02DC5" w:rsidRPr="00E02DC5">
        <w:rPr>
          <w:i/>
          <w:spacing w:val="-6"/>
          <w:sz w:val="28"/>
          <w:szCs w:val="28"/>
        </w:rPr>
        <w:t>Федерации</w:t>
      </w:r>
      <w:r w:rsidR="00E02DC5">
        <w:rPr>
          <w:i/>
          <w:spacing w:val="-6"/>
          <w:sz w:val="28"/>
          <w:szCs w:val="28"/>
        </w:rPr>
        <w:t>»).</w:t>
      </w:r>
      <w:proofErr w:type="gramEnd"/>
    </w:p>
    <w:p w:rsidR="0018119C" w:rsidRDefault="0018119C" w:rsidP="0018119C">
      <w:pPr>
        <w:ind w:firstLine="426"/>
        <w:jc w:val="both"/>
        <w:rPr>
          <w:spacing w:val="-6"/>
          <w:sz w:val="28"/>
          <w:szCs w:val="28"/>
        </w:rPr>
      </w:pPr>
      <w:r>
        <w:rPr>
          <w:spacing w:val="-6"/>
          <w:sz w:val="28"/>
          <w:szCs w:val="28"/>
        </w:rPr>
        <w:t xml:space="preserve">12.1.5. Привлекать представителей выборного органа первичной профсоюзной организации для осуществления </w:t>
      </w:r>
      <w:proofErr w:type="gramStart"/>
      <w:r>
        <w:rPr>
          <w:spacing w:val="-6"/>
          <w:sz w:val="28"/>
          <w:szCs w:val="28"/>
        </w:rPr>
        <w:t>контроля за</w:t>
      </w:r>
      <w:proofErr w:type="gramEnd"/>
      <w:r>
        <w:rPr>
          <w:spacing w:val="-6"/>
          <w:sz w:val="28"/>
          <w:szCs w:val="28"/>
        </w:rPr>
        <w:t xml:space="preserve"> правильностью расходования фонда оплаты труда, фонда экономии заработной платы, внебюджетного фонда.</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006D7A6E" w:rsidRPr="006D7A6E">
        <w:rPr>
          <w:sz w:val="28"/>
          <w:szCs w:val="28"/>
        </w:rPr>
        <w:t xml:space="preserve"> </w:t>
      </w:r>
      <w:proofErr w:type="gramStart"/>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w:t>
      </w:r>
      <w:proofErr w:type="gramEnd"/>
      <w:r>
        <w:rPr>
          <w:rFonts w:eastAsia="Calibri"/>
          <w:color w:val="000000"/>
          <w:sz w:val="28"/>
          <w:szCs w:val="28"/>
        </w:rPr>
        <w:t xml:space="preserve">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w:t>
      </w:r>
      <w:proofErr w:type="spellStart"/>
      <w:r w:rsidR="00C655F7">
        <w:rPr>
          <w:rFonts w:eastAsia="Calibri"/>
          <w:color w:val="000000"/>
          <w:sz w:val="28"/>
          <w:szCs w:val="28"/>
        </w:rPr>
        <w:t>Роскомнадзора</w:t>
      </w:r>
      <w:proofErr w:type="spellEnd"/>
      <w:r w:rsidR="00C655F7">
        <w:rPr>
          <w:rFonts w:eastAsia="Calibri"/>
          <w:color w:val="000000"/>
          <w:sz w:val="28"/>
          <w:szCs w:val="28"/>
        </w:rPr>
        <w:t xml:space="preserve"> №08-41969от 19.05.2023).</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 xml:space="preserve">12.1.7. </w:t>
      </w:r>
      <w:proofErr w:type="gramStart"/>
      <w:r>
        <w:rPr>
          <w:rFonts w:eastAsia="Calibri"/>
          <w:color w:val="000000"/>
          <w:sz w:val="28"/>
          <w:szCs w:val="28"/>
        </w:rPr>
        <w:t>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roofErr w:type="gramEnd"/>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w:t>
      </w:r>
      <w:proofErr w:type="gramStart"/>
      <w:r>
        <w:rPr>
          <w:color w:val="000000"/>
          <w:sz w:val="28"/>
          <w:szCs w:val="28"/>
        </w:rPr>
        <w:t xml:space="preserve">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w:t>
      </w:r>
      <w:r>
        <w:rPr>
          <w:color w:val="000000"/>
          <w:sz w:val="28"/>
          <w:szCs w:val="28"/>
        </w:rPr>
        <w:lastRenderedPageBreak/>
        <w:t>производства 1 раза в 3 года с сохранением средней заработной</w:t>
      </w:r>
      <w:proofErr w:type="gramEnd"/>
      <w:r>
        <w:rPr>
          <w:color w:val="000000"/>
          <w:sz w:val="28"/>
          <w:szCs w:val="28"/>
        </w:rPr>
        <w:t xml:space="preserve"> платы по основному месту работы.</w:t>
      </w:r>
    </w:p>
    <w:p w:rsidR="0018119C" w:rsidRDefault="0018119C" w:rsidP="0018119C">
      <w:pPr>
        <w:autoSpaceDE w:val="0"/>
        <w:autoSpaceDN w:val="0"/>
        <w:adjustRightInd w:val="0"/>
        <w:ind w:firstLine="426"/>
        <w:jc w:val="both"/>
        <w:rPr>
          <w:sz w:val="28"/>
          <w:szCs w:val="28"/>
        </w:rPr>
      </w:pPr>
      <w:r>
        <w:rPr>
          <w:sz w:val="28"/>
          <w:szCs w:val="28"/>
        </w:rPr>
        <w:t>12.1.1</w:t>
      </w:r>
      <w:r w:rsidR="00606D59">
        <w:rPr>
          <w:sz w:val="28"/>
          <w:szCs w:val="28"/>
        </w:rPr>
        <w:t>1</w:t>
      </w:r>
      <w:r>
        <w:rPr>
          <w:sz w:val="28"/>
          <w:szCs w:val="28"/>
        </w:rPr>
        <w:t>. </w:t>
      </w:r>
      <w:proofErr w:type="gramStart"/>
      <w:r>
        <w:rPr>
          <w:sz w:val="28"/>
          <w:szCs w:val="28"/>
        </w:rPr>
        <w:t>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Pr>
          <w:iCs/>
          <w:sz w:val="28"/>
          <w:szCs w:val="28"/>
        </w:rPr>
        <w:t xml:space="preserve"> могут быть установлены </w:t>
      </w:r>
      <w:r>
        <w:rPr>
          <w:iCs/>
          <w:sz w:val="28"/>
          <w:szCs w:val="28"/>
        </w:rPr>
        <w:t xml:space="preserve">  доплаты за счёт средств стимулирующей части фонда оплаты труда образовательной организации</w:t>
      </w:r>
      <w:r w:rsidR="005C1C42">
        <w:rPr>
          <w:iCs/>
          <w:sz w:val="28"/>
          <w:szCs w:val="28"/>
        </w:rPr>
        <w:t xml:space="preserve"> или предоставлены от</w:t>
      </w:r>
      <w:proofErr w:type="gramEnd"/>
      <w:r w:rsidR="005C1C42">
        <w:rPr>
          <w:iCs/>
          <w:sz w:val="28"/>
          <w:szCs w:val="28"/>
        </w:rPr>
        <w:t xml:space="preserve">  3-х  до 10  оплачиваемых дней дополнительного отпуска.  Количество дней, которого зависит от количества членов Профсоюза </w:t>
      </w:r>
    </w:p>
    <w:p w:rsidR="0018119C" w:rsidRDefault="002C0C6C" w:rsidP="0018119C">
      <w:pPr>
        <w:autoSpaceDE w:val="0"/>
        <w:autoSpaceDN w:val="0"/>
        <w:adjustRightInd w:val="0"/>
        <w:ind w:firstLine="426"/>
        <w:jc w:val="both"/>
        <w:rPr>
          <w:color w:val="000000"/>
          <w:sz w:val="28"/>
          <w:szCs w:val="28"/>
        </w:rPr>
      </w:pPr>
      <w:r>
        <w:rPr>
          <w:iCs/>
          <w:sz w:val="28"/>
          <w:szCs w:val="28"/>
        </w:rPr>
        <w:t xml:space="preserve"> </w:t>
      </w:r>
      <w:r w:rsidR="0018119C">
        <w:rPr>
          <w:iCs/>
          <w:color w:val="000000"/>
          <w:sz w:val="28"/>
          <w:szCs w:val="28"/>
        </w:rPr>
        <w:t> </w:t>
      </w:r>
      <w:r w:rsidR="0018119C">
        <w:rPr>
          <w:b/>
          <w:color w:val="000000"/>
          <w:sz w:val="28"/>
          <w:szCs w:val="28"/>
        </w:rPr>
        <w:t>12.2. Стороны признают</w:t>
      </w:r>
      <w:r w:rsidR="0018119C">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proofErr w:type="gramStart"/>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roofErr w:type="gramEnd"/>
    </w:p>
    <w:p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12.2.3. </w:t>
      </w:r>
      <w:proofErr w:type="gramStart"/>
      <w:r>
        <w:rPr>
          <w:color w:val="000000"/>
          <w:sz w:val="28"/>
          <w:szCs w:val="28"/>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Pr>
          <w:color w:val="000000"/>
          <w:sz w:val="28"/>
          <w:szCs w:val="28"/>
        </w:rPr>
        <w:t xml:space="preserve"> (часть третья статьи 39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12.2.4. </w:t>
      </w:r>
      <w:proofErr w:type="gramStart"/>
      <w:r>
        <w:rPr>
          <w:color w:val="000000"/>
          <w:sz w:val="28"/>
          <w:szCs w:val="28"/>
        </w:rPr>
        <w:t xml:space="preserve">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lastRenderedPageBreak/>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Pr>
          <w:color w:val="000000"/>
          <w:sz w:val="28"/>
          <w:szCs w:val="28"/>
        </w:rPr>
        <w:t>ии и её</w:t>
      </w:r>
      <w:proofErr w:type="gramEnd"/>
      <w:r>
        <w:rPr>
          <w:color w:val="000000"/>
          <w:sz w:val="28"/>
          <w:szCs w:val="28"/>
        </w:rPr>
        <w:t xml:space="preserve"> выборного органа по реализации уставных задач Профсоюза.</w:t>
      </w:r>
    </w:p>
    <w:p w:rsidR="0018119C" w:rsidRDefault="0018119C" w:rsidP="0018119C">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Default="0018119C" w:rsidP="0018119C">
      <w:pPr>
        <w:autoSpaceDE w:val="0"/>
        <w:autoSpaceDN w:val="0"/>
        <w:adjustRightInd w:val="0"/>
        <w:ind w:firstLine="426"/>
        <w:jc w:val="center"/>
        <w:rPr>
          <w:rFonts w:eastAsia="Calibri"/>
          <w:b/>
          <w:color w:val="000000"/>
          <w:lang w:eastAsia="en-US"/>
        </w:rPr>
      </w:pP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w:t>
      </w:r>
      <w:proofErr w:type="gramStart"/>
      <w:r>
        <w:rPr>
          <w:b/>
          <w:color w:val="000000"/>
        </w:rPr>
        <w:t>КОНТРОЛЬ ЗА</w:t>
      </w:r>
      <w:proofErr w:type="gramEnd"/>
      <w:r>
        <w:rPr>
          <w:b/>
          <w:color w:val="000000"/>
        </w:rPr>
        <w:t xml:space="preserve"> ВЫПОЛНЕНИЕМ КОЛЛЕКТИВНОГО ДОГОВОРА. </w:t>
      </w:r>
      <w:r>
        <w:rPr>
          <w:rFonts w:eastAsia="Calibri"/>
          <w:b/>
        </w:rPr>
        <w:t>ОТВЕТСТВЕННОСТЬ СТОРОН КОЛЛЕКТИВНОГО ДОГОВОРА</w:t>
      </w:r>
    </w:p>
    <w:p w:rsidR="0018119C" w:rsidRDefault="0018119C" w:rsidP="0018119C">
      <w:pPr>
        <w:autoSpaceDE w:val="0"/>
        <w:autoSpaceDN w:val="0"/>
        <w:adjustRightInd w:val="0"/>
        <w:ind w:firstLine="426"/>
        <w:jc w:val="both"/>
        <w:rPr>
          <w:color w:val="000000"/>
          <w:sz w:val="28"/>
          <w:szCs w:val="28"/>
        </w:rPr>
      </w:pPr>
      <w:r>
        <w:rPr>
          <w:color w:val="000000"/>
          <w:sz w:val="28"/>
          <w:szCs w:val="28"/>
        </w:rPr>
        <w:t>13.1. </w:t>
      </w:r>
      <w:proofErr w:type="gramStart"/>
      <w:r>
        <w:rPr>
          <w:color w:val="000000"/>
          <w:sz w:val="28"/>
          <w:szCs w:val="28"/>
        </w:rPr>
        <w:t>Контроль за</w:t>
      </w:r>
      <w:proofErr w:type="gramEnd"/>
      <w:r>
        <w:rPr>
          <w:color w:val="000000"/>
          <w:sz w:val="28"/>
          <w:szCs w:val="28"/>
        </w:rPr>
        <w:t xml:space="preserve">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Pr>
          <w:color w:val="000000"/>
          <w:sz w:val="28"/>
          <w:szCs w:val="28"/>
        </w:rPr>
        <w:t xml:space="preserve">МБДОУ «Детский сад № </w:t>
      </w:r>
      <w:r w:rsidR="00303063">
        <w:rPr>
          <w:color w:val="000000"/>
          <w:sz w:val="28"/>
          <w:szCs w:val="28"/>
        </w:rPr>
        <w:t>357</w:t>
      </w:r>
      <w:r>
        <w:rPr>
          <w:color w:val="000000"/>
          <w:sz w:val="28"/>
          <w:szCs w:val="28"/>
        </w:rPr>
        <w:t>».</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w:t>
      </w:r>
      <w:proofErr w:type="gramStart"/>
      <w:r>
        <w:rPr>
          <w:color w:val="000000"/>
          <w:sz w:val="28"/>
          <w:szCs w:val="28"/>
        </w:rPr>
        <w:t>контроль за</w:t>
      </w:r>
      <w:proofErr w:type="gramEnd"/>
      <w:r>
        <w:rPr>
          <w:color w:val="000000"/>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w:t>
      </w:r>
      <w:proofErr w:type="gramStart"/>
      <w:r>
        <w:rPr>
          <w:color w:val="000000"/>
          <w:sz w:val="28"/>
          <w:szCs w:val="28"/>
        </w:rPr>
        <w:t>отчитываться о</w:t>
      </w:r>
      <w:proofErr w:type="gramEnd"/>
      <w:r>
        <w:rPr>
          <w:color w:val="000000"/>
          <w:sz w:val="28"/>
          <w:szCs w:val="28"/>
        </w:rPr>
        <w:t xml:space="preserve"> его выполнении на общем собрании работников не реже одного раза в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w:t>
      </w:r>
      <w:proofErr w:type="gramStart"/>
      <w:r>
        <w:rPr>
          <w:color w:val="000000"/>
          <w:sz w:val="28"/>
          <w:szCs w:val="28"/>
        </w:rPr>
        <w:t>контроля за</w:t>
      </w:r>
      <w:proofErr w:type="gramEnd"/>
      <w:r>
        <w:rPr>
          <w:color w:val="000000"/>
          <w:sz w:val="28"/>
          <w:szCs w:val="28"/>
        </w:rPr>
        <w:t xml:space="preserve">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18119C" w:rsidRDefault="0018119C" w:rsidP="0018119C">
      <w:pPr>
        <w:autoSpaceDE w:val="0"/>
        <w:autoSpaceDN w:val="0"/>
        <w:adjustRightInd w:val="0"/>
        <w:rPr>
          <w:b/>
          <w:bCs/>
          <w:color w:val="000000"/>
        </w:rPr>
      </w:pPr>
    </w:p>
    <w:p w:rsidR="00580411" w:rsidRDefault="00580411" w:rsidP="0018119C">
      <w:pPr>
        <w:autoSpaceDE w:val="0"/>
        <w:autoSpaceDN w:val="0"/>
        <w:adjustRightInd w:val="0"/>
        <w:ind w:firstLine="426"/>
        <w:jc w:val="center"/>
        <w:rPr>
          <w:b/>
          <w:bCs/>
          <w:color w:val="000000"/>
        </w:rPr>
      </w:pPr>
    </w:p>
    <w:p w:rsidR="000C4EEE" w:rsidRDefault="000C4EEE" w:rsidP="0018119C">
      <w:pPr>
        <w:autoSpaceDE w:val="0"/>
        <w:autoSpaceDN w:val="0"/>
        <w:adjustRightInd w:val="0"/>
        <w:ind w:firstLine="426"/>
        <w:jc w:val="center"/>
        <w:rPr>
          <w:b/>
          <w:bCs/>
          <w:color w:val="000000"/>
        </w:rPr>
      </w:pPr>
    </w:p>
    <w:p w:rsidR="0018119C" w:rsidRDefault="0018119C" w:rsidP="0018119C">
      <w:pPr>
        <w:autoSpaceDE w:val="0"/>
        <w:autoSpaceDN w:val="0"/>
        <w:adjustRightInd w:val="0"/>
        <w:ind w:firstLine="426"/>
        <w:jc w:val="center"/>
        <w:rPr>
          <w:b/>
          <w:bCs/>
          <w:color w:val="000000"/>
        </w:rPr>
      </w:pPr>
      <w:proofErr w:type="gramStart"/>
      <w:r>
        <w:rPr>
          <w:b/>
          <w:bCs/>
          <w:color w:val="000000"/>
        </w:rPr>
        <w:lastRenderedPageBreak/>
        <w:t>Х</w:t>
      </w:r>
      <w:proofErr w:type="gramEnd"/>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jc w:val="both"/>
        <w:rPr>
          <w:color w:val="000000"/>
          <w:sz w:val="28"/>
          <w:szCs w:val="28"/>
        </w:rPr>
      </w:pPr>
      <w:r>
        <w:rPr>
          <w:color w:val="000000"/>
          <w:sz w:val="28"/>
          <w:szCs w:val="28"/>
        </w:rPr>
        <w:t>14.1. </w:t>
      </w:r>
      <w:proofErr w:type="gramStart"/>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color w:val="FF0000"/>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w:t>
      </w:r>
      <w:proofErr w:type="gramEnd"/>
      <w:r>
        <w:rPr>
          <w:color w:val="000000"/>
          <w:sz w:val="28"/>
          <w:szCs w:val="28"/>
        </w:rPr>
        <w:t xml:space="preserve"> информацию, связанную с их трудовыми правами и интересами.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w:t>
      </w:r>
      <w:r>
        <w:rPr>
          <w:i/>
          <w:color w:val="000000"/>
          <w:sz w:val="28"/>
          <w:szCs w:val="28"/>
        </w:rPr>
        <w:t xml:space="preserve"> </w:t>
      </w:r>
      <w:r w:rsidR="003042AA">
        <w:rPr>
          <w:color w:val="000000"/>
          <w:sz w:val="28"/>
          <w:szCs w:val="28"/>
        </w:rPr>
        <w:t xml:space="preserve"> и действует с 28.05.2024 по 28.05.</w:t>
      </w:r>
      <w:r>
        <w:rPr>
          <w:color w:val="000000"/>
          <w:sz w:val="28"/>
          <w:szCs w:val="28"/>
        </w:rPr>
        <w:t xml:space="preserve"> </w:t>
      </w:r>
      <w:r w:rsidR="00303063">
        <w:rPr>
          <w:sz w:val="28"/>
          <w:szCs w:val="28"/>
        </w:rPr>
        <w:t>2027г.</w:t>
      </w:r>
      <w:r w:rsidR="003042AA">
        <w:rPr>
          <w:sz w:val="28"/>
          <w:szCs w:val="28"/>
        </w:rPr>
        <w:t xml:space="preserve"> </w:t>
      </w:r>
      <w:r>
        <w:rPr>
          <w:sz w:val="28"/>
          <w:szCs w:val="28"/>
        </w:rPr>
        <w:t>включительно.</w:t>
      </w:r>
    </w:p>
    <w:p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Default="0018119C" w:rsidP="0018119C">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jc w:val="both"/>
        <w:rPr>
          <w:sz w:val="28"/>
          <w:szCs w:val="28"/>
        </w:rPr>
      </w:pPr>
      <w:r>
        <w:rPr>
          <w:sz w:val="28"/>
          <w:szCs w:val="28"/>
        </w:rPr>
        <w:lastRenderedPageBreak/>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377592" w:rsidRDefault="00377592" w:rsidP="0018119C">
      <w:pPr>
        <w:autoSpaceDE w:val="0"/>
        <w:autoSpaceDN w:val="0"/>
        <w:adjustRightInd w:val="0"/>
        <w:ind w:firstLine="426"/>
        <w:jc w:val="both"/>
        <w:rPr>
          <w:sz w:val="28"/>
          <w:szCs w:val="28"/>
        </w:rPr>
      </w:pPr>
    </w:p>
    <w:p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18119C" w:rsidRPr="00377592" w:rsidRDefault="0018119C" w:rsidP="0018119C">
      <w:pPr>
        <w:widowControl w:val="0"/>
        <w:ind w:firstLine="426"/>
        <w:jc w:val="both"/>
        <w:rPr>
          <w:sz w:val="28"/>
          <w:szCs w:val="28"/>
        </w:rPr>
      </w:pPr>
      <w:r w:rsidRPr="00377592">
        <w:rPr>
          <w:rFonts w:eastAsia="Calibri"/>
          <w:sz w:val="28"/>
          <w:szCs w:val="28"/>
          <w:lang w:eastAsia="en-US"/>
        </w:rPr>
        <w:t xml:space="preserve">1. </w:t>
      </w:r>
      <w:r w:rsidRPr="00377592">
        <w:rPr>
          <w:sz w:val="28"/>
          <w:szCs w:val="28"/>
        </w:rPr>
        <w:t xml:space="preserve">Положение о комиссии по ведению коллективных переговоров, подготовке проекта, заключению и организации </w:t>
      </w:r>
      <w:proofErr w:type="gramStart"/>
      <w:r w:rsidRPr="00377592">
        <w:rPr>
          <w:sz w:val="28"/>
          <w:szCs w:val="28"/>
        </w:rPr>
        <w:t>контроля за</w:t>
      </w:r>
      <w:proofErr w:type="gramEnd"/>
      <w:r w:rsidRPr="00377592">
        <w:rPr>
          <w:sz w:val="28"/>
          <w:szCs w:val="28"/>
        </w:rPr>
        <w:t xml:space="preserve"> выполнением коллективного договора.</w:t>
      </w:r>
    </w:p>
    <w:p w:rsidR="00EB576F" w:rsidRPr="00377592" w:rsidRDefault="00EB576F" w:rsidP="00EB576F">
      <w:pPr>
        <w:widowControl w:val="0"/>
        <w:ind w:firstLine="426"/>
        <w:jc w:val="both"/>
        <w:rPr>
          <w:sz w:val="28"/>
          <w:szCs w:val="28"/>
        </w:rPr>
      </w:pPr>
      <w:r w:rsidRPr="00377592">
        <w:rPr>
          <w:sz w:val="28"/>
          <w:szCs w:val="28"/>
        </w:rPr>
        <w:t>2.</w:t>
      </w:r>
      <w:r w:rsidRPr="00377592">
        <w:rPr>
          <w:color w:val="000000"/>
          <w:sz w:val="28"/>
          <w:szCs w:val="28"/>
        </w:rPr>
        <w:t xml:space="preserve">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Pr="00377592" w:rsidRDefault="00EB576F" w:rsidP="00EB576F">
      <w:pPr>
        <w:widowControl w:val="0"/>
        <w:ind w:firstLine="426"/>
        <w:jc w:val="both"/>
        <w:rPr>
          <w:rFonts w:eastAsia="Calibri"/>
          <w:sz w:val="28"/>
          <w:szCs w:val="28"/>
          <w:lang w:eastAsia="en-US"/>
        </w:rPr>
      </w:pPr>
      <w:r w:rsidRPr="00377592">
        <w:rPr>
          <w:sz w:val="28"/>
          <w:szCs w:val="28"/>
        </w:rPr>
        <w:t xml:space="preserve">3. </w:t>
      </w:r>
      <w:r w:rsidRPr="00377592">
        <w:rPr>
          <w:rFonts w:eastAsia="Calibri"/>
          <w:sz w:val="28"/>
          <w:szCs w:val="28"/>
          <w:lang w:eastAsia="en-US"/>
        </w:rPr>
        <w:t>Правила внутреннего трудового распорядка.</w:t>
      </w:r>
    </w:p>
    <w:p w:rsidR="00292E6D" w:rsidRPr="00377592" w:rsidRDefault="00292E6D" w:rsidP="00292E6D">
      <w:pPr>
        <w:ind w:firstLine="426"/>
        <w:jc w:val="both"/>
        <w:rPr>
          <w:rFonts w:eastAsia="Calibri"/>
          <w:bCs/>
          <w:sz w:val="28"/>
          <w:szCs w:val="28"/>
          <w:lang w:eastAsia="en-US"/>
        </w:rPr>
      </w:pPr>
      <w:r w:rsidRPr="00377592">
        <w:rPr>
          <w:rFonts w:eastAsia="Calibri"/>
          <w:bCs/>
          <w:sz w:val="28"/>
          <w:szCs w:val="28"/>
          <w:lang w:eastAsia="en-US"/>
        </w:rPr>
        <w:t>4.Положение о нормах профессиональной этики педагогических работников.</w:t>
      </w:r>
    </w:p>
    <w:p w:rsidR="00EB576F" w:rsidRPr="00377592" w:rsidRDefault="00292E6D" w:rsidP="00EB576F">
      <w:pPr>
        <w:widowControl w:val="0"/>
        <w:ind w:firstLine="426"/>
        <w:jc w:val="both"/>
        <w:rPr>
          <w:color w:val="000000"/>
          <w:sz w:val="28"/>
          <w:szCs w:val="28"/>
        </w:rPr>
      </w:pPr>
      <w:r w:rsidRPr="00377592">
        <w:rPr>
          <w:color w:val="000000"/>
          <w:sz w:val="28"/>
          <w:szCs w:val="28"/>
        </w:rPr>
        <w:t>5.</w:t>
      </w:r>
      <w:r w:rsidR="00EB576F" w:rsidRPr="00377592">
        <w:rPr>
          <w:rFonts w:eastAsia="Calibri"/>
          <w:bCs/>
          <w:sz w:val="28"/>
          <w:szCs w:val="28"/>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Pr="00377592" w:rsidRDefault="00292E6D" w:rsidP="00292E6D">
      <w:pPr>
        <w:ind w:firstLine="426"/>
        <w:jc w:val="both"/>
        <w:rPr>
          <w:rFonts w:eastAsia="Calibri"/>
          <w:bCs/>
          <w:sz w:val="28"/>
          <w:szCs w:val="28"/>
          <w:lang w:eastAsia="en-US"/>
        </w:rPr>
      </w:pPr>
      <w:r w:rsidRPr="00377592">
        <w:rPr>
          <w:sz w:val="28"/>
          <w:szCs w:val="28"/>
        </w:rPr>
        <w:t>6.</w:t>
      </w:r>
      <w:r w:rsidRPr="00377592">
        <w:rPr>
          <w:rFonts w:eastAsia="Calibri"/>
          <w:bCs/>
          <w:sz w:val="28"/>
          <w:szCs w:val="28"/>
          <w:lang w:eastAsia="en-US"/>
        </w:rPr>
        <w:t xml:space="preserve"> Ученический договор.</w:t>
      </w:r>
    </w:p>
    <w:p w:rsidR="00292E6D" w:rsidRPr="00377592" w:rsidRDefault="00292E6D" w:rsidP="00292E6D">
      <w:pPr>
        <w:tabs>
          <w:tab w:val="left" w:pos="3090"/>
        </w:tabs>
        <w:ind w:firstLine="426"/>
        <w:jc w:val="both"/>
        <w:rPr>
          <w:rFonts w:eastAsia="Calibri"/>
          <w:sz w:val="28"/>
          <w:szCs w:val="28"/>
          <w:lang w:eastAsia="en-US"/>
        </w:rPr>
      </w:pPr>
      <w:r w:rsidRPr="00377592">
        <w:rPr>
          <w:rFonts w:eastAsia="Calibri"/>
          <w:sz w:val="28"/>
          <w:szCs w:val="28"/>
          <w:lang w:eastAsia="en-US"/>
        </w:rPr>
        <w:t xml:space="preserve">7. </w:t>
      </w:r>
      <w:r w:rsidRPr="00377592">
        <w:rPr>
          <w:rFonts w:eastAsia="Calibri"/>
          <w:bCs/>
          <w:sz w:val="28"/>
          <w:szCs w:val="28"/>
          <w:lang w:eastAsia="en-US"/>
        </w:rPr>
        <w:t>Положение об обработке и защите персональных данных работников.</w:t>
      </w:r>
    </w:p>
    <w:p w:rsidR="00292E6D" w:rsidRPr="00377592" w:rsidRDefault="00292E6D" w:rsidP="00292E6D">
      <w:pPr>
        <w:ind w:firstLine="426"/>
        <w:jc w:val="both"/>
        <w:rPr>
          <w:bCs/>
          <w:sz w:val="28"/>
          <w:szCs w:val="28"/>
        </w:rPr>
      </w:pPr>
      <w:r w:rsidRPr="00377592">
        <w:rPr>
          <w:rFonts w:eastAsia="Calibri"/>
          <w:bCs/>
          <w:sz w:val="28"/>
          <w:szCs w:val="28"/>
          <w:lang w:eastAsia="en-US"/>
        </w:rPr>
        <w:t>8.</w:t>
      </w:r>
      <w:r w:rsidRPr="00377592">
        <w:rPr>
          <w:bCs/>
          <w:sz w:val="28"/>
          <w:szCs w:val="28"/>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Pr="00377592" w:rsidRDefault="00292E6D" w:rsidP="00292E6D">
      <w:pPr>
        <w:ind w:firstLine="426"/>
        <w:jc w:val="both"/>
        <w:rPr>
          <w:rFonts w:eastAsia="Calibri"/>
          <w:sz w:val="28"/>
          <w:szCs w:val="28"/>
          <w:lang w:eastAsia="en-US"/>
        </w:rPr>
      </w:pPr>
      <w:r w:rsidRPr="00377592">
        <w:rPr>
          <w:bCs/>
          <w:sz w:val="28"/>
          <w:szCs w:val="28"/>
        </w:rPr>
        <w:t>9.</w:t>
      </w:r>
      <w:r w:rsidRPr="00377592">
        <w:rPr>
          <w:rFonts w:eastAsia="Calibri"/>
          <w:sz w:val="28"/>
          <w:szCs w:val="28"/>
          <w:lang w:eastAsia="en-US"/>
        </w:rPr>
        <w:t xml:space="preserve"> Положение о Комиссии по трудовым спорам (КТС).</w:t>
      </w:r>
    </w:p>
    <w:p w:rsidR="00292E6D" w:rsidRPr="00377592" w:rsidRDefault="00292E6D" w:rsidP="00292E6D">
      <w:pPr>
        <w:ind w:firstLine="426"/>
        <w:jc w:val="both"/>
        <w:rPr>
          <w:rFonts w:eastAsia="Calibri"/>
          <w:bCs/>
          <w:sz w:val="28"/>
          <w:szCs w:val="28"/>
          <w:lang w:eastAsia="en-US"/>
        </w:rPr>
      </w:pPr>
      <w:r w:rsidRPr="00377592">
        <w:rPr>
          <w:rFonts w:eastAsia="Calibri"/>
          <w:bCs/>
          <w:sz w:val="28"/>
          <w:szCs w:val="28"/>
          <w:lang w:eastAsia="en-US"/>
        </w:rPr>
        <w:t>10.</w:t>
      </w:r>
      <w:r w:rsidR="00CE754A" w:rsidRPr="00377592">
        <w:rPr>
          <w:rFonts w:eastAsia="Calibri"/>
          <w:bCs/>
          <w:sz w:val="28"/>
          <w:szCs w:val="28"/>
          <w:lang w:eastAsia="en-US"/>
        </w:rPr>
        <w:t>Положение о комиссии по урегулированию споров между участниками образовательных отношений.</w:t>
      </w:r>
    </w:p>
    <w:p w:rsidR="00CE754A" w:rsidRPr="00377592" w:rsidRDefault="00CE754A" w:rsidP="00CE754A">
      <w:pPr>
        <w:ind w:firstLine="426"/>
        <w:jc w:val="both"/>
        <w:rPr>
          <w:rFonts w:eastAsia="Calibri"/>
          <w:sz w:val="28"/>
          <w:szCs w:val="28"/>
          <w:lang w:eastAsia="en-US"/>
        </w:rPr>
      </w:pPr>
      <w:r w:rsidRPr="00377592">
        <w:rPr>
          <w:rFonts w:eastAsia="Calibri"/>
          <w:bCs/>
          <w:sz w:val="28"/>
          <w:szCs w:val="28"/>
          <w:lang w:eastAsia="en-US"/>
        </w:rPr>
        <w:t>11.</w:t>
      </w:r>
      <w:r w:rsidRPr="00377592">
        <w:rPr>
          <w:rFonts w:eastAsia="Calibri"/>
          <w:sz w:val="28"/>
          <w:szCs w:val="28"/>
          <w:lang w:eastAsia="en-US"/>
        </w:rPr>
        <w:t xml:space="preserve"> Перечень должностей с ненормированным рабочим днем, работа   в которых дает право на ежегодный дополнительный оплачиваемый отпуск.</w:t>
      </w:r>
    </w:p>
    <w:p w:rsidR="0018119C" w:rsidRPr="00377592" w:rsidRDefault="00CE754A" w:rsidP="0018119C">
      <w:pPr>
        <w:ind w:firstLine="426"/>
        <w:jc w:val="both"/>
        <w:rPr>
          <w:rFonts w:eastAsia="Calibri"/>
          <w:sz w:val="28"/>
          <w:szCs w:val="28"/>
          <w:lang w:eastAsia="en-US"/>
        </w:rPr>
      </w:pPr>
      <w:r w:rsidRPr="00377592">
        <w:rPr>
          <w:rFonts w:eastAsia="Calibri"/>
          <w:bCs/>
          <w:sz w:val="28"/>
          <w:szCs w:val="28"/>
          <w:lang w:eastAsia="en-US"/>
        </w:rPr>
        <w:t>12.</w:t>
      </w:r>
      <w:r w:rsidRPr="00377592">
        <w:rPr>
          <w:rFonts w:eastAsia="Calibri"/>
          <w:sz w:val="28"/>
          <w:szCs w:val="28"/>
          <w:lang w:eastAsia="en-US"/>
        </w:rPr>
        <w:t xml:space="preserve"> </w:t>
      </w:r>
      <w:r w:rsidR="003C60F2" w:rsidRPr="00377592">
        <w:rPr>
          <w:rFonts w:eastAsia="Calibri"/>
          <w:sz w:val="28"/>
          <w:szCs w:val="28"/>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sidRPr="00377592">
        <w:rPr>
          <w:rFonts w:eastAsia="SimSun"/>
          <w:sz w:val="28"/>
          <w:szCs w:val="28"/>
          <w:lang w:eastAsia="ar-SA"/>
        </w:rPr>
        <w:t>Перечень работ с неблагоприятными условиями труда, на которых устанавливаются доплаты работникам.</w:t>
      </w:r>
      <w:r w:rsidR="0018119C" w:rsidRPr="00377592">
        <w:rPr>
          <w:rFonts w:eastAsia="Calibri"/>
          <w:sz w:val="28"/>
          <w:szCs w:val="28"/>
          <w:lang w:eastAsia="en-US"/>
        </w:rPr>
        <w:t xml:space="preserve"> </w:t>
      </w:r>
      <w:r w:rsidR="003C60F2" w:rsidRPr="00377592">
        <w:rPr>
          <w:rFonts w:eastAsia="Calibri"/>
          <w:sz w:val="28"/>
          <w:szCs w:val="28"/>
          <w:lang w:eastAsia="en-US"/>
        </w:rPr>
        <w:t xml:space="preserve"> </w:t>
      </w:r>
    </w:p>
    <w:p w:rsidR="00CE754A" w:rsidRPr="00377592" w:rsidRDefault="00CE754A" w:rsidP="00CE754A">
      <w:pPr>
        <w:ind w:firstLine="426"/>
        <w:jc w:val="both"/>
        <w:rPr>
          <w:rFonts w:eastAsia="Calibri"/>
          <w:bCs/>
          <w:sz w:val="28"/>
          <w:szCs w:val="28"/>
          <w:lang w:eastAsia="en-US"/>
        </w:rPr>
      </w:pPr>
      <w:r w:rsidRPr="00377592">
        <w:rPr>
          <w:rFonts w:eastAsia="Calibri"/>
          <w:sz w:val="28"/>
          <w:szCs w:val="28"/>
          <w:lang w:eastAsia="en-US"/>
        </w:rPr>
        <w:t>13.</w:t>
      </w:r>
      <w:r w:rsidRPr="00377592">
        <w:rPr>
          <w:rFonts w:eastAsia="Calibri"/>
          <w:bCs/>
          <w:sz w:val="28"/>
          <w:szCs w:val="28"/>
          <w:lang w:eastAsia="en-US"/>
        </w:rPr>
        <w:t xml:space="preserve"> Положение о предоставлении длительного отпуска педагогическим работникам. </w:t>
      </w:r>
      <w:r w:rsidRPr="00377592">
        <w:rPr>
          <w:rFonts w:eastAsia="Calibri"/>
          <w:sz w:val="28"/>
          <w:szCs w:val="28"/>
          <w:lang w:eastAsia="en-US"/>
        </w:rPr>
        <w:t>Перечень должностей, работа в которых засчитывается в стаж непрерывной преподавательской работы.</w:t>
      </w:r>
    </w:p>
    <w:p w:rsidR="0018119C" w:rsidRPr="00377592" w:rsidRDefault="00CE754A" w:rsidP="0018119C">
      <w:pPr>
        <w:ind w:firstLine="426"/>
        <w:jc w:val="both"/>
        <w:rPr>
          <w:rFonts w:eastAsia="Calibri"/>
          <w:bCs/>
          <w:sz w:val="28"/>
          <w:szCs w:val="28"/>
          <w:lang w:eastAsia="en-US"/>
        </w:rPr>
      </w:pPr>
      <w:r w:rsidRPr="00377592">
        <w:rPr>
          <w:rFonts w:eastAsia="Calibri"/>
          <w:sz w:val="28"/>
          <w:szCs w:val="28"/>
          <w:lang w:eastAsia="en-US"/>
        </w:rPr>
        <w:t>14.П</w:t>
      </w:r>
      <w:r w:rsidR="0018119C" w:rsidRPr="00377592">
        <w:rPr>
          <w:rFonts w:eastAsia="Calibri"/>
          <w:bCs/>
          <w:sz w:val="28"/>
          <w:szCs w:val="28"/>
          <w:lang w:eastAsia="en-US"/>
        </w:rPr>
        <w:t>оложение о порядке и условиях предоставления дополнительных отпусков.</w:t>
      </w:r>
    </w:p>
    <w:p w:rsidR="00CE754A" w:rsidRPr="00377592" w:rsidRDefault="00CE754A" w:rsidP="0018119C">
      <w:pPr>
        <w:ind w:firstLine="426"/>
        <w:jc w:val="both"/>
        <w:rPr>
          <w:rFonts w:eastAsia="Calibri"/>
          <w:bCs/>
          <w:sz w:val="28"/>
          <w:szCs w:val="28"/>
          <w:lang w:eastAsia="en-US"/>
        </w:rPr>
      </w:pPr>
      <w:r w:rsidRPr="00377592">
        <w:rPr>
          <w:rFonts w:eastAsia="Calibri"/>
          <w:bCs/>
          <w:sz w:val="28"/>
          <w:szCs w:val="28"/>
          <w:lang w:eastAsia="en-US"/>
        </w:rPr>
        <w:t>15. Положение об условиях оплаты труда.</w:t>
      </w:r>
    </w:p>
    <w:p w:rsidR="00CE754A" w:rsidRDefault="00CE754A" w:rsidP="0018119C">
      <w:pPr>
        <w:ind w:firstLine="426"/>
        <w:jc w:val="both"/>
        <w:rPr>
          <w:rFonts w:eastAsia="Calibri"/>
          <w:bCs/>
          <w:sz w:val="28"/>
          <w:szCs w:val="28"/>
          <w:lang w:eastAsia="en-US"/>
        </w:rPr>
      </w:pPr>
      <w:r w:rsidRPr="00377592">
        <w:rPr>
          <w:rFonts w:eastAsia="Calibri"/>
          <w:bCs/>
          <w:sz w:val="28"/>
          <w:szCs w:val="28"/>
          <w:lang w:eastAsia="en-US"/>
        </w:rPr>
        <w:t>16.</w:t>
      </w:r>
      <w:r w:rsidR="002F70CB" w:rsidRPr="00377592">
        <w:rPr>
          <w:rFonts w:eastAsia="Calibri"/>
          <w:bCs/>
          <w:sz w:val="28"/>
          <w:szCs w:val="28"/>
          <w:lang w:eastAsia="en-US"/>
        </w:rPr>
        <w:t xml:space="preserve"> Положение о порядке распределения стимулирующих выплат за качество работы.</w:t>
      </w:r>
    </w:p>
    <w:p w:rsidR="00C229DC" w:rsidRPr="00377592" w:rsidRDefault="00C229DC" w:rsidP="00C229DC">
      <w:pPr>
        <w:ind w:firstLine="426"/>
        <w:jc w:val="both"/>
        <w:rPr>
          <w:rFonts w:eastAsia="Calibri"/>
          <w:bCs/>
          <w:sz w:val="28"/>
          <w:szCs w:val="28"/>
          <w:lang w:eastAsia="en-US"/>
        </w:rPr>
      </w:pPr>
      <w:r w:rsidRPr="00377592">
        <w:rPr>
          <w:rFonts w:eastAsia="Calibri"/>
          <w:bCs/>
          <w:sz w:val="28"/>
          <w:szCs w:val="28"/>
          <w:lang w:eastAsia="en-US"/>
        </w:rPr>
        <w:t>1</w:t>
      </w:r>
      <w:r>
        <w:rPr>
          <w:rFonts w:eastAsia="Calibri"/>
          <w:bCs/>
          <w:sz w:val="28"/>
          <w:szCs w:val="28"/>
          <w:lang w:eastAsia="en-US"/>
        </w:rPr>
        <w:t>7</w:t>
      </w:r>
      <w:r w:rsidRPr="00377592">
        <w:rPr>
          <w:rFonts w:eastAsia="Calibri"/>
          <w:bCs/>
          <w:sz w:val="28"/>
          <w:szCs w:val="28"/>
          <w:lang w:eastAsia="en-US"/>
        </w:rPr>
        <w:t xml:space="preserve">. Положение о формировании и использовании 2%  премиального </w:t>
      </w:r>
      <w:r>
        <w:rPr>
          <w:rFonts w:eastAsia="Calibri"/>
          <w:bCs/>
          <w:sz w:val="28"/>
          <w:szCs w:val="28"/>
          <w:lang w:eastAsia="en-US"/>
        </w:rPr>
        <w:t>фонда</w:t>
      </w:r>
      <w:r w:rsidRPr="00377592">
        <w:rPr>
          <w:rFonts w:eastAsia="Calibri"/>
          <w:bCs/>
          <w:sz w:val="28"/>
          <w:szCs w:val="28"/>
          <w:lang w:eastAsia="en-US"/>
        </w:rPr>
        <w:t>.</w:t>
      </w:r>
    </w:p>
    <w:p w:rsidR="002F70CB" w:rsidRPr="00377592" w:rsidRDefault="002F70CB" w:rsidP="0018119C">
      <w:pPr>
        <w:ind w:firstLine="426"/>
        <w:jc w:val="both"/>
        <w:rPr>
          <w:rFonts w:eastAsia="Calibri"/>
          <w:sz w:val="28"/>
          <w:szCs w:val="28"/>
          <w:lang w:eastAsia="en-US"/>
        </w:rPr>
      </w:pPr>
      <w:r w:rsidRPr="00377592">
        <w:rPr>
          <w:rFonts w:eastAsia="Calibri"/>
          <w:bCs/>
          <w:sz w:val="28"/>
          <w:szCs w:val="28"/>
          <w:lang w:eastAsia="en-US"/>
        </w:rPr>
        <w:t>1</w:t>
      </w:r>
      <w:r w:rsidR="00C229DC">
        <w:rPr>
          <w:rFonts w:eastAsia="Calibri"/>
          <w:bCs/>
          <w:sz w:val="28"/>
          <w:szCs w:val="28"/>
          <w:lang w:eastAsia="en-US"/>
        </w:rPr>
        <w:t>8</w:t>
      </w:r>
      <w:r w:rsidRPr="00377592">
        <w:rPr>
          <w:rFonts w:eastAsia="Calibri"/>
          <w:bCs/>
          <w:sz w:val="28"/>
          <w:szCs w:val="28"/>
          <w:lang w:eastAsia="en-US"/>
        </w:rPr>
        <w:t xml:space="preserve">. Критерии </w:t>
      </w:r>
      <w:r w:rsidRPr="00377592">
        <w:rPr>
          <w:rFonts w:eastAsia="Calibri"/>
          <w:sz w:val="28"/>
          <w:szCs w:val="28"/>
          <w:lang w:eastAsia="en-US"/>
        </w:rPr>
        <w:t>оценки качества выполняемых работ и бланки оценки качества выполняемых работ (оценочные листы).</w:t>
      </w:r>
    </w:p>
    <w:p w:rsidR="002F70CB" w:rsidRPr="00377592" w:rsidRDefault="002F70CB" w:rsidP="002F70CB">
      <w:pPr>
        <w:ind w:firstLine="426"/>
        <w:jc w:val="both"/>
        <w:rPr>
          <w:rFonts w:eastAsia="Calibri"/>
          <w:sz w:val="28"/>
          <w:szCs w:val="28"/>
          <w:lang w:eastAsia="en-US"/>
        </w:rPr>
      </w:pPr>
      <w:r w:rsidRPr="00377592">
        <w:rPr>
          <w:rFonts w:eastAsia="Calibri"/>
          <w:bCs/>
          <w:sz w:val="28"/>
          <w:szCs w:val="28"/>
          <w:lang w:eastAsia="en-US"/>
        </w:rPr>
        <w:t>19. Соглашение по охране труда</w:t>
      </w:r>
    </w:p>
    <w:p w:rsidR="002F70CB" w:rsidRPr="00377592" w:rsidRDefault="002F70CB" w:rsidP="002F70CB">
      <w:pPr>
        <w:ind w:firstLine="426"/>
        <w:jc w:val="both"/>
        <w:rPr>
          <w:rFonts w:eastAsia="Calibri"/>
          <w:sz w:val="28"/>
          <w:szCs w:val="28"/>
          <w:lang w:eastAsia="en-US"/>
        </w:rPr>
      </w:pPr>
      <w:r w:rsidRPr="00377592">
        <w:rPr>
          <w:rFonts w:eastAsia="Calibri"/>
          <w:sz w:val="28"/>
          <w:szCs w:val="28"/>
          <w:lang w:eastAsia="en-US"/>
        </w:rPr>
        <w:t xml:space="preserve">20. Положение </w:t>
      </w:r>
      <w:r w:rsidRPr="00377592">
        <w:rPr>
          <w:rFonts w:eastAsia="Calibri"/>
          <w:color w:val="000000"/>
          <w:sz w:val="28"/>
          <w:szCs w:val="28"/>
          <w:lang w:eastAsia="en-US"/>
        </w:rPr>
        <w:t>о комиссии по охране труда.</w:t>
      </w:r>
    </w:p>
    <w:p w:rsidR="002F70CB" w:rsidRPr="00377592" w:rsidRDefault="002F70CB" w:rsidP="002F70CB">
      <w:pPr>
        <w:ind w:firstLine="426"/>
        <w:jc w:val="both"/>
        <w:rPr>
          <w:rFonts w:eastAsia="Calibri"/>
          <w:bCs/>
          <w:color w:val="000000"/>
          <w:spacing w:val="-1"/>
          <w:sz w:val="28"/>
          <w:szCs w:val="28"/>
          <w:lang w:eastAsia="en-US"/>
        </w:rPr>
      </w:pPr>
      <w:r w:rsidRPr="00377592">
        <w:rPr>
          <w:rFonts w:eastAsia="Calibri"/>
          <w:sz w:val="28"/>
          <w:szCs w:val="28"/>
          <w:lang w:eastAsia="en-US"/>
        </w:rPr>
        <w:lastRenderedPageBreak/>
        <w:t>21.</w:t>
      </w:r>
      <w:r w:rsidRPr="00377592">
        <w:rPr>
          <w:rFonts w:eastAsia="Calibri"/>
          <w:bCs/>
          <w:color w:val="000000"/>
          <w:sz w:val="28"/>
          <w:szCs w:val="28"/>
          <w:lang w:eastAsia="en-US"/>
        </w:rPr>
        <w:t xml:space="preserve"> Положение </w:t>
      </w:r>
      <w:r w:rsidRPr="00377592">
        <w:rPr>
          <w:rFonts w:eastAsia="Calibri"/>
          <w:bCs/>
          <w:color w:val="000000"/>
          <w:spacing w:val="-1"/>
          <w:sz w:val="28"/>
          <w:szCs w:val="28"/>
          <w:lang w:eastAsia="en-US"/>
        </w:rPr>
        <w:t xml:space="preserve">об административно-общественном </w:t>
      </w:r>
      <w:proofErr w:type="gramStart"/>
      <w:r w:rsidRPr="00377592">
        <w:rPr>
          <w:rFonts w:eastAsia="Calibri"/>
          <w:bCs/>
          <w:color w:val="000000"/>
          <w:spacing w:val="-1"/>
          <w:sz w:val="28"/>
          <w:szCs w:val="28"/>
          <w:lang w:eastAsia="en-US"/>
        </w:rPr>
        <w:t>контроле за</w:t>
      </w:r>
      <w:proofErr w:type="gramEnd"/>
      <w:r w:rsidRPr="00377592">
        <w:rPr>
          <w:rFonts w:eastAsia="Calibri"/>
          <w:bCs/>
          <w:color w:val="000000"/>
          <w:spacing w:val="-1"/>
          <w:sz w:val="28"/>
          <w:szCs w:val="28"/>
          <w:lang w:eastAsia="en-US"/>
        </w:rPr>
        <w:t xml:space="preserve"> состоянием охраны труда.</w:t>
      </w:r>
    </w:p>
    <w:p w:rsidR="002F70CB" w:rsidRPr="00377592" w:rsidRDefault="002F70CB" w:rsidP="002F70CB">
      <w:pPr>
        <w:ind w:firstLine="426"/>
        <w:jc w:val="both"/>
        <w:rPr>
          <w:rFonts w:eastAsia="Calibri"/>
          <w:sz w:val="28"/>
          <w:szCs w:val="28"/>
          <w:lang w:eastAsia="en-US"/>
        </w:rPr>
      </w:pPr>
      <w:r w:rsidRPr="00377592">
        <w:rPr>
          <w:rFonts w:eastAsia="Calibri"/>
          <w:bCs/>
          <w:color w:val="000000"/>
          <w:spacing w:val="-1"/>
          <w:sz w:val="28"/>
          <w:szCs w:val="28"/>
          <w:lang w:eastAsia="en-US"/>
        </w:rPr>
        <w:t>22.</w:t>
      </w:r>
      <w:r w:rsidRPr="00377592">
        <w:rPr>
          <w:rFonts w:eastAsia="Calibri"/>
          <w:color w:val="000000"/>
          <w:sz w:val="28"/>
          <w:szCs w:val="28"/>
          <w:lang w:eastAsia="en-US"/>
        </w:rPr>
        <w:t xml:space="preserve"> Положение об уполномоченном лице  от Профсоюза по охране труда.</w:t>
      </w:r>
    </w:p>
    <w:p w:rsidR="002F70CB" w:rsidRPr="00377592" w:rsidRDefault="002F70CB" w:rsidP="002F70CB">
      <w:pPr>
        <w:ind w:firstLine="426"/>
        <w:jc w:val="both"/>
        <w:rPr>
          <w:rFonts w:eastAsia="Calibri"/>
          <w:bCs/>
          <w:color w:val="000000"/>
          <w:sz w:val="28"/>
          <w:szCs w:val="28"/>
          <w:lang w:eastAsia="en-US"/>
        </w:rPr>
      </w:pPr>
      <w:r w:rsidRPr="00377592">
        <w:rPr>
          <w:rFonts w:eastAsia="Calibri"/>
          <w:sz w:val="28"/>
          <w:szCs w:val="28"/>
          <w:lang w:eastAsia="en-US"/>
        </w:rPr>
        <w:t>23.</w:t>
      </w:r>
      <w:r w:rsidRPr="00377592">
        <w:rPr>
          <w:rFonts w:eastAsia="Calibri"/>
          <w:bCs/>
          <w:sz w:val="28"/>
          <w:szCs w:val="28"/>
          <w:lang w:eastAsia="en-US"/>
        </w:rPr>
        <w:t xml:space="preserve"> Положение о системе управления охраной труда (СУОТ).</w:t>
      </w:r>
    </w:p>
    <w:p w:rsidR="002F70CB" w:rsidRPr="00377592" w:rsidRDefault="002F70CB" w:rsidP="002F70CB">
      <w:pPr>
        <w:ind w:firstLine="426"/>
        <w:jc w:val="both"/>
        <w:rPr>
          <w:bCs/>
          <w:spacing w:val="1"/>
          <w:w w:val="113"/>
          <w:sz w:val="28"/>
          <w:szCs w:val="28"/>
        </w:rPr>
      </w:pPr>
      <w:r w:rsidRPr="00377592">
        <w:rPr>
          <w:rFonts w:eastAsia="Calibri"/>
          <w:sz w:val="28"/>
          <w:szCs w:val="28"/>
          <w:lang w:eastAsia="en-US"/>
        </w:rPr>
        <w:t>24.</w:t>
      </w:r>
      <w:r w:rsidRPr="00377592">
        <w:rPr>
          <w:rFonts w:eastAsia="Calibri"/>
          <w:bCs/>
          <w:color w:val="000000"/>
          <w:sz w:val="28"/>
          <w:szCs w:val="28"/>
          <w:lang w:eastAsia="en-US"/>
        </w:rPr>
        <w:t xml:space="preserve"> Положение  </w:t>
      </w:r>
      <w:r w:rsidRPr="00377592">
        <w:rPr>
          <w:bCs/>
          <w:spacing w:val="1"/>
          <w:w w:val="113"/>
          <w:sz w:val="28"/>
          <w:szCs w:val="28"/>
        </w:rPr>
        <w:t>об обеспечении работников  средствами  индивидуальной защиты  и смывающими средствами.</w:t>
      </w:r>
    </w:p>
    <w:p w:rsidR="002F70CB" w:rsidRPr="00377592" w:rsidRDefault="002F70CB" w:rsidP="002F70CB">
      <w:pPr>
        <w:ind w:firstLine="426"/>
        <w:jc w:val="both"/>
        <w:rPr>
          <w:rFonts w:eastAsia="Calibri"/>
          <w:sz w:val="28"/>
          <w:szCs w:val="28"/>
          <w:lang w:eastAsia="en-US"/>
        </w:rPr>
      </w:pPr>
      <w:r w:rsidRPr="00377592">
        <w:rPr>
          <w:bCs/>
          <w:spacing w:val="1"/>
          <w:w w:val="113"/>
          <w:sz w:val="28"/>
          <w:szCs w:val="28"/>
        </w:rPr>
        <w:t>25.</w:t>
      </w:r>
      <w:r w:rsidRPr="00377592">
        <w:rPr>
          <w:rFonts w:eastAsia="Calibri"/>
          <w:sz w:val="28"/>
          <w:szCs w:val="28"/>
          <w:lang w:eastAsia="en-US"/>
        </w:rPr>
        <w:t xml:space="preserve"> Положение о прядке и сроках проведения обязательного при приеме на работу и периодических повторных медицинских осмотров.</w:t>
      </w:r>
    </w:p>
    <w:p w:rsidR="002F70CB" w:rsidRPr="00377592" w:rsidRDefault="002F70CB" w:rsidP="002F70CB">
      <w:pPr>
        <w:ind w:firstLine="426"/>
        <w:jc w:val="both"/>
        <w:rPr>
          <w:rFonts w:eastAsia="Calibri"/>
          <w:bCs/>
          <w:sz w:val="28"/>
          <w:szCs w:val="28"/>
          <w:lang w:eastAsia="en-US"/>
        </w:rPr>
      </w:pPr>
      <w:r w:rsidRPr="00377592">
        <w:rPr>
          <w:rFonts w:eastAsia="Calibri"/>
          <w:sz w:val="28"/>
          <w:szCs w:val="28"/>
          <w:lang w:eastAsia="en-US"/>
        </w:rPr>
        <w:t xml:space="preserve"> 26.</w:t>
      </w:r>
      <w:r w:rsidRPr="00377592">
        <w:rPr>
          <w:rFonts w:eastAsia="Calibri"/>
          <w:bCs/>
          <w:sz w:val="28"/>
          <w:szCs w:val="28"/>
          <w:lang w:eastAsia="en-US"/>
        </w:rPr>
        <w:t xml:space="preserve"> 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1F0509" w:rsidRPr="00377592" w:rsidRDefault="001F0509" w:rsidP="001F0509">
      <w:pPr>
        <w:ind w:firstLine="426"/>
        <w:jc w:val="both"/>
        <w:rPr>
          <w:rFonts w:eastAsia="Calibri"/>
          <w:sz w:val="28"/>
          <w:szCs w:val="28"/>
          <w:lang w:eastAsia="en-US"/>
        </w:rPr>
      </w:pPr>
      <w:r w:rsidRPr="00377592">
        <w:rPr>
          <w:rFonts w:eastAsia="Calibri"/>
          <w:bCs/>
          <w:sz w:val="28"/>
          <w:szCs w:val="28"/>
          <w:lang w:eastAsia="en-US"/>
        </w:rPr>
        <w:t>27.</w:t>
      </w:r>
      <w:r w:rsidRPr="00377592">
        <w:rPr>
          <w:rFonts w:eastAsia="Calibri"/>
          <w:bCs/>
          <w:color w:val="000000"/>
          <w:spacing w:val="-1"/>
          <w:sz w:val="28"/>
          <w:szCs w:val="28"/>
          <w:lang w:eastAsia="en-US"/>
        </w:rPr>
        <w:t xml:space="preserve"> Положение </w:t>
      </w:r>
      <w:r w:rsidRPr="00377592">
        <w:rPr>
          <w:rFonts w:eastAsia="Calibri"/>
          <w:sz w:val="28"/>
          <w:szCs w:val="28"/>
          <w:lang w:eastAsia="en-US"/>
        </w:rPr>
        <w:t xml:space="preserve">о порядке и условиях оказания материальной помощи членам профсоюза Территориальной профсоюзной организации </w:t>
      </w:r>
      <w:proofErr w:type="spellStart"/>
      <w:r w:rsidRPr="00377592">
        <w:rPr>
          <w:rFonts w:eastAsia="Calibri"/>
          <w:sz w:val="28"/>
          <w:szCs w:val="28"/>
          <w:lang w:eastAsia="en-US"/>
        </w:rPr>
        <w:t>Вахитовского</w:t>
      </w:r>
      <w:proofErr w:type="spellEnd"/>
      <w:r w:rsidRPr="00377592">
        <w:rPr>
          <w:rFonts w:eastAsia="Calibri"/>
          <w:sz w:val="28"/>
          <w:szCs w:val="28"/>
          <w:lang w:eastAsia="en-US"/>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Pr="00377592" w:rsidRDefault="00292E6D" w:rsidP="00292E6D">
      <w:pPr>
        <w:widowControl w:val="0"/>
        <w:ind w:firstLine="426"/>
        <w:jc w:val="both"/>
        <w:rPr>
          <w:color w:val="000000"/>
          <w:sz w:val="28"/>
          <w:szCs w:val="28"/>
        </w:rPr>
      </w:pPr>
      <w:r w:rsidRPr="00377592">
        <w:rPr>
          <w:rFonts w:eastAsia="Calibri"/>
          <w:sz w:val="28"/>
          <w:szCs w:val="28"/>
          <w:lang w:eastAsia="en-US"/>
        </w:rPr>
        <w:t>28.</w:t>
      </w:r>
      <w:r w:rsidRPr="00377592">
        <w:rPr>
          <w:color w:val="000000"/>
          <w:sz w:val="28"/>
          <w:szCs w:val="28"/>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14121C" w:rsidRDefault="0014121C" w:rsidP="0018119C">
      <w:pPr>
        <w:ind w:firstLine="426"/>
        <w:jc w:val="both"/>
        <w:rPr>
          <w:rFonts w:eastAsia="Calibri"/>
          <w:lang w:eastAsia="en-US"/>
        </w:rPr>
      </w:pPr>
    </w:p>
    <w:p w:rsidR="0018119C" w:rsidRDefault="00E22A23" w:rsidP="0018119C">
      <w:pPr>
        <w:pStyle w:val="32"/>
        <w:rPr>
          <w:b/>
        </w:rPr>
      </w:pPr>
      <w:r>
        <w:rPr>
          <w:b/>
        </w:rPr>
        <w:t>От рабо</w:t>
      </w:r>
      <w:r w:rsidR="0018119C">
        <w:rPr>
          <w:b/>
        </w:rPr>
        <w:t>тодателя:</w:t>
      </w:r>
      <w:r w:rsidR="0018119C">
        <w:rPr>
          <w:b/>
        </w:rPr>
        <w:tab/>
      </w:r>
      <w:r w:rsidR="0018119C">
        <w:rPr>
          <w:b/>
        </w:rPr>
        <w:tab/>
      </w:r>
      <w:r w:rsidR="0018119C">
        <w:rPr>
          <w:b/>
        </w:rPr>
        <w:tab/>
      </w:r>
      <w:r w:rsidR="0018119C">
        <w:rPr>
          <w:b/>
        </w:rPr>
        <w:tab/>
      </w:r>
      <w:r w:rsidR="005373F4">
        <w:rPr>
          <w:b/>
        </w:rPr>
        <w:t xml:space="preserve">      </w:t>
      </w:r>
      <w:r>
        <w:rPr>
          <w:b/>
        </w:rPr>
        <w:t xml:space="preserve">   </w:t>
      </w:r>
      <w:r w:rsidR="0018119C">
        <w:rPr>
          <w:b/>
        </w:rPr>
        <w:t>От работников:</w:t>
      </w:r>
    </w:p>
    <w:p w:rsidR="0018119C" w:rsidRDefault="0018119C" w:rsidP="0018119C">
      <w:pPr>
        <w:pStyle w:val="32"/>
      </w:pPr>
      <w:r>
        <w:t xml:space="preserve">Заведующий </w:t>
      </w:r>
      <w:r>
        <w:tab/>
      </w:r>
      <w:r>
        <w:tab/>
      </w:r>
      <w:r>
        <w:tab/>
      </w:r>
      <w:r>
        <w:tab/>
      </w:r>
      <w:r>
        <w:tab/>
        <w:t xml:space="preserve">         Председатель </w:t>
      </w:r>
      <w:proofErr w:type="gramStart"/>
      <w:r>
        <w:t>первичной</w:t>
      </w:r>
      <w:proofErr w:type="gramEnd"/>
    </w:p>
    <w:p w:rsidR="0018119C" w:rsidRDefault="00052625" w:rsidP="0018119C">
      <w:pPr>
        <w:pStyle w:val="32"/>
        <w:ind w:hanging="4963"/>
      </w:pPr>
      <w:r>
        <w:t xml:space="preserve">образовательной </w:t>
      </w:r>
      <w:proofErr w:type="spellStart"/>
      <w:r>
        <w:t>организа</w:t>
      </w:r>
      <w:proofErr w:type="spellEnd"/>
      <w:r w:rsidR="0018119C">
        <w:tab/>
        <w:t xml:space="preserve">МБДОУ «Детский сад № </w:t>
      </w:r>
      <w:r w:rsidR="002827B1">
        <w:t>357</w:t>
      </w:r>
      <w:r w:rsidR="0018119C">
        <w:t>»</w:t>
      </w:r>
      <w:r w:rsidR="0018119C">
        <w:tab/>
      </w:r>
      <w:r w:rsidR="0018119C">
        <w:tab/>
        <w:t xml:space="preserve">         профсоюзной организации</w:t>
      </w:r>
    </w:p>
    <w:p w:rsidR="0018119C" w:rsidRDefault="0018119C" w:rsidP="0018119C">
      <w:pPr>
        <w:pStyle w:val="32"/>
        <w:ind w:hanging="4963"/>
      </w:pPr>
      <w:r>
        <w:tab/>
      </w:r>
      <w:r>
        <w:tab/>
      </w:r>
      <w:r>
        <w:tab/>
      </w:r>
      <w:r>
        <w:tab/>
      </w:r>
      <w:r>
        <w:tab/>
      </w:r>
      <w:r>
        <w:tab/>
      </w:r>
      <w:r>
        <w:tab/>
      </w:r>
      <w:r>
        <w:tab/>
      </w:r>
      <w:r>
        <w:tab/>
      </w:r>
    </w:p>
    <w:p w:rsidR="0018119C" w:rsidRDefault="00901EC5" w:rsidP="0018119C">
      <w:pPr>
        <w:pStyle w:val="32"/>
      </w:pPr>
      <w:proofErr w:type="spellStart"/>
      <w:r>
        <w:t>Р.Р.Новикова</w:t>
      </w:r>
      <w:proofErr w:type="spellEnd"/>
      <w:r w:rsidR="00E22A23">
        <w:t xml:space="preserve"> </w:t>
      </w:r>
      <w:r w:rsidR="0018119C">
        <w:tab/>
      </w:r>
      <w:r w:rsidR="0018119C">
        <w:tab/>
      </w:r>
      <w:r w:rsidR="0018119C">
        <w:tab/>
      </w:r>
      <w:r w:rsidR="00E22A23">
        <w:t xml:space="preserve">     </w:t>
      </w:r>
      <w:r w:rsidR="008763E2">
        <w:t xml:space="preserve">                 </w:t>
      </w:r>
      <w:r w:rsidR="00E22A23">
        <w:t xml:space="preserve"> </w:t>
      </w:r>
      <w:r>
        <w:t xml:space="preserve">     Г.Р. </w:t>
      </w:r>
      <w:proofErr w:type="spellStart"/>
      <w:r>
        <w:t>Раянова</w:t>
      </w:r>
      <w:proofErr w:type="spellEnd"/>
    </w:p>
    <w:p w:rsidR="0018119C" w:rsidRDefault="0018119C" w:rsidP="0018119C">
      <w:pPr>
        <w:pStyle w:val="32"/>
        <w:rPr>
          <w:i/>
          <w:sz w:val="16"/>
          <w:szCs w:val="16"/>
        </w:rPr>
      </w:pPr>
      <w:r>
        <w:rPr>
          <w:sz w:val="16"/>
          <w:szCs w:val="16"/>
        </w:rPr>
        <w:t xml:space="preserve">      </w:t>
      </w:r>
      <w:r>
        <w:rPr>
          <w:i/>
          <w:sz w:val="16"/>
          <w:szCs w:val="16"/>
        </w:rPr>
        <w:t>(подпись, Ф.И.О.)</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w:t>
      </w:r>
      <w:r w:rsidR="00E22A23">
        <w:rPr>
          <w:i/>
          <w:sz w:val="16"/>
          <w:szCs w:val="16"/>
        </w:rPr>
        <w:t xml:space="preserve">              </w:t>
      </w:r>
      <w:r>
        <w:rPr>
          <w:i/>
          <w:sz w:val="16"/>
          <w:szCs w:val="16"/>
        </w:rPr>
        <w:t xml:space="preserve">  (подпись, Ф.И.О.)</w:t>
      </w:r>
    </w:p>
    <w:p w:rsidR="0018119C" w:rsidRDefault="0018119C" w:rsidP="0018119C">
      <w:pPr>
        <w:pStyle w:val="32"/>
        <w:ind w:firstLine="708"/>
        <w:rPr>
          <w:i/>
        </w:rPr>
      </w:pP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14121C" w:rsidRDefault="00901EC5" w:rsidP="00CB10C6">
      <w:pPr>
        <w:pStyle w:val="32"/>
      </w:pPr>
      <w:r>
        <w:t xml:space="preserve">«28» мая </w:t>
      </w:r>
      <w:r w:rsidR="0018119C">
        <w:t>202</w:t>
      </w:r>
      <w:r w:rsidR="00E22A23">
        <w:t>4</w:t>
      </w:r>
      <w:r>
        <w:t xml:space="preserve"> г.</w:t>
      </w:r>
      <w:r>
        <w:tab/>
      </w:r>
      <w:r>
        <w:tab/>
      </w:r>
      <w:r>
        <w:tab/>
      </w:r>
      <w:r>
        <w:tab/>
      </w:r>
      <w:r>
        <w:tab/>
        <w:t xml:space="preserve">         «28» мая </w:t>
      </w:r>
      <w:r w:rsidR="0018119C">
        <w:t>202</w:t>
      </w:r>
      <w:r w:rsidR="00E22A23">
        <w:t>4</w:t>
      </w:r>
      <w:r w:rsidR="0018119C">
        <w:t xml:space="preserve"> г.</w:t>
      </w:r>
    </w:p>
    <w:p w:rsidR="0014121C" w:rsidRPr="0014121C" w:rsidRDefault="0014121C" w:rsidP="0014121C"/>
    <w:p w:rsidR="0014121C" w:rsidRDefault="0014121C" w:rsidP="0014121C">
      <w:pPr>
        <w:rPr>
          <w:b/>
        </w:rPr>
      </w:pPr>
      <w:r>
        <w:rPr>
          <w:b/>
        </w:rPr>
        <w:t xml:space="preserve"> Протокол  общего Собрания </w:t>
      </w:r>
      <w:r w:rsidR="00901EC5">
        <w:rPr>
          <w:b/>
        </w:rPr>
        <w:t xml:space="preserve"> работников от  13.05. 2024 г. № 2</w:t>
      </w:r>
      <w:r>
        <w:rPr>
          <w:b/>
        </w:rPr>
        <w:t xml:space="preserve"> </w:t>
      </w:r>
      <w:r w:rsidRPr="0014121C">
        <w:rPr>
          <w:b/>
        </w:rPr>
        <w:t xml:space="preserve"> </w:t>
      </w:r>
    </w:p>
    <w:p w:rsidR="000C4EEE" w:rsidRDefault="000C4EEE" w:rsidP="0014121C">
      <w:pPr>
        <w:rPr>
          <w:b/>
        </w:rPr>
      </w:pPr>
    </w:p>
    <w:p w:rsidR="0014121C" w:rsidRDefault="0014121C" w:rsidP="0014121C">
      <w:pPr>
        <w:rPr>
          <w:b/>
        </w:rPr>
      </w:pPr>
      <w:r w:rsidRPr="0014121C">
        <w:rPr>
          <w:b/>
        </w:rPr>
        <w:t>Председатель</w:t>
      </w:r>
      <w:r>
        <w:rPr>
          <w:b/>
        </w:rPr>
        <w:t>:</w:t>
      </w:r>
    </w:p>
    <w:p w:rsidR="0014121C" w:rsidRDefault="0014121C" w:rsidP="0014121C">
      <w:pPr>
        <w:rPr>
          <w:b/>
        </w:rPr>
      </w:pPr>
    </w:p>
    <w:p w:rsidR="008763E2" w:rsidRDefault="007C633A" w:rsidP="000C4EEE">
      <w:pPr>
        <w:rPr>
          <w:b/>
        </w:rPr>
      </w:pPr>
      <w:r>
        <w:rPr>
          <w:b/>
        </w:rPr>
        <w:t>Валеева А.И.</w:t>
      </w:r>
      <w:r w:rsidR="0014121C" w:rsidRPr="0014121C">
        <w:rPr>
          <w:b/>
        </w:rPr>
        <w:t xml:space="preserve"> </w:t>
      </w:r>
    </w:p>
    <w:p w:rsidR="000C4EEE" w:rsidRDefault="000C4EEE" w:rsidP="000C4EEE">
      <w:pPr>
        <w:rPr>
          <w:b/>
        </w:rPr>
      </w:pPr>
    </w:p>
    <w:p w:rsidR="00393D3B" w:rsidRDefault="00393D3B" w:rsidP="00393D3B">
      <w:pPr>
        <w:pStyle w:val="FR2"/>
        <w:tabs>
          <w:tab w:val="left" w:pos="258"/>
        </w:tabs>
        <w:ind w:left="-360"/>
        <w:rPr>
          <w:rFonts w:ascii="Times New Roman" w:hAnsi="Times New Roman"/>
          <w:sz w:val="24"/>
          <w:szCs w:val="24"/>
        </w:rPr>
      </w:pPr>
    </w:p>
    <w:tbl>
      <w:tblPr>
        <w:tblpPr w:leftFromText="180" w:rightFromText="180" w:vertAnchor="text" w:horzAnchor="margin" w:tblpY="-341"/>
        <w:tblW w:w="10425" w:type="dxa"/>
        <w:tblLayout w:type="fixed"/>
        <w:tblLook w:val="00A0" w:firstRow="1" w:lastRow="0" w:firstColumn="1" w:lastColumn="0" w:noHBand="0" w:noVBand="0"/>
      </w:tblPr>
      <w:tblGrid>
        <w:gridCol w:w="2803"/>
        <w:gridCol w:w="3403"/>
        <w:gridCol w:w="4219"/>
      </w:tblGrid>
      <w:tr w:rsidR="000C4EEE" w:rsidTr="000C4EEE">
        <w:trPr>
          <w:trHeight w:val="4062"/>
        </w:trPr>
        <w:tc>
          <w:tcPr>
            <w:tcW w:w="2803" w:type="dxa"/>
          </w:tcPr>
          <w:p w:rsidR="000C4EEE" w:rsidRDefault="000C4EEE" w:rsidP="000C4EEE">
            <w:pPr>
              <w:rPr>
                <w:b/>
              </w:rPr>
            </w:pPr>
          </w:p>
          <w:p w:rsidR="000C4EEE" w:rsidRDefault="000C4EEE" w:rsidP="000C4EEE">
            <w:pPr>
              <w:rPr>
                <w:b/>
              </w:rPr>
            </w:pPr>
            <w:r>
              <w:rPr>
                <w:b/>
              </w:rPr>
              <w:t>Мотивированное мнение выборного органа первичной профсоюзной организации</w:t>
            </w:r>
          </w:p>
          <w:p w:rsidR="000C4EEE" w:rsidRDefault="000C4EEE" w:rsidP="000C4EEE">
            <w:pPr>
              <w:tabs>
                <w:tab w:val="num" w:pos="240"/>
              </w:tabs>
              <w:ind w:right="-1"/>
              <w:jc w:val="both"/>
              <w:rPr>
                <w:b/>
              </w:rPr>
            </w:pPr>
            <w:r>
              <w:rPr>
                <w:b/>
              </w:rPr>
              <w:t xml:space="preserve"> </w:t>
            </w:r>
          </w:p>
          <w:p w:rsidR="000C4EEE" w:rsidRDefault="000C4EEE" w:rsidP="000C4EEE">
            <w:pPr>
              <w:tabs>
                <w:tab w:val="num" w:pos="240"/>
              </w:tabs>
              <w:ind w:right="-1"/>
              <w:jc w:val="both"/>
              <w:rPr>
                <w:b/>
              </w:rPr>
            </w:pPr>
            <w:proofErr w:type="spellStart"/>
            <w:r>
              <w:rPr>
                <w:b/>
              </w:rPr>
              <w:t>Г.Р.Раянова</w:t>
            </w:r>
            <w:proofErr w:type="spellEnd"/>
            <w:r>
              <w:rPr>
                <w:b/>
              </w:rPr>
              <w:t>__________</w:t>
            </w:r>
          </w:p>
          <w:p w:rsidR="000C4EEE" w:rsidRDefault="000C4EEE" w:rsidP="000C4EEE">
            <w:pPr>
              <w:tabs>
                <w:tab w:val="num" w:pos="240"/>
              </w:tabs>
              <w:ind w:right="-1"/>
              <w:jc w:val="both"/>
              <w:rPr>
                <w:b/>
              </w:rPr>
            </w:pPr>
            <w:r>
              <w:rPr>
                <w:b/>
              </w:rPr>
              <w:t>«____»_________2024</w:t>
            </w:r>
          </w:p>
          <w:p w:rsidR="000C4EEE" w:rsidRDefault="000C4EEE" w:rsidP="000C4EEE">
            <w:pPr>
              <w:tabs>
                <w:tab w:val="num" w:pos="240"/>
              </w:tabs>
              <w:spacing w:line="480" w:lineRule="auto"/>
              <w:ind w:right="-1"/>
              <w:jc w:val="both"/>
              <w:rPr>
                <w:b/>
              </w:rPr>
            </w:pPr>
          </w:p>
          <w:p w:rsidR="000C4EEE" w:rsidRDefault="000C4EEE" w:rsidP="000C4EEE">
            <w:pPr>
              <w:tabs>
                <w:tab w:val="num" w:pos="240"/>
              </w:tabs>
              <w:ind w:right="-1"/>
              <w:jc w:val="both"/>
              <w:rPr>
                <w:b/>
              </w:rPr>
            </w:pPr>
            <w:r>
              <w:rPr>
                <w:b/>
              </w:rPr>
              <w:t xml:space="preserve">Протокол заседания профкома №___ </w:t>
            </w:r>
          </w:p>
          <w:p w:rsidR="000C4EEE" w:rsidRDefault="000C4EEE" w:rsidP="000C4EEE">
            <w:pPr>
              <w:tabs>
                <w:tab w:val="num" w:pos="240"/>
              </w:tabs>
              <w:ind w:right="-1"/>
              <w:jc w:val="both"/>
              <w:rPr>
                <w:b/>
              </w:rPr>
            </w:pPr>
            <w:r>
              <w:rPr>
                <w:b/>
              </w:rPr>
              <w:t>от «____»_______2024</w:t>
            </w:r>
          </w:p>
        </w:tc>
        <w:tc>
          <w:tcPr>
            <w:tcW w:w="3403" w:type="dxa"/>
            <w:hideMark/>
          </w:tcPr>
          <w:tbl>
            <w:tblPr>
              <w:tblW w:w="10425" w:type="dxa"/>
              <w:tblLayout w:type="fixed"/>
              <w:tblLook w:val="00A0" w:firstRow="1" w:lastRow="0" w:firstColumn="1" w:lastColumn="0" w:noHBand="0" w:noVBand="0"/>
            </w:tblPr>
            <w:tblGrid>
              <w:gridCol w:w="10425"/>
            </w:tblGrid>
            <w:tr w:rsidR="000C4EEE" w:rsidTr="00584EAA">
              <w:trPr>
                <w:trHeight w:val="353"/>
              </w:trPr>
              <w:tc>
                <w:tcPr>
                  <w:tcW w:w="4248" w:type="dxa"/>
                </w:tcPr>
                <w:p w:rsidR="000C4EEE" w:rsidRDefault="000C4EEE" w:rsidP="0071659F">
                  <w:pPr>
                    <w:framePr w:hSpace="180" w:wrap="around" w:vAnchor="text" w:hAnchor="margin" w:y="-341"/>
                    <w:tabs>
                      <w:tab w:val="num" w:pos="240"/>
                    </w:tabs>
                    <w:ind w:right="-1"/>
                    <w:jc w:val="both"/>
                    <w:rPr>
                      <w:b/>
                      <w:bCs/>
                    </w:rPr>
                  </w:pPr>
                </w:p>
                <w:p w:rsidR="000C4EEE" w:rsidRDefault="000C4EEE" w:rsidP="0071659F">
                  <w:pPr>
                    <w:framePr w:hSpace="180" w:wrap="around" w:vAnchor="text" w:hAnchor="margin" w:y="-341"/>
                    <w:tabs>
                      <w:tab w:val="num" w:pos="240"/>
                    </w:tabs>
                    <w:ind w:right="-1"/>
                    <w:jc w:val="both"/>
                    <w:rPr>
                      <w:b/>
                      <w:bCs/>
                    </w:rPr>
                  </w:pPr>
                  <w:r>
                    <w:rPr>
                      <w:b/>
                      <w:bCs/>
                    </w:rPr>
                    <w:t xml:space="preserve">Рассмотрено на собрании </w:t>
                  </w:r>
                </w:p>
                <w:p w:rsidR="000C4EEE" w:rsidRDefault="000C4EEE" w:rsidP="0071659F">
                  <w:pPr>
                    <w:framePr w:hSpace="180" w:wrap="around" w:vAnchor="text" w:hAnchor="margin" w:y="-341"/>
                    <w:tabs>
                      <w:tab w:val="num" w:pos="240"/>
                    </w:tabs>
                    <w:ind w:right="-1"/>
                    <w:jc w:val="both"/>
                    <w:rPr>
                      <w:b/>
                      <w:bCs/>
                    </w:rPr>
                  </w:pPr>
                  <w:r>
                    <w:rPr>
                      <w:b/>
                      <w:bCs/>
                    </w:rPr>
                    <w:t xml:space="preserve">трудового </w:t>
                  </w:r>
                </w:p>
                <w:p w:rsidR="000C4EEE" w:rsidRDefault="000C4EEE" w:rsidP="0071659F">
                  <w:pPr>
                    <w:framePr w:hSpace="180" w:wrap="around" w:vAnchor="text" w:hAnchor="margin" w:y="-341"/>
                    <w:tabs>
                      <w:tab w:val="num" w:pos="240"/>
                    </w:tabs>
                    <w:ind w:right="-1"/>
                    <w:jc w:val="both"/>
                    <w:rPr>
                      <w:b/>
                      <w:bCs/>
                    </w:rPr>
                  </w:pPr>
                  <w:r>
                    <w:rPr>
                      <w:b/>
                      <w:bCs/>
                    </w:rPr>
                    <w:t xml:space="preserve">коллектива </w:t>
                  </w:r>
                </w:p>
              </w:tc>
            </w:tr>
            <w:tr w:rsidR="000C4EEE" w:rsidTr="00584EAA">
              <w:trPr>
                <w:trHeight w:val="353"/>
              </w:trPr>
              <w:tc>
                <w:tcPr>
                  <w:tcW w:w="4248" w:type="dxa"/>
                  <w:hideMark/>
                </w:tcPr>
                <w:p w:rsidR="000C4EEE" w:rsidRDefault="000C4EEE" w:rsidP="0071659F">
                  <w:pPr>
                    <w:framePr w:hSpace="180" w:wrap="around" w:vAnchor="text" w:hAnchor="margin" w:y="-341"/>
                    <w:tabs>
                      <w:tab w:val="num" w:pos="240"/>
                    </w:tabs>
                    <w:ind w:right="-1"/>
                    <w:jc w:val="both"/>
                    <w:rPr>
                      <w:b/>
                    </w:rPr>
                  </w:pPr>
                  <w:r>
                    <w:rPr>
                      <w:b/>
                    </w:rPr>
                    <w:t>МАДОУ № 357</w:t>
                  </w:r>
                </w:p>
              </w:tc>
            </w:tr>
            <w:tr w:rsidR="000C4EEE" w:rsidTr="00584EAA">
              <w:trPr>
                <w:trHeight w:val="353"/>
              </w:trPr>
              <w:tc>
                <w:tcPr>
                  <w:tcW w:w="4248" w:type="dxa"/>
                  <w:hideMark/>
                </w:tcPr>
                <w:p w:rsidR="000C4EEE" w:rsidRDefault="000C4EEE" w:rsidP="0071659F">
                  <w:pPr>
                    <w:framePr w:hSpace="180" w:wrap="around" w:vAnchor="text" w:hAnchor="margin" w:y="-341"/>
                    <w:tabs>
                      <w:tab w:val="num" w:pos="240"/>
                    </w:tabs>
                    <w:ind w:right="-1"/>
                    <w:jc w:val="both"/>
                    <w:rPr>
                      <w:b/>
                    </w:rPr>
                  </w:pPr>
                  <w:r>
                    <w:rPr>
                      <w:b/>
                    </w:rPr>
                    <w:t>Протокол №__от ______2024</w:t>
                  </w:r>
                </w:p>
                <w:p w:rsidR="000C4EEE" w:rsidRPr="002A1B97" w:rsidRDefault="000C4EEE" w:rsidP="0071659F">
                  <w:pPr>
                    <w:framePr w:hSpace="180" w:wrap="around" w:vAnchor="text" w:hAnchor="margin" w:y="-341"/>
                    <w:tabs>
                      <w:tab w:val="num" w:pos="240"/>
                    </w:tabs>
                    <w:ind w:right="-1"/>
                    <w:jc w:val="both"/>
                    <w:rPr>
                      <w:b/>
                    </w:rPr>
                  </w:pPr>
                </w:p>
              </w:tc>
            </w:tr>
          </w:tbl>
          <w:p w:rsidR="000C4EEE" w:rsidRDefault="000C4EEE" w:rsidP="000C4EEE">
            <w:pPr>
              <w:tabs>
                <w:tab w:val="num" w:pos="240"/>
              </w:tabs>
              <w:ind w:left="1135" w:right="-1"/>
              <w:jc w:val="both"/>
              <w:rPr>
                <w:b/>
                <w:bCs/>
              </w:rPr>
            </w:pPr>
          </w:p>
        </w:tc>
        <w:tc>
          <w:tcPr>
            <w:tcW w:w="4219" w:type="dxa"/>
          </w:tcPr>
          <w:p w:rsidR="000C4EEE" w:rsidRDefault="000C4EEE" w:rsidP="000C4EEE">
            <w:pPr>
              <w:tabs>
                <w:tab w:val="num" w:pos="240"/>
              </w:tabs>
              <w:ind w:left="1135" w:right="-1"/>
              <w:jc w:val="both"/>
              <w:rPr>
                <w:b/>
                <w:bCs/>
              </w:rPr>
            </w:pPr>
            <w:r>
              <w:rPr>
                <w:b/>
                <w:bCs/>
              </w:rPr>
              <w:t>Приложение 1</w:t>
            </w:r>
          </w:p>
          <w:p w:rsidR="000C4EEE" w:rsidRDefault="000C4EEE" w:rsidP="000C4EEE">
            <w:pPr>
              <w:tabs>
                <w:tab w:val="num" w:pos="240"/>
              </w:tabs>
              <w:ind w:left="1135" w:right="-1"/>
              <w:jc w:val="both"/>
              <w:rPr>
                <w:b/>
              </w:rPr>
            </w:pPr>
            <w:r>
              <w:rPr>
                <w:b/>
                <w:bCs/>
              </w:rPr>
              <w:t>«УТВЕРЖДЕНО»</w:t>
            </w:r>
          </w:p>
          <w:p w:rsidR="000C4EEE" w:rsidRDefault="000C4EEE" w:rsidP="000C4EEE">
            <w:pPr>
              <w:tabs>
                <w:tab w:val="num" w:pos="240"/>
              </w:tabs>
              <w:ind w:right="-1"/>
              <w:jc w:val="both"/>
              <w:rPr>
                <w:b/>
              </w:rPr>
            </w:pPr>
          </w:p>
          <w:p w:rsidR="000C4EEE" w:rsidRDefault="000C4EEE" w:rsidP="000C4EEE">
            <w:pPr>
              <w:tabs>
                <w:tab w:val="num" w:pos="240"/>
              </w:tabs>
              <w:ind w:right="-1"/>
              <w:jc w:val="both"/>
              <w:rPr>
                <w:b/>
              </w:rPr>
            </w:pPr>
            <w:r>
              <w:rPr>
                <w:b/>
              </w:rPr>
              <w:t xml:space="preserve"> Заведующий МАДОУ № 357</w:t>
            </w:r>
          </w:p>
          <w:p w:rsidR="000C4EEE" w:rsidRDefault="000C4EEE" w:rsidP="000C4EEE">
            <w:pPr>
              <w:tabs>
                <w:tab w:val="num" w:pos="240"/>
              </w:tabs>
              <w:ind w:right="-1"/>
              <w:jc w:val="both"/>
              <w:rPr>
                <w:b/>
              </w:rPr>
            </w:pPr>
            <w:r>
              <w:rPr>
                <w:b/>
              </w:rPr>
              <w:t xml:space="preserve">  </w:t>
            </w:r>
          </w:p>
          <w:p w:rsidR="000C4EEE" w:rsidRDefault="000C4EEE" w:rsidP="000C4EEE">
            <w:pPr>
              <w:tabs>
                <w:tab w:val="num" w:pos="240"/>
              </w:tabs>
              <w:ind w:right="-1"/>
              <w:jc w:val="both"/>
              <w:rPr>
                <w:b/>
              </w:rPr>
            </w:pPr>
            <w:r>
              <w:rPr>
                <w:b/>
              </w:rPr>
              <w:t xml:space="preserve"> </w:t>
            </w:r>
            <w:proofErr w:type="spellStart"/>
            <w:r>
              <w:rPr>
                <w:b/>
              </w:rPr>
              <w:t>Р.Р.Новикова</w:t>
            </w:r>
            <w:proofErr w:type="spellEnd"/>
            <w:r>
              <w:rPr>
                <w:b/>
              </w:rPr>
              <w:t>_____________</w:t>
            </w:r>
          </w:p>
          <w:p w:rsidR="000C4EEE" w:rsidRDefault="000C4EEE" w:rsidP="000C4EEE">
            <w:pPr>
              <w:tabs>
                <w:tab w:val="num" w:pos="240"/>
              </w:tabs>
              <w:ind w:right="-1"/>
              <w:jc w:val="both"/>
              <w:rPr>
                <w:b/>
              </w:rPr>
            </w:pPr>
            <w:r>
              <w:rPr>
                <w:b/>
              </w:rPr>
              <w:t xml:space="preserve">  </w:t>
            </w:r>
          </w:p>
          <w:p w:rsidR="000C4EEE" w:rsidRDefault="000C4EEE" w:rsidP="000C4EEE">
            <w:pPr>
              <w:tabs>
                <w:tab w:val="num" w:pos="240"/>
              </w:tabs>
              <w:ind w:right="-1"/>
              <w:jc w:val="both"/>
              <w:rPr>
                <w:b/>
              </w:rPr>
            </w:pPr>
            <w:r>
              <w:rPr>
                <w:b/>
              </w:rPr>
              <w:t xml:space="preserve"> Приказ №_____</w:t>
            </w:r>
          </w:p>
          <w:p w:rsidR="000C4EEE" w:rsidRDefault="000C4EEE" w:rsidP="000C4EEE">
            <w:pPr>
              <w:tabs>
                <w:tab w:val="num" w:pos="240"/>
              </w:tabs>
              <w:ind w:right="-1"/>
              <w:jc w:val="both"/>
              <w:rPr>
                <w:b/>
              </w:rPr>
            </w:pPr>
            <w:r>
              <w:rPr>
                <w:b/>
              </w:rPr>
              <w:t xml:space="preserve">от «___»_________2024   </w:t>
            </w:r>
          </w:p>
          <w:p w:rsidR="000C4EEE" w:rsidRDefault="000C4EEE" w:rsidP="000C4EEE">
            <w:pPr>
              <w:tabs>
                <w:tab w:val="num" w:pos="240"/>
              </w:tabs>
              <w:ind w:right="-1"/>
              <w:jc w:val="both"/>
              <w:rPr>
                <w:b/>
              </w:rPr>
            </w:pPr>
          </w:p>
          <w:p w:rsidR="000C4EEE" w:rsidRDefault="000C4EEE" w:rsidP="000C4EEE">
            <w:pPr>
              <w:tabs>
                <w:tab w:val="num" w:pos="240"/>
              </w:tabs>
              <w:ind w:right="-1"/>
              <w:jc w:val="both"/>
              <w:rPr>
                <w:b/>
                <w:bCs/>
              </w:rPr>
            </w:pPr>
          </w:p>
        </w:tc>
      </w:tr>
    </w:tbl>
    <w:p w:rsidR="00393D3B" w:rsidRPr="00C2091B" w:rsidRDefault="00393D3B" w:rsidP="00393D3B">
      <w:pPr>
        <w:pStyle w:val="FR2"/>
        <w:tabs>
          <w:tab w:val="left" w:pos="258"/>
        </w:tabs>
        <w:ind w:left="-360"/>
        <w:rPr>
          <w:rFonts w:ascii="Times New Roman" w:hAnsi="Times New Roman"/>
          <w:i/>
          <w:sz w:val="20"/>
        </w:rPr>
      </w:pPr>
      <w:r>
        <w:rPr>
          <w:rFonts w:ascii="Times New Roman" w:hAnsi="Times New Roman"/>
          <w:sz w:val="24"/>
          <w:szCs w:val="24"/>
        </w:rPr>
        <w:tab/>
      </w:r>
      <w:r>
        <w:rPr>
          <w:rFonts w:ascii="Times New Roman" w:hAnsi="Times New Roman"/>
          <w:i/>
          <w:sz w:val="20"/>
        </w:rPr>
        <w:t xml:space="preserve"> </w:t>
      </w:r>
    </w:p>
    <w:p w:rsidR="00393D3B" w:rsidRDefault="00393D3B" w:rsidP="00393D3B">
      <w:pPr>
        <w:pStyle w:val="FR2"/>
        <w:ind w:left="-360"/>
        <w:jc w:val="center"/>
        <w:rPr>
          <w:rFonts w:ascii="Times New Roman" w:hAnsi="Times New Roman"/>
          <w:b/>
          <w:sz w:val="24"/>
          <w:szCs w:val="24"/>
        </w:rPr>
      </w:pPr>
      <w:r>
        <w:rPr>
          <w:rFonts w:ascii="Times New Roman" w:hAnsi="Times New Roman"/>
          <w:b/>
          <w:sz w:val="24"/>
          <w:szCs w:val="24"/>
        </w:rPr>
        <w:t xml:space="preserve">ПОЛОЖЕНИЕ О КОМИССИИ </w:t>
      </w:r>
    </w:p>
    <w:p w:rsidR="00393D3B" w:rsidRDefault="00393D3B" w:rsidP="00393D3B">
      <w:pPr>
        <w:pStyle w:val="FR2"/>
        <w:ind w:left="-360"/>
        <w:jc w:val="center"/>
        <w:rPr>
          <w:rFonts w:ascii="Times New Roman" w:hAnsi="Times New Roman"/>
          <w:b/>
          <w:sz w:val="24"/>
          <w:szCs w:val="24"/>
        </w:rPr>
      </w:pPr>
    </w:p>
    <w:p w:rsidR="00393D3B" w:rsidRPr="00E11D03" w:rsidRDefault="00393D3B" w:rsidP="00393D3B">
      <w:pPr>
        <w:ind w:left="-360"/>
        <w:jc w:val="center"/>
        <w:rPr>
          <w:b/>
          <w:i/>
        </w:rPr>
      </w:pPr>
      <w:r>
        <w:rPr>
          <w:b/>
        </w:rPr>
        <w:t xml:space="preserve">по ведению коллективных переговоров, подготовке проекта, заключению и организации контроля за выполнением коллективного договора  Муниципального автономного дошкольного образовательного учреждения «Детский сад № 357 комбинированного вида» Приволжского района </w:t>
      </w:r>
      <w:proofErr w:type="spellStart"/>
      <w:r>
        <w:rPr>
          <w:b/>
        </w:rPr>
        <w:t>г</w:t>
      </w:r>
      <w:proofErr w:type="gramStart"/>
      <w:r>
        <w:rPr>
          <w:b/>
        </w:rPr>
        <w:t>.К</w:t>
      </w:r>
      <w:proofErr w:type="gramEnd"/>
      <w:r>
        <w:rPr>
          <w:b/>
        </w:rPr>
        <w:t>азани</w:t>
      </w:r>
      <w:proofErr w:type="spellEnd"/>
    </w:p>
    <w:p w:rsidR="00393D3B" w:rsidRDefault="00393D3B" w:rsidP="00393D3B">
      <w:pPr>
        <w:ind w:left="-360"/>
        <w:jc w:val="center"/>
        <w:rPr>
          <w:b/>
        </w:rPr>
      </w:pPr>
    </w:p>
    <w:p w:rsidR="00393D3B" w:rsidRDefault="00393D3B" w:rsidP="00393D3B">
      <w:pPr>
        <w:ind w:left="-360"/>
        <w:jc w:val="center"/>
      </w:pPr>
      <w:r>
        <w:rPr>
          <w:b/>
        </w:rPr>
        <w:t>1. Общие положения.</w:t>
      </w:r>
    </w:p>
    <w:p w:rsidR="00393D3B" w:rsidRDefault="00393D3B" w:rsidP="00393D3B">
      <w:pPr>
        <w:ind w:left="-360"/>
        <w:jc w:val="both"/>
      </w:pPr>
    </w:p>
    <w:p w:rsidR="00393D3B" w:rsidRDefault="00393D3B" w:rsidP="00393D3B">
      <w:pPr>
        <w:pStyle w:val="22"/>
        <w:ind w:left="-360" w:firstLine="540"/>
      </w:pPr>
      <w:r w:rsidRPr="009D7A4E">
        <w:t>1.1.</w:t>
      </w:r>
      <w:r>
        <w:t xml:space="preserve"> Комиссия по ведению коллективных переговоров, подготовки проекта, заключению и организации </w:t>
      </w:r>
      <w:proofErr w:type="gramStart"/>
      <w:r>
        <w:t>контроля за</w:t>
      </w:r>
      <w:proofErr w:type="gramEnd"/>
      <w:r>
        <w:t xml:space="preserve"> выполнением коллективного договора  (далее - Комиссия), образованная в 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393D3B" w:rsidRDefault="00393D3B" w:rsidP="00393D3B">
      <w:pPr>
        <w:ind w:left="-360" w:firstLine="540"/>
        <w:jc w:val="both"/>
      </w:pPr>
      <w:r>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393D3B" w:rsidRDefault="00393D3B" w:rsidP="00393D3B">
      <w:pPr>
        <w:ind w:left="-360" w:firstLine="540"/>
        <w:jc w:val="both"/>
      </w:pPr>
      <w:r>
        <w:t xml:space="preserve">1.2.1. равноправие сторон; </w:t>
      </w:r>
    </w:p>
    <w:p w:rsidR="00393D3B" w:rsidRDefault="00393D3B" w:rsidP="00393D3B">
      <w:pPr>
        <w:ind w:left="-360" w:firstLine="540"/>
        <w:jc w:val="both"/>
      </w:pPr>
      <w:r>
        <w:t xml:space="preserve">1.2.2. уважение и учет интересов сторон; </w:t>
      </w:r>
    </w:p>
    <w:p w:rsidR="00393D3B" w:rsidRDefault="00393D3B" w:rsidP="00393D3B">
      <w:pPr>
        <w:ind w:left="-360" w:firstLine="540"/>
        <w:jc w:val="both"/>
      </w:pPr>
      <w:r>
        <w:t>1.2.3. заинтересованность сторон в участии в договорных отношениях;</w:t>
      </w:r>
    </w:p>
    <w:p w:rsidR="00393D3B" w:rsidRDefault="00393D3B" w:rsidP="00393D3B">
      <w:pPr>
        <w:ind w:left="-360" w:firstLine="540"/>
        <w:jc w:val="both"/>
      </w:pPr>
      <w:r>
        <w:t>1.2.4. соблюдение сторонами и их представителями законов и иных нормативных правовых актов;</w:t>
      </w:r>
    </w:p>
    <w:p w:rsidR="00393D3B" w:rsidRDefault="00393D3B" w:rsidP="00393D3B">
      <w:pPr>
        <w:ind w:left="-360" w:firstLine="540"/>
        <w:jc w:val="both"/>
      </w:pPr>
      <w:r>
        <w:t>1.2.5. полномочность представителей сторон;</w:t>
      </w:r>
    </w:p>
    <w:p w:rsidR="00393D3B" w:rsidRDefault="00393D3B" w:rsidP="00393D3B">
      <w:pPr>
        <w:ind w:left="-360" w:firstLine="540"/>
        <w:jc w:val="both"/>
      </w:pPr>
      <w:r>
        <w:t>1.2.6. свобода выбора при обсуждении вопросов, входящих в сферу труда;</w:t>
      </w:r>
    </w:p>
    <w:p w:rsidR="00393D3B" w:rsidRDefault="00393D3B" w:rsidP="00393D3B">
      <w:pPr>
        <w:ind w:left="-360" w:firstLine="540"/>
        <w:jc w:val="both"/>
      </w:pPr>
      <w:r>
        <w:t>1.2.7. добровольность принятия сторонами на себя обязательств;</w:t>
      </w:r>
    </w:p>
    <w:p w:rsidR="00393D3B" w:rsidRDefault="00393D3B" w:rsidP="00393D3B">
      <w:pPr>
        <w:ind w:left="-360" w:firstLine="540"/>
        <w:jc w:val="both"/>
      </w:pPr>
      <w:r>
        <w:t>1.2.8. реальность обязательств, принимаемых на себя сторонами;</w:t>
      </w:r>
    </w:p>
    <w:p w:rsidR="00393D3B" w:rsidRDefault="00393D3B" w:rsidP="00393D3B">
      <w:pPr>
        <w:ind w:left="-360" w:firstLine="540"/>
        <w:jc w:val="both"/>
      </w:pPr>
      <w:r>
        <w:t>1.2.9. обязательность выполнения коллективного договоров, соглашений;</w:t>
      </w:r>
    </w:p>
    <w:p w:rsidR="00393D3B" w:rsidRDefault="00393D3B" w:rsidP="00393D3B">
      <w:pPr>
        <w:ind w:left="-360" w:firstLine="540"/>
        <w:jc w:val="both"/>
      </w:pPr>
      <w:r>
        <w:t>1.2.10. контроль за выполнением обязатель</w:t>
      </w:r>
      <w:proofErr w:type="gramStart"/>
      <w:r>
        <w:t>ств пр</w:t>
      </w:r>
      <w:proofErr w:type="gramEnd"/>
      <w:r>
        <w:t>инятых коллективным договором, муниципальным и отраслевым соглашениями;</w:t>
      </w:r>
    </w:p>
    <w:p w:rsidR="00393D3B" w:rsidRDefault="00393D3B" w:rsidP="00393D3B">
      <w:pPr>
        <w:ind w:left="-360" w:firstLine="540"/>
        <w:jc w:val="both"/>
      </w:pPr>
      <w:r>
        <w:t>1.2.11. ответственность сторон, их представителей за невыполнение по их вине коллективного договора, муниципального и отраслевого соглашений.</w:t>
      </w:r>
    </w:p>
    <w:p w:rsidR="00393D3B" w:rsidRDefault="00393D3B" w:rsidP="00393D3B">
      <w:pPr>
        <w:ind w:left="-360" w:firstLine="540"/>
        <w:jc w:val="both"/>
        <w:rPr>
          <w:b/>
        </w:rPr>
      </w:pPr>
      <w:r>
        <w:t xml:space="preserve"> </w:t>
      </w:r>
    </w:p>
    <w:p w:rsidR="00393D3B" w:rsidRDefault="00393D3B" w:rsidP="00393D3B">
      <w:pPr>
        <w:ind w:left="-360" w:firstLine="540"/>
        <w:jc w:val="center"/>
        <w:rPr>
          <w:b/>
        </w:rPr>
      </w:pPr>
      <w:r>
        <w:rPr>
          <w:b/>
        </w:rPr>
        <w:t>2. Основные цели и задачи Комиссии.</w:t>
      </w:r>
    </w:p>
    <w:p w:rsidR="00393D3B" w:rsidRDefault="00393D3B" w:rsidP="00393D3B">
      <w:pPr>
        <w:ind w:left="-360" w:firstLine="540"/>
        <w:jc w:val="center"/>
      </w:pPr>
    </w:p>
    <w:p w:rsidR="00393D3B" w:rsidRDefault="00393D3B" w:rsidP="00393D3B">
      <w:pPr>
        <w:ind w:left="-360" w:firstLine="540"/>
        <w:jc w:val="both"/>
      </w:pPr>
      <w:r>
        <w:t>2.1. Основными целями Комиссии являются:</w:t>
      </w:r>
    </w:p>
    <w:p w:rsidR="00393D3B" w:rsidRDefault="00393D3B" w:rsidP="00393D3B">
      <w:pPr>
        <w:ind w:left="-360" w:firstLine="540"/>
        <w:jc w:val="both"/>
      </w:pPr>
      <w:r>
        <w:t>2.1.1. достижение согласования интересов сторон трудовых отношений.</w:t>
      </w:r>
    </w:p>
    <w:p w:rsidR="00393D3B" w:rsidRDefault="00393D3B" w:rsidP="00393D3B">
      <w:pPr>
        <w:ind w:left="-360" w:firstLine="540"/>
        <w:jc w:val="both"/>
      </w:pPr>
      <w:r>
        <w:lastRenderedPageBreak/>
        <w:t xml:space="preserve">2.1.2. содействие коллективно-договорному регулированию социально - трудовых отношений в организации. </w:t>
      </w:r>
    </w:p>
    <w:p w:rsidR="00393D3B" w:rsidRDefault="00393D3B" w:rsidP="00393D3B">
      <w:pPr>
        <w:ind w:left="-360" w:firstLine="540"/>
        <w:jc w:val="both"/>
      </w:pPr>
      <w:r>
        <w:t>2.2. Основными задачами Комиссии являются:</w:t>
      </w:r>
    </w:p>
    <w:p w:rsidR="00393D3B" w:rsidRDefault="00393D3B" w:rsidP="000C7233">
      <w:pPr>
        <w:ind w:left="-360" w:firstLine="540"/>
        <w:jc w:val="both"/>
      </w:pPr>
      <w:r>
        <w:t>2.2.1. развитие системы социального партнерства между Работниками МАДОУ № 357</w:t>
      </w:r>
      <w:r w:rsidR="000C7233">
        <w:t xml:space="preserve"> </w:t>
      </w:r>
      <w:r>
        <w:t>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393D3B" w:rsidRDefault="00393D3B" w:rsidP="00393D3B">
      <w:pPr>
        <w:ind w:left="-360" w:firstLine="540"/>
        <w:jc w:val="both"/>
      </w:pPr>
      <w:r>
        <w:t>2.2.2. ведение коллективных переговоров и подготовка проекта коллективного договора (изменений и дополнений);</w:t>
      </w:r>
    </w:p>
    <w:p w:rsidR="00393D3B" w:rsidRDefault="00393D3B" w:rsidP="00393D3B">
      <w:pPr>
        <w:ind w:left="-360" w:firstLine="540"/>
        <w:jc w:val="both"/>
      </w:pPr>
      <w:r>
        <w:t>2.2.3. развитие социального партнерства в организации;</w:t>
      </w:r>
    </w:p>
    <w:p w:rsidR="00393D3B" w:rsidRDefault="00393D3B" w:rsidP="00393D3B">
      <w:pPr>
        <w:ind w:left="-360" w:firstLine="540"/>
        <w:jc w:val="both"/>
      </w:pPr>
      <w:r>
        <w:t>2.3. Для обеспечения регулирования социально-трудовых отношений Комиссия:</w:t>
      </w:r>
    </w:p>
    <w:p w:rsidR="00393D3B" w:rsidRDefault="00393D3B" w:rsidP="00393D3B">
      <w:pPr>
        <w:ind w:left="-360" w:firstLine="540"/>
        <w:jc w:val="both"/>
      </w:pPr>
      <w:r>
        <w:t>2.3.1. ведет коллективные переговоры;</w:t>
      </w:r>
    </w:p>
    <w:p w:rsidR="00393D3B" w:rsidRDefault="00393D3B" w:rsidP="00393D3B">
      <w:pPr>
        <w:ind w:left="-360" w:firstLine="540"/>
        <w:jc w:val="both"/>
      </w:pPr>
      <w:r>
        <w:t>2.3.2. готовит проект коллективного договора (изменений и дополнений);</w:t>
      </w:r>
    </w:p>
    <w:p w:rsidR="00393D3B" w:rsidRDefault="00393D3B" w:rsidP="00393D3B">
      <w:pPr>
        <w:ind w:left="-360" w:firstLine="540"/>
        <w:jc w:val="both"/>
      </w:pPr>
      <w:r>
        <w:t xml:space="preserve">2.3.3. организует </w:t>
      </w:r>
      <w:proofErr w:type="gramStart"/>
      <w:r>
        <w:t>контроль за</w:t>
      </w:r>
      <w:proofErr w:type="gramEnd"/>
      <w:r>
        <w:t xml:space="preserve"> исполнением  обязательств коллективного договора;</w:t>
      </w:r>
    </w:p>
    <w:p w:rsidR="00393D3B" w:rsidRDefault="00393D3B" w:rsidP="00393D3B">
      <w:pPr>
        <w:ind w:left="-360" w:firstLine="540"/>
        <w:jc w:val="both"/>
      </w:pPr>
      <w:r>
        <w:t xml:space="preserve">2.3.4. рассматривает коллективные трудовые споры по поводу заключения или изменения коллективного договора, осуществления </w:t>
      </w:r>
      <w:proofErr w:type="gramStart"/>
      <w:r>
        <w:t>контроля за</w:t>
      </w:r>
      <w:proofErr w:type="gramEnd"/>
      <w:r>
        <w:t xml:space="preserve"> его выполнением;</w:t>
      </w:r>
    </w:p>
    <w:p w:rsidR="00393D3B" w:rsidRDefault="00393D3B" w:rsidP="00393D3B">
      <w:pPr>
        <w:ind w:left="-360" w:firstLine="540"/>
        <w:jc w:val="both"/>
      </w:pPr>
      <w:r>
        <w:t>2.3.5. создает рабочие группы с привлечением специалистов;</w:t>
      </w:r>
    </w:p>
    <w:p w:rsidR="00393D3B" w:rsidRDefault="00393D3B" w:rsidP="00393D3B">
      <w:pPr>
        <w:ind w:left="-360" w:firstLine="540"/>
        <w:jc w:val="both"/>
      </w:pPr>
      <w:r>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393D3B" w:rsidRDefault="00393D3B" w:rsidP="00393D3B">
      <w:pPr>
        <w:ind w:left="-360" w:firstLine="540"/>
        <w:jc w:val="both"/>
      </w:pPr>
      <w:r>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393D3B" w:rsidRDefault="00393D3B" w:rsidP="00393D3B">
      <w:pPr>
        <w:ind w:left="-360" w:firstLine="540"/>
        <w:jc w:val="center"/>
        <w:rPr>
          <w:b/>
        </w:rPr>
      </w:pPr>
    </w:p>
    <w:p w:rsidR="00393D3B" w:rsidRDefault="00393D3B" w:rsidP="00393D3B">
      <w:pPr>
        <w:ind w:left="-360" w:firstLine="540"/>
        <w:jc w:val="center"/>
        <w:rPr>
          <w:b/>
        </w:rPr>
      </w:pPr>
      <w:r>
        <w:rPr>
          <w:b/>
        </w:rPr>
        <w:t>3. Состав и формирование Комиссии.</w:t>
      </w:r>
    </w:p>
    <w:p w:rsidR="00393D3B" w:rsidRDefault="00393D3B" w:rsidP="00393D3B">
      <w:pPr>
        <w:ind w:left="-360" w:firstLine="540"/>
        <w:jc w:val="center"/>
      </w:pPr>
    </w:p>
    <w:p w:rsidR="00393D3B" w:rsidRDefault="00393D3B" w:rsidP="00393D3B">
      <w:pPr>
        <w:ind w:left="-360" w:firstLine="540"/>
        <w:jc w:val="both"/>
        <w:rPr>
          <w:sz w:val="20"/>
        </w:rPr>
      </w:pPr>
      <w:r>
        <w:t xml:space="preserve">3.1. </w:t>
      </w:r>
      <w:proofErr w:type="gramStart"/>
      <w:r>
        <w:t>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МАДОУ № 357, интересы Работодателя – заведующий МАДОУ № 357  или уполномоченные им лица.</w:t>
      </w:r>
      <w:r>
        <w:tab/>
      </w:r>
      <w:r>
        <w:tab/>
      </w:r>
      <w:r>
        <w:tab/>
      </w:r>
      <w:r>
        <w:tab/>
      </w:r>
      <w:proofErr w:type="gramEnd"/>
    </w:p>
    <w:p w:rsidR="00393D3B" w:rsidRDefault="00393D3B" w:rsidP="00393D3B">
      <w:pPr>
        <w:ind w:left="-360" w:firstLine="540"/>
        <w:jc w:val="both"/>
      </w:pPr>
      <w:r>
        <w:t>3.2. Количество членов Комиссии от каждой стороны - не более ______ человек.</w:t>
      </w:r>
    </w:p>
    <w:p w:rsidR="00393D3B" w:rsidRDefault="00393D3B" w:rsidP="00393D3B">
      <w:pPr>
        <w:ind w:left="-360" w:firstLine="540"/>
        <w:jc w:val="both"/>
      </w:pPr>
      <w:r>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393D3B" w:rsidRDefault="00393D3B" w:rsidP="00393D3B">
      <w:pPr>
        <w:ind w:left="-360" w:firstLine="540"/>
        <w:jc w:val="both"/>
      </w:pPr>
      <w:r>
        <w:t xml:space="preserve">3.4. Образуя комиссию, стороны наделяют своих представителей полномочиями </w:t>
      </w:r>
      <w:proofErr w:type="gramStart"/>
      <w:r>
        <w:t>на</w:t>
      </w:r>
      <w:proofErr w:type="gramEnd"/>
      <w:r>
        <w:t>:</w:t>
      </w:r>
    </w:p>
    <w:p w:rsidR="00393D3B" w:rsidRDefault="00393D3B" w:rsidP="00393D3B">
      <w:pPr>
        <w:ind w:left="-360" w:firstLine="540"/>
        <w:jc w:val="both"/>
      </w:pPr>
      <w:r>
        <w:t>3.4.1. ведение коллективных переговоров;</w:t>
      </w:r>
    </w:p>
    <w:p w:rsidR="00393D3B" w:rsidRDefault="00393D3B" w:rsidP="00393D3B">
      <w:pPr>
        <w:ind w:left="-360" w:firstLine="540"/>
        <w:jc w:val="both"/>
      </w:pPr>
      <w:r>
        <w:t>3.4.2. подготовку проекта коллективного договора (изменений и дополнений);</w:t>
      </w:r>
    </w:p>
    <w:p w:rsidR="00393D3B" w:rsidRDefault="00393D3B" w:rsidP="00393D3B">
      <w:pPr>
        <w:ind w:left="-360" w:firstLine="540"/>
        <w:jc w:val="both"/>
      </w:pPr>
      <w:r>
        <w:t xml:space="preserve">3.4.3. организацию </w:t>
      </w:r>
      <w:proofErr w:type="gramStart"/>
      <w:r>
        <w:t>контроля за</w:t>
      </w:r>
      <w:proofErr w:type="gramEnd"/>
      <w:r>
        <w:t xml:space="preserve"> выполнением обязательств коллективного договора;</w:t>
      </w:r>
    </w:p>
    <w:p w:rsidR="00393D3B" w:rsidRDefault="00393D3B" w:rsidP="00393D3B">
      <w:pPr>
        <w:ind w:left="-360" w:firstLine="540"/>
        <w:jc w:val="both"/>
      </w:pPr>
      <w:r>
        <w:t>3.4.4. разрешение коллективных трудовых споров.</w:t>
      </w:r>
    </w:p>
    <w:p w:rsidR="00393D3B" w:rsidRDefault="00393D3B" w:rsidP="00393D3B">
      <w:pPr>
        <w:ind w:left="-360" w:firstLine="540"/>
        <w:jc w:val="both"/>
      </w:pPr>
      <w:r>
        <w:t>3.5. Стороны, образовавшие Комиссию, назначают из числа своих представителей в Комиссии - координатора стороны.</w:t>
      </w:r>
    </w:p>
    <w:p w:rsidR="00393D3B" w:rsidRDefault="00393D3B" w:rsidP="00393D3B">
      <w:pPr>
        <w:ind w:left="-360" w:firstLine="540"/>
        <w:jc w:val="center"/>
        <w:rPr>
          <w:b/>
        </w:rPr>
      </w:pPr>
    </w:p>
    <w:p w:rsidR="00393D3B" w:rsidRDefault="00393D3B" w:rsidP="00393D3B">
      <w:pPr>
        <w:ind w:left="-360" w:firstLine="540"/>
        <w:jc w:val="center"/>
        <w:rPr>
          <w:b/>
        </w:rPr>
      </w:pPr>
      <w:r>
        <w:rPr>
          <w:b/>
        </w:rPr>
        <w:t>4. Члены Комиссии.</w:t>
      </w:r>
    </w:p>
    <w:p w:rsidR="00393D3B" w:rsidRDefault="00393D3B" w:rsidP="00393D3B">
      <w:pPr>
        <w:ind w:left="-360" w:firstLine="540"/>
        <w:jc w:val="center"/>
      </w:pPr>
    </w:p>
    <w:p w:rsidR="00393D3B" w:rsidRDefault="00393D3B" w:rsidP="00393D3B">
      <w:pPr>
        <w:ind w:left="-360" w:firstLine="540"/>
        <w:jc w:val="both"/>
      </w:pPr>
      <w:r>
        <w:t>4.1. Члены Комиссии:</w:t>
      </w:r>
    </w:p>
    <w:p w:rsidR="00393D3B" w:rsidRDefault="00393D3B" w:rsidP="00393D3B">
      <w:pPr>
        <w:ind w:left="-360" w:firstLine="540"/>
        <w:jc w:val="both"/>
      </w:pPr>
      <w:r>
        <w:t>4.1.1. участвуют в заседаниях Комиссии и рабочих групп, в подготовке проектов решений Комиссии;</w:t>
      </w:r>
    </w:p>
    <w:p w:rsidR="00393D3B" w:rsidRDefault="00393D3B" w:rsidP="00393D3B">
      <w:pPr>
        <w:ind w:left="-360" w:firstLine="540"/>
        <w:jc w:val="both"/>
      </w:pPr>
      <w:r>
        <w:t>4.1.2. вносят предложения по вопросам, относящимся к компетенции Комиссии, для рассмотрения на заседаниях Комисс</w:t>
      </w:r>
      <w:proofErr w:type="gramStart"/>
      <w:r>
        <w:t>ии и ее</w:t>
      </w:r>
      <w:proofErr w:type="gramEnd"/>
      <w:r>
        <w:t xml:space="preserve"> рабочих групп. </w:t>
      </w:r>
    </w:p>
    <w:p w:rsidR="00393D3B" w:rsidRDefault="00393D3B" w:rsidP="00393D3B">
      <w:pPr>
        <w:ind w:left="-360" w:firstLine="540"/>
        <w:jc w:val="both"/>
      </w:pPr>
      <w:r>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393D3B" w:rsidRDefault="00393D3B" w:rsidP="00393D3B">
      <w:pPr>
        <w:ind w:left="-360" w:firstLine="540"/>
        <w:jc w:val="both"/>
        <w:rPr>
          <w:b/>
        </w:rPr>
      </w:pPr>
    </w:p>
    <w:p w:rsidR="00393D3B" w:rsidRDefault="00393D3B" w:rsidP="00393D3B">
      <w:pPr>
        <w:ind w:left="-360" w:firstLine="540"/>
        <w:jc w:val="center"/>
        <w:rPr>
          <w:b/>
        </w:rPr>
      </w:pPr>
      <w:r>
        <w:rPr>
          <w:b/>
        </w:rPr>
        <w:t>5. Порядок работы Комиссии.</w:t>
      </w:r>
    </w:p>
    <w:p w:rsidR="00393D3B" w:rsidRDefault="00393D3B" w:rsidP="00393D3B">
      <w:pPr>
        <w:ind w:left="-360" w:firstLine="540"/>
        <w:jc w:val="center"/>
      </w:pPr>
    </w:p>
    <w:p w:rsidR="00393D3B" w:rsidRDefault="00393D3B" w:rsidP="00393D3B">
      <w:pPr>
        <w:ind w:left="-360" w:firstLine="540"/>
        <w:jc w:val="both"/>
      </w:pPr>
      <w:r>
        <w:lastRenderedPageBreak/>
        <w:t>5.1. Заседание комиссии правомочны, если на нем присутствуют координаторы от каждой из сторон, образовавших Комиссию.</w:t>
      </w:r>
    </w:p>
    <w:p w:rsidR="00393D3B" w:rsidRDefault="00393D3B" w:rsidP="00393D3B">
      <w:pPr>
        <w:ind w:left="-360" w:firstLine="540"/>
        <w:jc w:val="both"/>
        <w:rPr>
          <w:b/>
        </w:rPr>
      </w:pPr>
      <w:r>
        <w:t xml:space="preserve">5.2. </w:t>
      </w:r>
      <w:proofErr w:type="gramStart"/>
      <w:r>
        <w:rPr>
          <w:b/>
        </w:rPr>
        <w:t>Первое заседание комиссии</w:t>
      </w:r>
      <w:r>
        <w:t xml:space="preserve">, образованной на равноправной основе по решению сторон из наделенных необходимыми полномочиями представителей, </w:t>
      </w:r>
      <w:r>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t>, предложенный в уведомлении представителями стороны, инициирующей переговоры</w:t>
      </w:r>
      <w:r>
        <w:rPr>
          <w:i/>
        </w:rPr>
        <w:t>.</w:t>
      </w:r>
      <w:proofErr w:type="gramEnd"/>
      <w:r>
        <w:rPr>
          <w:i/>
        </w:rPr>
        <w:t xml:space="preserve"> </w:t>
      </w:r>
      <w:r>
        <w:rPr>
          <w:b/>
        </w:rPr>
        <w:t>Дата первого заседания Комиссии является датой начала переговоров.</w:t>
      </w:r>
    </w:p>
    <w:p w:rsidR="00393D3B" w:rsidRDefault="00393D3B" w:rsidP="00393D3B">
      <w:pPr>
        <w:ind w:left="-360" w:firstLine="540"/>
        <w:jc w:val="both"/>
      </w:pPr>
      <w:r>
        <w:t>5.3. На первом заседании комиссии председательствует координатор стороны, инициировавшей переговоры.</w:t>
      </w:r>
    </w:p>
    <w:p w:rsidR="00393D3B" w:rsidRDefault="00393D3B" w:rsidP="00393D3B">
      <w:pPr>
        <w:ind w:left="-360" w:firstLine="540"/>
        <w:jc w:val="both"/>
      </w:pPr>
      <w:r>
        <w:t xml:space="preserve">5.4. Заседания комиссии оформляются </w:t>
      </w:r>
      <w:r>
        <w:rPr>
          <w:b/>
        </w:rPr>
        <w:t>протоколом,</w:t>
      </w:r>
      <w:r>
        <w:t xml:space="preserve"> который ведет один из членов комиссии по поручению председателя. Протокол не позже начала следующего </w:t>
      </w:r>
      <w:proofErr w:type="gramStart"/>
      <w:r>
        <w:t>заседании</w:t>
      </w:r>
      <w:proofErr w:type="gramEnd"/>
      <w:r>
        <w:t xml:space="preserve"> комиссии подписывается координаторами сторон, размножается в двух экземплярах и передается координаторам сторон.</w:t>
      </w:r>
    </w:p>
    <w:p w:rsidR="00393D3B" w:rsidRDefault="00393D3B" w:rsidP="00393D3B">
      <w:pPr>
        <w:ind w:left="-360" w:firstLine="540"/>
        <w:jc w:val="both"/>
      </w:pPr>
      <w:r>
        <w:t xml:space="preserve">5.5. Решение комиссии считается принятым, если за его принятие высказались координаторы каждой стороны социального партнерства, </w:t>
      </w:r>
      <w:proofErr w:type="gramStart"/>
      <w:r>
        <w:t>образовавших</w:t>
      </w:r>
      <w:proofErr w:type="gramEnd"/>
      <w:r>
        <w:t xml:space="preserve"> Комиссию.</w:t>
      </w:r>
    </w:p>
    <w:p w:rsidR="00393D3B" w:rsidRDefault="00393D3B" w:rsidP="00393D3B">
      <w:pPr>
        <w:ind w:left="-360" w:firstLine="540"/>
        <w:jc w:val="both"/>
      </w:pPr>
      <w:r>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393D3B" w:rsidRDefault="00393D3B" w:rsidP="00393D3B">
      <w:pPr>
        <w:ind w:left="-360" w:firstLine="540"/>
        <w:jc w:val="both"/>
      </w:pPr>
      <w: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393D3B" w:rsidRDefault="00393D3B" w:rsidP="00393D3B">
      <w:pPr>
        <w:ind w:left="-360" w:firstLine="540"/>
        <w:jc w:val="both"/>
      </w:pPr>
      <w:r>
        <w:t>5.8. Координатор стороны, назначенный председательствующим на следующее заседание Комиссии:</w:t>
      </w:r>
    </w:p>
    <w:p w:rsidR="00393D3B" w:rsidRDefault="00393D3B" w:rsidP="00393D3B">
      <w:pPr>
        <w:ind w:left="-360" w:firstLine="540"/>
        <w:jc w:val="both"/>
      </w:pPr>
      <w: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393D3B" w:rsidRDefault="00393D3B" w:rsidP="00393D3B">
      <w:pPr>
        <w:ind w:left="-360" w:firstLine="540"/>
        <w:jc w:val="both"/>
      </w:pPr>
      <w: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393D3B" w:rsidRDefault="00393D3B" w:rsidP="00393D3B">
      <w:pPr>
        <w:ind w:left="-360" w:firstLine="540"/>
        <w:jc w:val="both"/>
      </w:pPr>
      <w:r>
        <w:t>5.8.3. председательствует на заседании Комиссии и организует ее работу;</w:t>
      </w:r>
    </w:p>
    <w:p w:rsidR="00393D3B" w:rsidRDefault="00393D3B" w:rsidP="00393D3B">
      <w:pPr>
        <w:ind w:left="-360" w:firstLine="540"/>
        <w:jc w:val="both"/>
      </w:pPr>
      <w:r>
        <w:t>5.8.4. проводит в период между заседаниями Комиссии консультации по вопросам, требующим принятия оперативного решения.</w:t>
      </w:r>
    </w:p>
    <w:p w:rsidR="00393D3B" w:rsidRDefault="00393D3B" w:rsidP="00393D3B">
      <w:pPr>
        <w:ind w:left="-360" w:firstLine="540"/>
        <w:jc w:val="both"/>
      </w:pPr>
      <w: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393D3B" w:rsidRDefault="00393D3B" w:rsidP="00393D3B">
      <w:pPr>
        <w:ind w:left="-357" w:firstLine="539"/>
        <w:jc w:val="both"/>
      </w:pPr>
      <w:r>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393D3B" w:rsidRDefault="00393D3B" w:rsidP="00393D3B">
      <w:pPr>
        <w:ind w:left="-357" w:firstLine="539"/>
        <w:jc w:val="both"/>
      </w:pPr>
      <w:r>
        <w:t>5.11. Каждая из  сторон обязана предоставлять имеющуюся в ее распоряжении информацию, необходимую для работы Комиссии.</w:t>
      </w:r>
    </w:p>
    <w:p w:rsidR="00393D3B" w:rsidRDefault="00393D3B" w:rsidP="00393D3B">
      <w:pPr>
        <w:ind w:left="-360" w:firstLine="540"/>
        <w:jc w:val="both"/>
        <w:rPr>
          <w:b/>
        </w:rPr>
      </w:pPr>
    </w:p>
    <w:p w:rsidR="00393D3B" w:rsidRDefault="00393D3B" w:rsidP="00393D3B">
      <w:pPr>
        <w:ind w:left="-360" w:firstLine="540"/>
        <w:jc w:val="center"/>
        <w:rPr>
          <w:b/>
        </w:rPr>
      </w:pPr>
      <w:r>
        <w:rPr>
          <w:b/>
        </w:rPr>
        <w:t>6. Обеспечение деятельности Комиссии</w:t>
      </w:r>
    </w:p>
    <w:p w:rsidR="00393D3B" w:rsidRDefault="00393D3B" w:rsidP="00393D3B">
      <w:pPr>
        <w:ind w:left="-360" w:firstLine="540"/>
        <w:jc w:val="center"/>
      </w:pPr>
    </w:p>
    <w:p w:rsidR="00393D3B" w:rsidRDefault="00393D3B" w:rsidP="00393D3B">
      <w:pPr>
        <w:ind w:left="-360" w:firstLine="540"/>
        <w:jc w:val="both"/>
      </w:pPr>
      <w:r>
        <w:t>6.1. Организационное и материально - техническое обеспечение деятельности Комиссии осуществляется Работодателем.</w:t>
      </w:r>
    </w:p>
    <w:p w:rsidR="00393D3B" w:rsidRDefault="00393D3B" w:rsidP="00393D3B">
      <w:pPr>
        <w:tabs>
          <w:tab w:val="left" w:pos="2595"/>
        </w:tabs>
        <w:jc w:val="both"/>
      </w:pPr>
      <w:r>
        <w:t>6</w:t>
      </w:r>
      <w:r w:rsidRPr="00C75DDE">
        <w:t>.</w:t>
      </w:r>
      <w:r>
        <w:t>2</w:t>
      </w:r>
      <w:r w:rsidRPr="00C75DDE">
        <w:t>.</w:t>
      </w:r>
      <w:r>
        <w:t xml:space="preserve"> План заседаний Комиссии формируется на основе поступивших предложений сторон, и утверждается решением Комиссии ежегодно.</w:t>
      </w:r>
    </w:p>
    <w:p w:rsidR="00393D3B" w:rsidRDefault="00393D3B" w:rsidP="00393D3B">
      <w:pPr>
        <w:tabs>
          <w:tab w:val="left" w:pos="2595"/>
        </w:tabs>
      </w:pPr>
      <w:r>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393D3B" w:rsidRDefault="00393D3B" w:rsidP="00393D3B">
      <w:pPr>
        <w:tabs>
          <w:tab w:val="left" w:pos="2595"/>
        </w:tabs>
      </w:pPr>
      <w:r>
        <w:t>6.4. По согласованию сторон в план заседаний Комиссии могут быть внесены изменения и дополнения.</w:t>
      </w:r>
    </w:p>
    <w:p w:rsidR="00393D3B" w:rsidRDefault="00393D3B" w:rsidP="00393D3B">
      <w:pPr>
        <w:tabs>
          <w:tab w:val="left" w:pos="2595"/>
        </w:tabs>
      </w:pPr>
      <w:r>
        <w:t>6.5. По решению Комиссии на ее конкретном заседании может быть принят иной порядок работы.</w:t>
      </w:r>
    </w:p>
    <w:p w:rsidR="00393D3B" w:rsidRDefault="00393D3B" w:rsidP="00393D3B">
      <w:pPr>
        <w:tabs>
          <w:tab w:val="left" w:pos="2595"/>
        </w:tabs>
      </w:pPr>
    </w:p>
    <w:p w:rsidR="00393D3B" w:rsidRDefault="00393D3B" w:rsidP="000C7233">
      <w:pPr>
        <w:tabs>
          <w:tab w:val="left" w:pos="2595"/>
        </w:tabs>
        <w:jc w:val="center"/>
        <w:rPr>
          <w:b/>
        </w:rPr>
      </w:pPr>
      <w:r w:rsidRPr="00C75DDE">
        <w:rPr>
          <w:b/>
        </w:rPr>
        <w:lastRenderedPageBreak/>
        <w:t>7. Заключительные положения</w:t>
      </w:r>
    </w:p>
    <w:p w:rsidR="000C7233" w:rsidRDefault="000C7233" w:rsidP="000C7233">
      <w:pPr>
        <w:tabs>
          <w:tab w:val="left" w:pos="2595"/>
        </w:tabs>
        <w:jc w:val="center"/>
        <w:rPr>
          <w:b/>
        </w:rPr>
      </w:pPr>
    </w:p>
    <w:p w:rsidR="00393D3B" w:rsidRPr="002137CA" w:rsidRDefault="00393D3B" w:rsidP="00393D3B">
      <w:pPr>
        <w:tabs>
          <w:tab w:val="left" w:pos="2595"/>
        </w:tabs>
      </w:pPr>
      <w:r w:rsidRPr="002137CA">
        <w:t>7.1. Положение</w:t>
      </w:r>
      <w:r>
        <w:t xml:space="preserve"> о Комиссии </w:t>
      </w:r>
      <w:r w:rsidRPr="002137CA">
        <w:t xml:space="preserve"> по ведению коллективных переговоров, подготовке проекта, заключению и организации </w:t>
      </w:r>
      <w:proofErr w:type="gramStart"/>
      <w:r w:rsidRPr="002137CA">
        <w:t>контроля за</w:t>
      </w:r>
      <w:proofErr w:type="gramEnd"/>
      <w:r w:rsidRPr="002137CA">
        <w:t xml:space="preserve"> выполнением коллективного договора</w:t>
      </w:r>
      <w:r>
        <w:t xml:space="preserve">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393D3B" w:rsidRPr="00672C00" w:rsidRDefault="00393D3B" w:rsidP="00393D3B">
      <w:pPr>
        <w:tabs>
          <w:tab w:val="left" w:pos="2595"/>
        </w:tabs>
      </w:pPr>
      <w:r w:rsidRPr="00672C00">
        <w:t>7.</w:t>
      </w:r>
      <w:r>
        <w:t>2</w:t>
      </w:r>
      <w:r w:rsidRPr="00672C00">
        <w:t>.</w:t>
      </w:r>
      <w:r>
        <w:t xml:space="preserve"> Настоящее Положение принимается сроком на три года и может быть пролонгировано по решению сторон, но не более</w:t>
      </w:r>
      <w:proofErr w:type="gramStart"/>
      <w:r>
        <w:t>,</w:t>
      </w:r>
      <w:proofErr w:type="gramEnd"/>
      <w:r>
        <w:t xml:space="preserve"> чем на один  год.</w:t>
      </w:r>
    </w:p>
    <w:p w:rsidR="00393D3B" w:rsidRPr="00C75DDE" w:rsidRDefault="00393D3B" w:rsidP="00393D3B">
      <w:pPr>
        <w:tabs>
          <w:tab w:val="left" w:pos="2595"/>
        </w:tabs>
      </w:pPr>
      <w:r>
        <w:t>7.3.  Право толкования настоящего Положения принадлежит  каждой из сторон в пределах своей компетенции.</w:t>
      </w:r>
    </w:p>
    <w:p w:rsidR="00393D3B" w:rsidRDefault="00393D3B"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0C7233" w:rsidRDefault="000C7233" w:rsidP="00393D3B"/>
    <w:p w:rsidR="00C229DC" w:rsidRDefault="00C229DC" w:rsidP="00393D3B"/>
    <w:p w:rsidR="00C229DC" w:rsidRDefault="00C229DC" w:rsidP="00393D3B"/>
    <w:p w:rsidR="00C229DC" w:rsidRDefault="00C229DC" w:rsidP="00393D3B"/>
    <w:p w:rsidR="00C229DC" w:rsidRDefault="00C229DC" w:rsidP="00393D3B"/>
    <w:p w:rsidR="00C229DC" w:rsidRDefault="00C229DC" w:rsidP="00393D3B"/>
    <w:p w:rsidR="00C229DC" w:rsidRDefault="00C229DC" w:rsidP="00393D3B"/>
    <w:p w:rsidR="00C229DC" w:rsidRDefault="00C229DC" w:rsidP="00393D3B"/>
    <w:p w:rsidR="00C229DC" w:rsidRDefault="00C229DC" w:rsidP="00393D3B"/>
    <w:p w:rsidR="000C4EEE" w:rsidRDefault="000C4EEE" w:rsidP="008879D6">
      <w:pPr>
        <w:pStyle w:val="FR2"/>
        <w:tabs>
          <w:tab w:val="left" w:pos="334"/>
        </w:tabs>
        <w:spacing w:line="480" w:lineRule="auto"/>
        <w:jc w:val="right"/>
        <w:rPr>
          <w:rFonts w:ascii="Times New Roman" w:hAnsi="Times New Roman"/>
          <w:sz w:val="24"/>
          <w:szCs w:val="24"/>
        </w:rPr>
      </w:pPr>
    </w:p>
    <w:p w:rsidR="000C4EEE" w:rsidRDefault="000C4EEE" w:rsidP="008879D6">
      <w:pPr>
        <w:pStyle w:val="FR2"/>
        <w:tabs>
          <w:tab w:val="left" w:pos="334"/>
        </w:tabs>
        <w:spacing w:line="480" w:lineRule="auto"/>
        <w:jc w:val="right"/>
        <w:rPr>
          <w:rFonts w:ascii="Times New Roman" w:hAnsi="Times New Roman"/>
          <w:sz w:val="24"/>
          <w:szCs w:val="24"/>
        </w:rPr>
      </w:pPr>
    </w:p>
    <w:p w:rsidR="000C4EEE" w:rsidRDefault="000C4EEE" w:rsidP="008879D6">
      <w:pPr>
        <w:pStyle w:val="FR2"/>
        <w:tabs>
          <w:tab w:val="left" w:pos="334"/>
        </w:tabs>
        <w:spacing w:line="480" w:lineRule="auto"/>
        <w:jc w:val="right"/>
        <w:rPr>
          <w:rFonts w:ascii="Times New Roman" w:hAnsi="Times New Roman"/>
          <w:sz w:val="24"/>
          <w:szCs w:val="24"/>
        </w:rPr>
      </w:pPr>
    </w:p>
    <w:p w:rsidR="000C4EEE" w:rsidRDefault="000C4EEE" w:rsidP="008879D6">
      <w:pPr>
        <w:pStyle w:val="FR2"/>
        <w:tabs>
          <w:tab w:val="left" w:pos="334"/>
        </w:tabs>
        <w:spacing w:line="480" w:lineRule="auto"/>
        <w:jc w:val="right"/>
        <w:rPr>
          <w:rFonts w:ascii="Times New Roman" w:hAnsi="Times New Roman"/>
          <w:sz w:val="24"/>
          <w:szCs w:val="24"/>
        </w:rPr>
      </w:pPr>
    </w:p>
    <w:p w:rsidR="000C4EEE" w:rsidRDefault="000C4EEE" w:rsidP="008879D6">
      <w:pPr>
        <w:pStyle w:val="FR2"/>
        <w:tabs>
          <w:tab w:val="left" w:pos="334"/>
        </w:tabs>
        <w:spacing w:line="480" w:lineRule="auto"/>
        <w:jc w:val="right"/>
        <w:rPr>
          <w:rFonts w:ascii="Times New Roman" w:hAnsi="Times New Roman"/>
          <w:sz w:val="24"/>
          <w:szCs w:val="24"/>
        </w:rPr>
      </w:pPr>
    </w:p>
    <w:p w:rsidR="000C4EEE" w:rsidRDefault="000C4EEE" w:rsidP="008879D6">
      <w:pPr>
        <w:pStyle w:val="FR2"/>
        <w:tabs>
          <w:tab w:val="left" w:pos="334"/>
        </w:tabs>
        <w:spacing w:line="480" w:lineRule="auto"/>
        <w:jc w:val="right"/>
        <w:rPr>
          <w:rFonts w:ascii="Times New Roman" w:hAnsi="Times New Roman"/>
          <w:sz w:val="24"/>
          <w:szCs w:val="24"/>
        </w:rPr>
      </w:pPr>
    </w:p>
    <w:p w:rsidR="000C4EEE" w:rsidRDefault="000C4EEE" w:rsidP="008879D6">
      <w:pPr>
        <w:pStyle w:val="FR2"/>
        <w:tabs>
          <w:tab w:val="left" w:pos="334"/>
        </w:tabs>
        <w:spacing w:line="480" w:lineRule="auto"/>
        <w:jc w:val="right"/>
        <w:rPr>
          <w:rFonts w:ascii="Times New Roman" w:hAnsi="Times New Roman"/>
          <w:sz w:val="24"/>
          <w:szCs w:val="24"/>
        </w:rPr>
      </w:pPr>
    </w:p>
    <w:p w:rsidR="008879D6" w:rsidRPr="00A83A66" w:rsidRDefault="008879D6" w:rsidP="008879D6">
      <w:pPr>
        <w:pStyle w:val="FR2"/>
        <w:tabs>
          <w:tab w:val="left" w:pos="334"/>
        </w:tabs>
        <w:spacing w:line="480" w:lineRule="auto"/>
        <w:jc w:val="right"/>
        <w:rPr>
          <w:rFonts w:ascii="Times New Roman" w:hAnsi="Times New Roman"/>
          <w:b/>
          <w:sz w:val="24"/>
          <w:szCs w:val="24"/>
        </w:rPr>
      </w:pPr>
      <w:r w:rsidRPr="00A83A66">
        <w:rPr>
          <w:rFonts w:ascii="Times New Roman" w:hAnsi="Times New Roman"/>
          <w:sz w:val="24"/>
          <w:szCs w:val="24"/>
        </w:rPr>
        <w:lastRenderedPageBreak/>
        <w:t>Приложение 2</w:t>
      </w:r>
    </w:p>
    <w:tbl>
      <w:tblPr>
        <w:tblpPr w:leftFromText="180" w:rightFromText="180" w:vertAnchor="text" w:horzAnchor="margin" w:tblpY="149"/>
        <w:tblW w:w="10425" w:type="dxa"/>
        <w:tblLayout w:type="fixed"/>
        <w:tblLook w:val="00A0" w:firstRow="1" w:lastRow="0" w:firstColumn="1" w:lastColumn="0" w:noHBand="0" w:noVBand="0"/>
      </w:tblPr>
      <w:tblGrid>
        <w:gridCol w:w="2803"/>
        <w:gridCol w:w="3403"/>
        <w:gridCol w:w="4219"/>
      </w:tblGrid>
      <w:tr w:rsidR="00672980" w:rsidTr="00672980">
        <w:trPr>
          <w:trHeight w:val="4062"/>
        </w:trPr>
        <w:tc>
          <w:tcPr>
            <w:tcW w:w="2803" w:type="dxa"/>
          </w:tcPr>
          <w:p w:rsidR="00672980" w:rsidRDefault="00672980" w:rsidP="00DA257A">
            <w:pPr>
              <w:tabs>
                <w:tab w:val="num" w:pos="240"/>
              </w:tabs>
              <w:ind w:right="-1"/>
              <w:jc w:val="both"/>
              <w:rPr>
                <w:b/>
                <w:bCs/>
              </w:rPr>
            </w:pPr>
          </w:p>
          <w:p w:rsidR="00672980" w:rsidRDefault="00672980" w:rsidP="00DA257A">
            <w:pPr>
              <w:rPr>
                <w:b/>
              </w:rPr>
            </w:pPr>
            <w:r>
              <w:rPr>
                <w:b/>
              </w:rPr>
              <w:t>Мотивированное мнение выборного органа первичной профсоюзной организации</w:t>
            </w:r>
          </w:p>
          <w:p w:rsidR="00672980" w:rsidRDefault="00672980" w:rsidP="00DA257A">
            <w:pPr>
              <w:tabs>
                <w:tab w:val="num" w:pos="240"/>
              </w:tabs>
              <w:ind w:right="-1"/>
              <w:jc w:val="both"/>
              <w:rPr>
                <w:b/>
              </w:rPr>
            </w:pPr>
            <w:r>
              <w:rPr>
                <w:b/>
              </w:rPr>
              <w:t xml:space="preserve"> </w:t>
            </w:r>
          </w:p>
          <w:p w:rsidR="00672980" w:rsidRDefault="00672980" w:rsidP="00DA257A">
            <w:pPr>
              <w:tabs>
                <w:tab w:val="num" w:pos="240"/>
              </w:tabs>
              <w:ind w:right="-1"/>
              <w:jc w:val="both"/>
              <w:rPr>
                <w:b/>
              </w:rPr>
            </w:pPr>
            <w:proofErr w:type="spellStart"/>
            <w:r>
              <w:rPr>
                <w:b/>
              </w:rPr>
              <w:t>Г.Р.Раянова</w:t>
            </w:r>
            <w:proofErr w:type="spellEnd"/>
            <w:r>
              <w:rPr>
                <w:b/>
              </w:rPr>
              <w:t>__________</w:t>
            </w:r>
          </w:p>
          <w:p w:rsidR="00672980" w:rsidRDefault="00672980" w:rsidP="00DA257A">
            <w:pPr>
              <w:tabs>
                <w:tab w:val="num" w:pos="240"/>
              </w:tabs>
              <w:ind w:right="-1"/>
              <w:jc w:val="both"/>
              <w:rPr>
                <w:b/>
              </w:rPr>
            </w:pPr>
            <w:r>
              <w:rPr>
                <w:b/>
              </w:rPr>
              <w:t>«____»_________2024</w:t>
            </w:r>
          </w:p>
          <w:p w:rsidR="00672980" w:rsidRDefault="00672980" w:rsidP="00DA257A">
            <w:pPr>
              <w:tabs>
                <w:tab w:val="num" w:pos="240"/>
              </w:tabs>
              <w:spacing w:line="480" w:lineRule="auto"/>
              <w:ind w:right="-1"/>
              <w:jc w:val="both"/>
              <w:rPr>
                <w:b/>
              </w:rPr>
            </w:pPr>
          </w:p>
          <w:p w:rsidR="00672980" w:rsidRDefault="00672980" w:rsidP="00DA257A">
            <w:pPr>
              <w:tabs>
                <w:tab w:val="num" w:pos="240"/>
              </w:tabs>
              <w:ind w:right="-1"/>
              <w:jc w:val="both"/>
              <w:rPr>
                <w:b/>
              </w:rPr>
            </w:pPr>
            <w:r>
              <w:rPr>
                <w:b/>
              </w:rPr>
              <w:t xml:space="preserve">Протокол заседания профкома №___ </w:t>
            </w:r>
          </w:p>
          <w:p w:rsidR="00672980" w:rsidRDefault="00672980" w:rsidP="00DA257A">
            <w:pPr>
              <w:tabs>
                <w:tab w:val="num" w:pos="240"/>
              </w:tabs>
              <w:ind w:right="-1"/>
              <w:jc w:val="both"/>
              <w:rPr>
                <w:b/>
              </w:rPr>
            </w:pPr>
            <w:r>
              <w:rPr>
                <w:b/>
              </w:rPr>
              <w:t>от «____»_______2024</w:t>
            </w:r>
          </w:p>
        </w:tc>
        <w:tc>
          <w:tcPr>
            <w:tcW w:w="3403" w:type="dxa"/>
            <w:hideMark/>
          </w:tcPr>
          <w:tbl>
            <w:tblPr>
              <w:tblW w:w="10425" w:type="dxa"/>
              <w:tblLayout w:type="fixed"/>
              <w:tblLook w:val="00A0" w:firstRow="1" w:lastRow="0" w:firstColumn="1" w:lastColumn="0" w:noHBand="0" w:noVBand="0"/>
            </w:tblPr>
            <w:tblGrid>
              <w:gridCol w:w="10425"/>
            </w:tblGrid>
            <w:tr w:rsidR="00672980" w:rsidTr="00DA257A">
              <w:trPr>
                <w:trHeight w:val="353"/>
              </w:trPr>
              <w:tc>
                <w:tcPr>
                  <w:tcW w:w="4248" w:type="dxa"/>
                </w:tcPr>
                <w:p w:rsidR="00672980" w:rsidRDefault="00672980" w:rsidP="0071659F">
                  <w:pPr>
                    <w:framePr w:hSpace="180" w:wrap="around" w:vAnchor="text" w:hAnchor="margin" w:y="149"/>
                    <w:tabs>
                      <w:tab w:val="num" w:pos="240"/>
                    </w:tabs>
                    <w:ind w:right="-1"/>
                    <w:jc w:val="both"/>
                    <w:rPr>
                      <w:b/>
                      <w:bCs/>
                    </w:rPr>
                  </w:pPr>
                </w:p>
                <w:p w:rsidR="00672980" w:rsidRDefault="00672980" w:rsidP="0071659F">
                  <w:pPr>
                    <w:framePr w:hSpace="180" w:wrap="around" w:vAnchor="text" w:hAnchor="margin" w:y="149"/>
                    <w:tabs>
                      <w:tab w:val="num" w:pos="240"/>
                    </w:tabs>
                    <w:ind w:right="-1"/>
                    <w:jc w:val="both"/>
                    <w:rPr>
                      <w:b/>
                      <w:bCs/>
                    </w:rPr>
                  </w:pPr>
                  <w:r>
                    <w:rPr>
                      <w:b/>
                      <w:bCs/>
                    </w:rPr>
                    <w:t xml:space="preserve">Рассмотрено на собрании </w:t>
                  </w:r>
                </w:p>
                <w:p w:rsidR="00672980" w:rsidRDefault="00672980" w:rsidP="0071659F">
                  <w:pPr>
                    <w:framePr w:hSpace="180" w:wrap="around" w:vAnchor="text" w:hAnchor="margin" w:y="149"/>
                    <w:tabs>
                      <w:tab w:val="num" w:pos="240"/>
                    </w:tabs>
                    <w:ind w:right="-1"/>
                    <w:jc w:val="both"/>
                    <w:rPr>
                      <w:b/>
                      <w:bCs/>
                    </w:rPr>
                  </w:pPr>
                  <w:r>
                    <w:rPr>
                      <w:b/>
                      <w:bCs/>
                    </w:rPr>
                    <w:t xml:space="preserve">трудового </w:t>
                  </w:r>
                </w:p>
                <w:p w:rsidR="00672980" w:rsidRDefault="00672980" w:rsidP="0071659F">
                  <w:pPr>
                    <w:framePr w:hSpace="180" w:wrap="around" w:vAnchor="text" w:hAnchor="margin" w:y="149"/>
                    <w:tabs>
                      <w:tab w:val="num" w:pos="240"/>
                    </w:tabs>
                    <w:ind w:right="-1"/>
                    <w:jc w:val="both"/>
                    <w:rPr>
                      <w:b/>
                      <w:bCs/>
                    </w:rPr>
                  </w:pPr>
                  <w:r>
                    <w:rPr>
                      <w:b/>
                      <w:bCs/>
                    </w:rPr>
                    <w:t xml:space="preserve">коллектива </w:t>
                  </w:r>
                </w:p>
              </w:tc>
            </w:tr>
            <w:tr w:rsidR="00672980" w:rsidTr="00DA257A">
              <w:trPr>
                <w:trHeight w:val="353"/>
              </w:trPr>
              <w:tc>
                <w:tcPr>
                  <w:tcW w:w="4248" w:type="dxa"/>
                  <w:hideMark/>
                </w:tcPr>
                <w:p w:rsidR="00672980" w:rsidRDefault="00672980" w:rsidP="0071659F">
                  <w:pPr>
                    <w:framePr w:hSpace="180" w:wrap="around" w:vAnchor="text" w:hAnchor="margin" w:y="149"/>
                    <w:tabs>
                      <w:tab w:val="num" w:pos="240"/>
                    </w:tabs>
                    <w:ind w:right="-1"/>
                    <w:jc w:val="both"/>
                    <w:rPr>
                      <w:b/>
                    </w:rPr>
                  </w:pPr>
                  <w:r>
                    <w:rPr>
                      <w:b/>
                    </w:rPr>
                    <w:t>МАДОУ № 357</w:t>
                  </w:r>
                </w:p>
              </w:tc>
            </w:tr>
            <w:tr w:rsidR="00672980" w:rsidTr="00DA257A">
              <w:trPr>
                <w:trHeight w:val="353"/>
              </w:trPr>
              <w:tc>
                <w:tcPr>
                  <w:tcW w:w="4248" w:type="dxa"/>
                  <w:hideMark/>
                </w:tcPr>
                <w:p w:rsidR="00672980" w:rsidRDefault="00672980" w:rsidP="0071659F">
                  <w:pPr>
                    <w:framePr w:hSpace="180" w:wrap="around" w:vAnchor="text" w:hAnchor="margin" w:y="149"/>
                    <w:tabs>
                      <w:tab w:val="num" w:pos="240"/>
                    </w:tabs>
                    <w:ind w:right="-1"/>
                    <w:jc w:val="both"/>
                    <w:rPr>
                      <w:b/>
                    </w:rPr>
                  </w:pPr>
                  <w:r>
                    <w:rPr>
                      <w:b/>
                    </w:rPr>
                    <w:t>Протокол №__от ______2024</w:t>
                  </w:r>
                </w:p>
                <w:p w:rsidR="00672980" w:rsidRPr="002A1B97" w:rsidRDefault="00672980" w:rsidP="0071659F">
                  <w:pPr>
                    <w:framePr w:hSpace="180" w:wrap="around" w:vAnchor="text" w:hAnchor="margin" w:y="149"/>
                    <w:tabs>
                      <w:tab w:val="num" w:pos="240"/>
                    </w:tabs>
                    <w:ind w:right="-1"/>
                    <w:jc w:val="both"/>
                    <w:rPr>
                      <w:b/>
                    </w:rPr>
                  </w:pPr>
                </w:p>
              </w:tc>
            </w:tr>
          </w:tbl>
          <w:p w:rsidR="00672980" w:rsidRDefault="00672980" w:rsidP="00DA257A">
            <w:pPr>
              <w:tabs>
                <w:tab w:val="num" w:pos="240"/>
              </w:tabs>
              <w:ind w:left="1135" w:right="-1"/>
              <w:jc w:val="both"/>
              <w:rPr>
                <w:b/>
                <w:bCs/>
              </w:rPr>
            </w:pPr>
          </w:p>
        </w:tc>
        <w:tc>
          <w:tcPr>
            <w:tcW w:w="4219" w:type="dxa"/>
          </w:tcPr>
          <w:p w:rsidR="00672980" w:rsidRDefault="00672980" w:rsidP="00DA257A">
            <w:pPr>
              <w:tabs>
                <w:tab w:val="num" w:pos="240"/>
              </w:tabs>
              <w:ind w:left="1135" w:right="-1"/>
              <w:jc w:val="both"/>
              <w:rPr>
                <w:b/>
                <w:bCs/>
              </w:rPr>
            </w:pPr>
          </w:p>
          <w:p w:rsidR="00672980" w:rsidRDefault="00672980" w:rsidP="00DA257A">
            <w:pPr>
              <w:tabs>
                <w:tab w:val="num" w:pos="240"/>
              </w:tabs>
              <w:ind w:left="1135" w:right="-1"/>
              <w:jc w:val="both"/>
              <w:rPr>
                <w:b/>
              </w:rPr>
            </w:pPr>
            <w:r>
              <w:rPr>
                <w:b/>
                <w:bCs/>
              </w:rPr>
              <w:t>«УТВЕРЖДЕНО»</w:t>
            </w:r>
          </w:p>
          <w:p w:rsidR="00672980" w:rsidRDefault="00672980" w:rsidP="00DA257A">
            <w:pPr>
              <w:tabs>
                <w:tab w:val="num" w:pos="240"/>
              </w:tabs>
              <w:ind w:right="-1"/>
              <w:jc w:val="both"/>
              <w:rPr>
                <w:b/>
              </w:rPr>
            </w:pPr>
          </w:p>
          <w:p w:rsidR="00672980" w:rsidRDefault="00672980" w:rsidP="00DA257A">
            <w:pPr>
              <w:tabs>
                <w:tab w:val="num" w:pos="240"/>
              </w:tabs>
              <w:ind w:right="-1"/>
              <w:jc w:val="both"/>
              <w:rPr>
                <w:b/>
              </w:rPr>
            </w:pPr>
            <w:r>
              <w:rPr>
                <w:b/>
              </w:rPr>
              <w:t xml:space="preserve"> Заведующий МАДОУ № 357</w:t>
            </w:r>
          </w:p>
          <w:p w:rsidR="00672980" w:rsidRDefault="00672980" w:rsidP="00DA257A">
            <w:pPr>
              <w:tabs>
                <w:tab w:val="num" w:pos="240"/>
              </w:tabs>
              <w:ind w:right="-1"/>
              <w:jc w:val="both"/>
              <w:rPr>
                <w:b/>
              </w:rPr>
            </w:pPr>
            <w:r>
              <w:rPr>
                <w:b/>
              </w:rPr>
              <w:t xml:space="preserve">  </w:t>
            </w:r>
          </w:p>
          <w:p w:rsidR="00672980" w:rsidRDefault="00672980" w:rsidP="00DA257A">
            <w:pPr>
              <w:tabs>
                <w:tab w:val="num" w:pos="240"/>
              </w:tabs>
              <w:ind w:right="-1"/>
              <w:jc w:val="both"/>
              <w:rPr>
                <w:b/>
              </w:rPr>
            </w:pPr>
            <w:r>
              <w:rPr>
                <w:b/>
              </w:rPr>
              <w:t xml:space="preserve"> </w:t>
            </w:r>
            <w:proofErr w:type="spellStart"/>
            <w:r>
              <w:rPr>
                <w:b/>
              </w:rPr>
              <w:t>Р.Р.Новикова</w:t>
            </w:r>
            <w:proofErr w:type="spellEnd"/>
            <w:r>
              <w:rPr>
                <w:b/>
              </w:rPr>
              <w:t>_____________</w:t>
            </w:r>
          </w:p>
          <w:p w:rsidR="00672980" w:rsidRDefault="00672980" w:rsidP="00DA257A">
            <w:pPr>
              <w:tabs>
                <w:tab w:val="num" w:pos="240"/>
              </w:tabs>
              <w:ind w:right="-1"/>
              <w:jc w:val="both"/>
              <w:rPr>
                <w:b/>
              </w:rPr>
            </w:pPr>
            <w:r>
              <w:rPr>
                <w:b/>
              </w:rPr>
              <w:t xml:space="preserve">  </w:t>
            </w:r>
          </w:p>
          <w:p w:rsidR="00672980" w:rsidRDefault="00672980" w:rsidP="00DA257A">
            <w:pPr>
              <w:tabs>
                <w:tab w:val="num" w:pos="240"/>
              </w:tabs>
              <w:ind w:right="-1"/>
              <w:jc w:val="both"/>
              <w:rPr>
                <w:b/>
              </w:rPr>
            </w:pPr>
            <w:r>
              <w:rPr>
                <w:b/>
              </w:rPr>
              <w:t xml:space="preserve"> Приказ №_____</w:t>
            </w:r>
          </w:p>
          <w:p w:rsidR="00672980" w:rsidRDefault="00672980" w:rsidP="00DA257A">
            <w:pPr>
              <w:tabs>
                <w:tab w:val="num" w:pos="240"/>
              </w:tabs>
              <w:ind w:right="-1"/>
              <w:jc w:val="both"/>
              <w:rPr>
                <w:b/>
              </w:rPr>
            </w:pPr>
            <w:r>
              <w:rPr>
                <w:b/>
              </w:rPr>
              <w:t xml:space="preserve">от «___»_________2024   </w:t>
            </w:r>
          </w:p>
          <w:p w:rsidR="00672980" w:rsidRDefault="00672980" w:rsidP="00DA257A">
            <w:pPr>
              <w:tabs>
                <w:tab w:val="num" w:pos="240"/>
              </w:tabs>
              <w:ind w:right="-1"/>
              <w:jc w:val="both"/>
              <w:rPr>
                <w:b/>
              </w:rPr>
            </w:pPr>
          </w:p>
          <w:p w:rsidR="00672980" w:rsidRDefault="00672980" w:rsidP="00DA257A">
            <w:pPr>
              <w:tabs>
                <w:tab w:val="num" w:pos="240"/>
              </w:tabs>
              <w:ind w:right="-1"/>
              <w:jc w:val="both"/>
              <w:rPr>
                <w:b/>
                <w:bCs/>
              </w:rPr>
            </w:pPr>
          </w:p>
        </w:tc>
      </w:tr>
    </w:tbl>
    <w:p w:rsidR="008879D6" w:rsidRPr="0059680A" w:rsidRDefault="008879D6" w:rsidP="00A83A66">
      <w:pPr>
        <w:pStyle w:val="af"/>
        <w:ind w:left="-142" w:right="3"/>
      </w:pPr>
    </w:p>
    <w:p w:rsidR="00A83A66" w:rsidRPr="0063131F" w:rsidRDefault="00A83A66" w:rsidP="00A83A66">
      <w:pPr>
        <w:pStyle w:val="1"/>
        <w:ind w:left="-142" w:right="3"/>
        <w:rPr>
          <w:sz w:val="24"/>
          <w:szCs w:val="24"/>
        </w:rPr>
      </w:pPr>
      <w:r w:rsidRPr="0063131F">
        <w:rPr>
          <w:sz w:val="24"/>
          <w:szCs w:val="24"/>
        </w:rPr>
        <w:t>ПОЛОЖЕНИЕ</w:t>
      </w:r>
    </w:p>
    <w:p w:rsidR="00A83A66" w:rsidRPr="0063131F" w:rsidRDefault="00A83A66" w:rsidP="00A83A66">
      <w:pPr>
        <w:ind w:left="-142" w:right="3" w:firstLine="578"/>
        <w:jc w:val="center"/>
        <w:rPr>
          <w:b/>
        </w:rPr>
      </w:pPr>
      <w:r w:rsidRPr="0063131F">
        <w:rPr>
          <w:b/>
        </w:rPr>
        <w:t>о размере и порядке уплаты членами Профессионального союза</w:t>
      </w:r>
      <w:r w:rsidRPr="0063131F">
        <w:rPr>
          <w:b/>
          <w:spacing w:val="-67"/>
        </w:rPr>
        <w:t xml:space="preserve"> </w:t>
      </w:r>
      <w:r w:rsidRPr="0063131F">
        <w:rPr>
          <w:b/>
        </w:rPr>
        <w:t>работников</w:t>
      </w:r>
      <w:r w:rsidRPr="0063131F">
        <w:rPr>
          <w:b/>
          <w:spacing w:val="-3"/>
        </w:rPr>
        <w:t xml:space="preserve"> </w:t>
      </w:r>
      <w:r w:rsidRPr="0063131F">
        <w:rPr>
          <w:b/>
        </w:rPr>
        <w:t>народного</w:t>
      </w:r>
      <w:r w:rsidRPr="0063131F">
        <w:rPr>
          <w:b/>
          <w:spacing w:val="-5"/>
        </w:rPr>
        <w:t xml:space="preserve"> </w:t>
      </w:r>
      <w:r w:rsidRPr="0063131F">
        <w:rPr>
          <w:b/>
        </w:rPr>
        <w:t>образования</w:t>
      </w:r>
      <w:r w:rsidRPr="0063131F">
        <w:rPr>
          <w:b/>
          <w:spacing w:val="-6"/>
        </w:rPr>
        <w:t xml:space="preserve"> </w:t>
      </w:r>
      <w:r w:rsidRPr="0063131F">
        <w:rPr>
          <w:b/>
        </w:rPr>
        <w:t>и</w:t>
      </w:r>
      <w:r w:rsidRPr="0063131F">
        <w:rPr>
          <w:b/>
          <w:spacing w:val="-3"/>
        </w:rPr>
        <w:t xml:space="preserve"> </w:t>
      </w:r>
      <w:r w:rsidRPr="0063131F">
        <w:rPr>
          <w:b/>
        </w:rPr>
        <w:t>науки</w:t>
      </w:r>
      <w:r w:rsidRPr="0063131F">
        <w:rPr>
          <w:b/>
          <w:spacing w:val="-3"/>
        </w:rPr>
        <w:t xml:space="preserve"> </w:t>
      </w:r>
      <w:r w:rsidRPr="0063131F">
        <w:rPr>
          <w:b/>
        </w:rPr>
        <w:t>Российской</w:t>
      </w:r>
      <w:r w:rsidRPr="0063131F">
        <w:rPr>
          <w:b/>
          <w:spacing w:val="-3"/>
        </w:rPr>
        <w:t xml:space="preserve"> </w:t>
      </w:r>
      <w:r w:rsidRPr="0063131F">
        <w:rPr>
          <w:b/>
        </w:rPr>
        <w:t>Федерации</w:t>
      </w:r>
    </w:p>
    <w:p w:rsidR="00A83A66" w:rsidRPr="0063131F" w:rsidRDefault="00A83A66" w:rsidP="00A83A66">
      <w:pPr>
        <w:pStyle w:val="1"/>
        <w:spacing w:line="321" w:lineRule="exact"/>
        <w:ind w:left="-142" w:right="3"/>
        <w:rPr>
          <w:sz w:val="24"/>
          <w:szCs w:val="24"/>
        </w:rPr>
      </w:pPr>
      <w:r w:rsidRPr="0063131F">
        <w:rPr>
          <w:sz w:val="24"/>
          <w:szCs w:val="24"/>
        </w:rPr>
        <w:t>членских</w:t>
      </w:r>
      <w:r w:rsidRPr="0063131F">
        <w:rPr>
          <w:spacing w:val="-3"/>
          <w:sz w:val="24"/>
          <w:szCs w:val="24"/>
        </w:rPr>
        <w:t xml:space="preserve"> </w:t>
      </w:r>
      <w:r w:rsidRPr="0063131F">
        <w:rPr>
          <w:sz w:val="24"/>
          <w:szCs w:val="24"/>
        </w:rPr>
        <w:t>профсоюзных</w:t>
      </w:r>
      <w:r w:rsidRPr="0063131F">
        <w:rPr>
          <w:spacing w:val="-3"/>
          <w:sz w:val="24"/>
          <w:szCs w:val="24"/>
        </w:rPr>
        <w:t xml:space="preserve"> </w:t>
      </w:r>
      <w:r w:rsidRPr="0063131F">
        <w:rPr>
          <w:sz w:val="24"/>
          <w:szCs w:val="24"/>
        </w:rPr>
        <w:t>взносов</w:t>
      </w:r>
    </w:p>
    <w:p w:rsidR="00A83A66" w:rsidRPr="0063131F" w:rsidRDefault="00A83A66" w:rsidP="00A83A66">
      <w:pPr>
        <w:pStyle w:val="af"/>
        <w:ind w:left="-142" w:right="3"/>
        <w:jc w:val="center"/>
        <w:rPr>
          <w:b/>
        </w:rPr>
      </w:pPr>
    </w:p>
    <w:p w:rsidR="00A83A66" w:rsidRPr="0063131F" w:rsidRDefault="00A83A66" w:rsidP="00417464">
      <w:pPr>
        <w:pStyle w:val="aff1"/>
        <w:widowControl w:val="0"/>
        <w:numPr>
          <w:ilvl w:val="0"/>
          <w:numId w:val="15"/>
        </w:numPr>
        <w:tabs>
          <w:tab w:val="left" w:pos="3729"/>
        </w:tabs>
        <w:autoSpaceDE w:val="0"/>
        <w:autoSpaceDN w:val="0"/>
        <w:ind w:left="-142" w:right="3"/>
        <w:jc w:val="center"/>
        <w:rPr>
          <w:b/>
        </w:rPr>
      </w:pPr>
      <w:r w:rsidRPr="0063131F">
        <w:rPr>
          <w:b/>
        </w:rPr>
        <w:t>Общие</w:t>
      </w:r>
      <w:r w:rsidRPr="0063131F">
        <w:rPr>
          <w:b/>
          <w:spacing w:val="-2"/>
        </w:rPr>
        <w:t xml:space="preserve"> </w:t>
      </w:r>
      <w:r w:rsidRPr="0063131F">
        <w:rPr>
          <w:b/>
        </w:rPr>
        <w:t>положения</w:t>
      </w:r>
    </w:p>
    <w:p w:rsidR="00A83A66" w:rsidRPr="0063131F" w:rsidRDefault="00A83A66" w:rsidP="00A83A66">
      <w:pPr>
        <w:pStyle w:val="af"/>
        <w:ind w:left="-142" w:right="3"/>
        <w:rPr>
          <w:b/>
        </w:rPr>
      </w:pPr>
    </w:p>
    <w:p w:rsidR="00A83A66" w:rsidRPr="0063131F" w:rsidRDefault="00A83A66" w:rsidP="00417464">
      <w:pPr>
        <w:pStyle w:val="aff1"/>
        <w:widowControl w:val="0"/>
        <w:numPr>
          <w:ilvl w:val="1"/>
          <w:numId w:val="14"/>
        </w:numPr>
        <w:tabs>
          <w:tab w:val="left" w:pos="851"/>
        </w:tabs>
        <w:autoSpaceDE w:val="0"/>
        <w:autoSpaceDN w:val="0"/>
        <w:ind w:left="0" w:right="3" w:firstLine="567"/>
        <w:jc w:val="both"/>
      </w:pPr>
      <w:proofErr w:type="gramStart"/>
      <w:r w:rsidRPr="0063131F">
        <w:t>Положение</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и</w:t>
      </w:r>
      <w:r w:rsidRPr="0063131F">
        <w:rPr>
          <w:spacing w:val="1"/>
        </w:rPr>
        <w:t xml:space="preserve"> </w:t>
      </w:r>
      <w:r w:rsidRPr="0063131F">
        <w:t>порядке</w:t>
      </w:r>
      <w:r w:rsidRPr="0063131F">
        <w:rPr>
          <w:spacing w:val="1"/>
        </w:rPr>
        <w:t xml:space="preserve"> </w:t>
      </w:r>
      <w:r w:rsidRPr="0063131F">
        <w:t>уплаты</w:t>
      </w:r>
      <w:r w:rsidRPr="0063131F">
        <w:rPr>
          <w:spacing w:val="1"/>
        </w:rPr>
        <w:t xml:space="preserve"> </w:t>
      </w:r>
      <w:r w:rsidRPr="0063131F">
        <w:t>членами</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67"/>
        </w:rPr>
        <w:t xml:space="preserve"> </w:t>
      </w:r>
      <w:r w:rsidRPr="0063131F">
        <w:t>Российской Федерации членских профсоюзных взносов (далее – Положение)</w:t>
      </w:r>
      <w:r w:rsidRPr="0063131F">
        <w:rPr>
          <w:spacing w:val="1"/>
        </w:rPr>
        <w:t xml:space="preserve"> </w:t>
      </w:r>
      <w:r w:rsidRPr="0063131F">
        <w:t>разработано в соответствии с законодательством Российской Федерации и</w:t>
      </w:r>
      <w:r w:rsidRPr="0063131F">
        <w:rPr>
          <w:spacing w:val="1"/>
        </w:rPr>
        <w:t xml:space="preserve"> </w:t>
      </w:r>
      <w:r w:rsidRPr="0063131F">
        <w:t>Уставом</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(далее</w:t>
      </w:r>
      <w:r w:rsidRPr="0063131F">
        <w:rPr>
          <w:spacing w:val="1"/>
        </w:rPr>
        <w:t xml:space="preserve"> </w:t>
      </w:r>
      <w:r w:rsidRPr="0063131F">
        <w:t>–</w:t>
      </w:r>
      <w:r w:rsidRPr="0063131F">
        <w:rPr>
          <w:spacing w:val="1"/>
        </w:rPr>
        <w:t xml:space="preserve"> </w:t>
      </w:r>
      <w:r w:rsidRPr="0063131F">
        <w:t>Устав</w:t>
      </w:r>
      <w:r w:rsidRPr="0063131F">
        <w:rPr>
          <w:spacing w:val="1"/>
        </w:rPr>
        <w:t xml:space="preserve"> </w:t>
      </w:r>
      <w:r w:rsidRPr="0063131F">
        <w:t>Профсоюза,</w:t>
      </w:r>
      <w:r w:rsidRPr="0063131F">
        <w:rPr>
          <w:spacing w:val="1"/>
        </w:rPr>
        <w:t xml:space="preserve"> </w:t>
      </w:r>
      <w:r w:rsidRPr="0063131F">
        <w:t>Профсоюз)</w:t>
      </w:r>
      <w:r w:rsidRPr="0063131F">
        <w:rPr>
          <w:spacing w:val="1"/>
        </w:rPr>
        <w:t xml:space="preserve"> </w:t>
      </w:r>
      <w:r w:rsidRPr="0063131F">
        <w:t>и</w:t>
      </w:r>
      <w:r w:rsidRPr="0063131F">
        <w:rPr>
          <w:spacing w:val="1"/>
        </w:rPr>
        <w:t xml:space="preserve"> </w:t>
      </w:r>
      <w:r w:rsidRPr="0063131F">
        <w:t>устанавливает</w:t>
      </w:r>
      <w:r w:rsidRPr="0063131F">
        <w:rPr>
          <w:spacing w:val="1"/>
        </w:rPr>
        <w:t xml:space="preserve"> </w:t>
      </w:r>
      <w:r w:rsidRPr="0063131F">
        <w:t>размер,</w:t>
      </w:r>
      <w:r w:rsidRPr="0063131F">
        <w:rPr>
          <w:spacing w:val="1"/>
        </w:rPr>
        <w:t xml:space="preserve"> </w:t>
      </w:r>
      <w:r w:rsidRPr="0063131F">
        <w:t>порядок</w:t>
      </w:r>
      <w:r w:rsidRPr="0063131F">
        <w:rPr>
          <w:spacing w:val="1"/>
        </w:rPr>
        <w:t xml:space="preserve"> </w:t>
      </w:r>
      <w:r w:rsidRPr="0063131F">
        <w:t>уплаты</w:t>
      </w:r>
      <w:r w:rsidRPr="0063131F">
        <w:rPr>
          <w:spacing w:val="1"/>
        </w:rPr>
        <w:t xml:space="preserve"> </w:t>
      </w:r>
      <w:r w:rsidRPr="0063131F">
        <w:t>и</w:t>
      </w:r>
      <w:r w:rsidRPr="0063131F">
        <w:rPr>
          <w:spacing w:val="1"/>
        </w:rPr>
        <w:t xml:space="preserve"> </w:t>
      </w:r>
      <w:r w:rsidRPr="0063131F">
        <w:t>учета,</w:t>
      </w:r>
      <w:r w:rsidRPr="0063131F">
        <w:rPr>
          <w:spacing w:val="1"/>
        </w:rPr>
        <w:t xml:space="preserve"> </w:t>
      </w:r>
      <w:r w:rsidRPr="0063131F">
        <w:t>перечисления</w:t>
      </w:r>
      <w:r w:rsidRPr="0063131F">
        <w:rPr>
          <w:spacing w:val="71"/>
        </w:rPr>
        <w:t xml:space="preserve"> </w:t>
      </w:r>
      <w:r w:rsidRPr="0063131F">
        <w:t>и</w:t>
      </w:r>
      <w:r w:rsidRPr="0063131F">
        <w:rPr>
          <w:spacing w:val="1"/>
        </w:rPr>
        <w:t xml:space="preserve"> </w:t>
      </w:r>
      <w:r w:rsidRPr="0063131F">
        <w:t>распределения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а</w:t>
      </w:r>
      <w:r w:rsidRPr="0063131F">
        <w:rPr>
          <w:spacing w:val="1"/>
        </w:rPr>
        <w:t xml:space="preserve"> </w:t>
      </w:r>
      <w:r w:rsidRPr="0063131F">
        <w:t>также</w:t>
      </w:r>
      <w:r w:rsidRPr="0063131F">
        <w:rPr>
          <w:spacing w:val="1"/>
        </w:rPr>
        <w:t xml:space="preserve"> </w:t>
      </w:r>
      <w:r w:rsidRPr="0063131F">
        <w:t>контроль</w:t>
      </w:r>
      <w:r w:rsidRPr="0063131F">
        <w:rPr>
          <w:spacing w:val="71"/>
        </w:rPr>
        <w:t xml:space="preserve"> </w:t>
      </w:r>
      <w:r w:rsidRPr="0063131F">
        <w:t>за</w:t>
      </w:r>
      <w:proofErr w:type="gramEnd"/>
      <w:r w:rsidRPr="0063131F">
        <w:rPr>
          <w:spacing w:val="1"/>
        </w:rPr>
        <w:t xml:space="preserve"> </w:t>
      </w:r>
      <w:r w:rsidRPr="0063131F">
        <w:t>полнотой</w:t>
      </w:r>
      <w:r w:rsidRPr="0063131F">
        <w:rPr>
          <w:spacing w:val="1"/>
        </w:rPr>
        <w:t xml:space="preserve"> </w:t>
      </w:r>
      <w:r w:rsidRPr="0063131F">
        <w:t>и</w:t>
      </w:r>
      <w:r w:rsidRPr="0063131F">
        <w:rPr>
          <w:spacing w:val="1"/>
        </w:rPr>
        <w:t xml:space="preserve"> </w:t>
      </w:r>
      <w:r w:rsidRPr="0063131F">
        <w:t>своевременностью</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71"/>
        </w:rPr>
        <w:t xml:space="preserve"> </w:t>
      </w:r>
      <w:r w:rsidRPr="0063131F">
        <w:t>профсоюзных</w:t>
      </w:r>
      <w:r w:rsidRPr="0063131F">
        <w:rPr>
          <w:spacing w:val="1"/>
        </w:rPr>
        <w:t xml:space="preserve"> </w:t>
      </w:r>
      <w:r w:rsidRPr="0063131F">
        <w:t>взносов.</w:t>
      </w:r>
    </w:p>
    <w:p w:rsidR="00A83A66" w:rsidRPr="0063131F" w:rsidRDefault="00A83A66" w:rsidP="00417464">
      <w:pPr>
        <w:pStyle w:val="aff1"/>
        <w:widowControl w:val="0"/>
        <w:numPr>
          <w:ilvl w:val="1"/>
          <w:numId w:val="14"/>
        </w:numPr>
        <w:tabs>
          <w:tab w:val="left" w:pos="851"/>
        </w:tabs>
        <w:autoSpaceDE w:val="0"/>
        <w:autoSpaceDN w:val="0"/>
        <w:ind w:left="0" w:right="3" w:firstLine="567"/>
        <w:jc w:val="both"/>
      </w:pPr>
      <w:r w:rsidRPr="0063131F">
        <w:t>Уплата членских профсоюзных взносов осуществляется в порядке,</w:t>
      </w:r>
      <w:r w:rsidRPr="0063131F">
        <w:rPr>
          <w:spacing w:val="1"/>
        </w:rPr>
        <w:t xml:space="preserve"> </w:t>
      </w:r>
      <w:r w:rsidRPr="0063131F">
        <w:t>предусмотренном</w:t>
      </w:r>
      <w:r w:rsidRPr="0063131F">
        <w:rPr>
          <w:spacing w:val="1"/>
        </w:rPr>
        <w:t xml:space="preserve"> </w:t>
      </w:r>
      <w:r w:rsidRPr="0063131F">
        <w:t>статьей</w:t>
      </w:r>
      <w:r w:rsidRPr="0063131F">
        <w:rPr>
          <w:spacing w:val="1"/>
        </w:rPr>
        <w:t xml:space="preserve"> </w:t>
      </w:r>
      <w:r w:rsidRPr="0063131F">
        <w:t>377</w:t>
      </w:r>
      <w:r w:rsidRPr="0063131F">
        <w:rPr>
          <w:spacing w:val="1"/>
        </w:rPr>
        <w:t xml:space="preserve"> </w:t>
      </w:r>
      <w:r w:rsidRPr="0063131F">
        <w:t>Трудового</w:t>
      </w:r>
      <w:r w:rsidRPr="0063131F">
        <w:rPr>
          <w:spacing w:val="1"/>
        </w:rPr>
        <w:t xml:space="preserve"> </w:t>
      </w:r>
      <w:r w:rsidRPr="0063131F">
        <w:t>кодекса</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статьей 28 Федерального закона «О профессиональных союзах, их правах и</w:t>
      </w:r>
      <w:r w:rsidRPr="0063131F">
        <w:rPr>
          <w:spacing w:val="1"/>
        </w:rPr>
        <w:t xml:space="preserve"> </w:t>
      </w:r>
      <w:r w:rsidRPr="0063131F">
        <w:t>гарантиях</w:t>
      </w:r>
      <w:r w:rsidRPr="0063131F">
        <w:rPr>
          <w:spacing w:val="1"/>
        </w:rPr>
        <w:t xml:space="preserve"> </w:t>
      </w:r>
      <w:r w:rsidRPr="0063131F">
        <w:t>деятельности»,</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настоящим</w:t>
      </w:r>
      <w:r w:rsidRPr="0063131F">
        <w:rPr>
          <w:spacing w:val="-67"/>
        </w:rPr>
        <w:t xml:space="preserve"> </w:t>
      </w:r>
      <w:r w:rsidRPr="0063131F">
        <w:t>Положением.</w:t>
      </w:r>
    </w:p>
    <w:p w:rsidR="00A83A66" w:rsidRPr="0063131F" w:rsidRDefault="00A83A66" w:rsidP="000C7233">
      <w:pPr>
        <w:pStyle w:val="aff1"/>
        <w:widowControl w:val="0"/>
        <w:numPr>
          <w:ilvl w:val="1"/>
          <w:numId w:val="14"/>
        </w:numPr>
        <w:tabs>
          <w:tab w:val="left" w:pos="851"/>
        </w:tabs>
        <w:autoSpaceDE w:val="0"/>
        <w:autoSpaceDN w:val="0"/>
        <w:ind w:left="0" w:right="3" w:firstLine="56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являются</w:t>
      </w:r>
      <w:r w:rsidRPr="0063131F">
        <w:rPr>
          <w:spacing w:val="1"/>
        </w:rPr>
        <w:t xml:space="preserve"> </w:t>
      </w:r>
      <w:r w:rsidRPr="0063131F">
        <w:t>собственностью</w:t>
      </w:r>
      <w:r w:rsidRPr="0063131F">
        <w:rPr>
          <w:spacing w:val="-2"/>
        </w:rPr>
        <w:t xml:space="preserve"> </w:t>
      </w:r>
      <w:r w:rsidRPr="0063131F">
        <w:t>Профсоюза.</w:t>
      </w:r>
    </w:p>
    <w:p w:rsidR="00A83A66" w:rsidRPr="0063131F" w:rsidRDefault="00A83A66" w:rsidP="000C7233">
      <w:pPr>
        <w:pStyle w:val="aff1"/>
        <w:widowControl w:val="0"/>
        <w:numPr>
          <w:ilvl w:val="1"/>
          <w:numId w:val="14"/>
        </w:numPr>
        <w:tabs>
          <w:tab w:val="left" w:pos="851"/>
        </w:tabs>
        <w:autoSpaceDE w:val="0"/>
        <w:autoSpaceDN w:val="0"/>
        <w:ind w:left="0" w:right="3" w:firstLine="567"/>
        <w:jc w:val="both"/>
      </w:pPr>
      <w:r w:rsidRPr="0063131F">
        <w:t>Члены</w:t>
      </w:r>
      <w:r w:rsidRPr="0063131F">
        <w:rPr>
          <w:spacing w:val="1"/>
        </w:rPr>
        <w:t xml:space="preserve"> </w:t>
      </w:r>
      <w:r w:rsidRPr="0063131F">
        <w:t>Профсоюза</w:t>
      </w:r>
      <w:r w:rsidRPr="0063131F">
        <w:rPr>
          <w:spacing w:val="1"/>
        </w:rPr>
        <w:t xml:space="preserve"> </w:t>
      </w:r>
      <w:r w:rsidRPr="0063131F">
        <w:t>не</w:t>
      </w:r>
      <w:r w:rsidRPr="0063131F">
        <w:rPr>
          <w:spacing w:val="1"/>
        </w:rPr>
        <w:t xml:space="preserve"> </w:t>
      </w:r>
      <w:r w:rsidRPr="0063131F">
        <w:t>сохраняют</w:t>
      </w:r>
      <w:r w:rsidRPr="0063131F">
        <w:rPr>
          <w:spacing w:val="1"/>
        </w:rPr>
        <w:t xml:space="preserve"> </w:t>
      </w:r>
      <w:r w:rsidRPr="0063131F">
        <w:t>прав</w:t>
      </w:r>
      <w:r w:rsidRPr="0063131F">
        <w:rPr>
          <w:spacing w:val="1"/>
        </w:rPr>
        <w:t xml:space="preserve"> </w:t>
      </w:r>
      <w:r w:rsidRPr="0063131F">
        <w:t>на</w:t>
      </w:r>
      <w:r w:rsidRPr="0063131F">
        <w:rPr>
          <w:spacing w:val="1"/>
        </w:rPr>
        <w:t xml:space="preserve"> </w:t>
      </w:r>
      <w:r w:rsidRPr="0063131F">
        <w:t>переданные</w:t>
      </w:r>
      <w:r w:rsidRPr="0063131F">
        <w:rPr>
          <w:spacing w:val="1"/>
        </w:rPr>
        <w:t xml:space="preserve"> </w:t>
      </w:r>
      <w:r w:rsidRPr="0063131F">
        <w:t>ими</w:t>
      </w:r>
      <w:r w:rsidRPr="0063131F">
        <w:rPr>
          <w:spacing w:val="1"/>
        </w:rPr>
        <w:t xml:space="preserve"> </w:t>
      </w:r>
      <w:r w:rsidRPr="0063131F">
        <w:t>в</w:t>
      </w:r>
      <w:r w:rsidRPr="0063131F">
        <w:rPr>
          <w:spacing w:val="1"/>
        </w:rPr>
        <w:t xml:space="preserve"> </w:t>
      </w:r>
      <w:r w:rsidRPr="0063131F">
        <w:t>собственность</w:t>
      </w:r>
      <w:r w:rsidRPr="0063131F">
        <w:rPr>
          <w:spacing w:val="-2"/>
        </w:rPr>
        <w:t xml:space="preserve"> </w:t>
      </w:r>
      <w:r w:rsidRPr="0063131F">
        <w:t>Профсоюза</w:t>
      </w:r>
      <w:r w:rsidRPr="0063131F">
        <w:rPr>
          <w:spacing w:val="-1"/>
        </w:rPr>
        <w:t xml:space="preserve"> </w:t>
      </w:r>
      <w:r w:rsidRPr="0063131F">
        <w:t>членские</w:t>
      </w:r>
      <w:r w:rsidRPr="0063131F">
        <w:rPr>
          <w:spacing w:val="-3"/>
        </w:rPr>
        <w:t xml:space="preserve"> </w:t>
      </w:r>
      <w:r w:rsidRPr="0063131F">
        <w:t>профсоюзные</w:t>
      </w:r>
      <w:r w:rsidRPr="0063131F">
        <w:rPr>
          <w:spacing w:val="-1"/>
        </w:rPr>
        <w:t xml:space="preserve"> </w:t>
      </w:r>
      <w:r w:rsidRPr="0063131F">
        <w:t>взносы.</w:t>
      </w:r>
    </w:p>
    <w:p w:rsidR="00A83A66" w:rsidRPr="000C7233" w:rsidRDefault="00A83A66" w:rsidP="000C7233">
      <w:pPr>
        <w:pStyle w:val="af"/>
        <w:spacing w:after="0"/>
        <w:ind w:left="-142" w:right="3"/>
        <w:rPr>
          <w:sz w:val="22"/>
          <w:szCs w:val="22"/>
        </w:rPr>
      </w:pPr>
    </w:p>
    <w:p w:rsidR="00A83A66" w:rsidRPr="0063131F" w:rsidRDefault="00A83A66" w:rsidP="000C7233">
      <w:pPr>
        <w:pStyle w:val="1"/>
        <w:keepNext w:val="0"/>
        <w:widowControl w:val="0"/>
        <w:numPr>
          <w:ilvl w:val="0"/>
          <w:numId w:val="15"/>
        </w:numPr>
        <w:tabs>
          <w:tab w:val="left" w:pos="2441"/>
        </w:tabs>
        <w:autoSpaceDE w:val="0"/>
        <w:autoSpaceDN w:val="0"/>
        <w:ind w:left="-142" w:right="3" w:hanging="362"/>
        <w:jc w:val="center"/>
        <w:rPr>
          <w:sz w:val="24"/>
          <w:szCs w:val="24"/>
        </w:rPr>
      </w:pPr>
      <w:r w:rsidRPr="0063131F">
        <w:rPr>
          <w:sz w:val="24"/>
          <w:szCs w:val="24"/>
        </w:rPr>
        <w:t>Размер</w:t>
      </w:r>
      <w:r w:rsidRPr="0063131F">
        <w:rPr>
          <w:spacing w:val="-5"/>
          <w:sz w:val="24"/>
          <w:szCs w:val="24"/>
        </w:rPr>
        <w:t xml:space="preserve"> </w:t>
      </w:r>
      <w:r w:rsidRPr="0063131F">
        <w:rPr>
          <w:sz w:val="24"/>
          <w:szCs w:val="24"/>
        </w:rPr>
        <w:t>членского</w:t>
      </w:r>
      <w:r w:rsidRPr="0063131F">
        <w:rPr>
          <w:spacing w:val="-4"/>
          <w:sz w:val="24"/>
          <w:szCs w:val="24"/>
        </w:rPr>
        <w:t xml:space="preserve"> </w:t>
      </w:r>
      <w:r w:rsidRPr="0063131F">
        <w:rPr>
          <w:sz w:val="24"/>
          <w:szCs w:val="24"/>
        </w:rPr>
        <w:t>профсоюзного</w:t>
      </w:r>
      <w:r w:rsidRPr="0063131F">
        <w:rPr>
          <w:spacing w:val="-4"/>
          <w:sz w:val="24"/>
          <w:szCs w:val="24"/>
        </w:rPr>
        <w:t xml:space="preserve"> </w:t>
      </w:r>
      <w:r w:rsidRPr="0063131F">
        <w:rPr>
          <w:sz w:val="24"/>
          <w:szCs w:val="24"/>
        </w:rPr>
        <w:t>взноса</w:t>
      </w:r>
    </w:p>
    <w:p w:rsidR="00A83A66" w:rsidRPr="000C7233" w:rsidRDefault="00A83A66" w:rsidP="000C7233">
      <w:pPr>
        <w:pStyle w:val="af"/>
        <w:spacing w:after="0"/>
        <w:ind w:left="-142" w:right="3"/>
        <w:jc w:val="both"/>
        <w:rPr>
          <w:b/>
          <w:sz w:val="22"/>
          <w:szCs w:val="22"/>
        </w:rPr>
      </w:pPr>
    </w:p>
    <w:p w:rsidR="00A83A66" w:rsidRPr="0063131F" w:rsidRDefault="00A83A66" w:rsidP="000C7233">
      <w:pPr>
        <w:pStyle w:val="aff1"/>
        <w:widowControl w:val="0"/>
        <w:numPr>
          <w:ilvl w:val="1"/>
          <w:numId w:val="6"/>
        </w:numPr>
        <w:tabs>
          <w:tab w:val="left" w:pos="993"/>
        </w:tabs>
        <w:autoSpaceDE w:val="0"/>
        <w:autoSpaceDN w:val="0"/>
        <w:ind w:left="0" w:right="3" w:firstLine="567"/>
        <w:jc w:val="both"/>
      </w:pPr>
      <w:r w:rsidRPr="0063131F">
        <w:t>Членский</w:t>
      </w:r>
      <w:r w:rsidRPr="0063131F">
        <w:rPr>
          <w:spacing w:val="1"/>
        </w:rPr>
        <w:t xml:space="preserve"> </w:t>
      </w:r>
      <w:r w:rsidRPr="0063131F">
        <w:t>профсоюзный</w:t>
      </w:r>
      <w:r w:rsidRPr="0063131F">
        <w:rPr>
          <w:spacing w:val="1"/>
        </w:rPr>
        <w:t xml:space="preserve"> </w:t>
      </w:r>
      <w:r w:rsidRPr="0063131F">
        <w:t>взнос</w:t>
      </w:r>
      <w:r w:rsidRPr="0063131F">
        <w:rPr>
          <w:spacing w:val="1"/>
        </w:rPr>
        <w:t xml:space="preserve"> </w:t>
      </w:r>
      <w:r w:rsidRPr="0063131F">
        <w:t>уплачивается</w:t>
      </w:r>
      <w:r w:rsidRPr="0063131F">
        <w:rPr>
          <w:spacing w:val="1"/>
        </w:rPr>
        <w:t xml:space="preserve"> </w:t>
      </w:r>
      <w:r w:rsidRPr="0063131F">
        <w:t>в</w:t>
      </w:r>
      <w:r w:rsidRPr="0063131F">
        <w:rPr>
          <w:spacing w:val="1"/>
        </w:rPr>
        <w:t xml:space="preserve"> </w:t>
      </w:r>
      <w:r w:rsidRPr="0063131F">
        <w:t>размере</w:t>
      </w:r>
      <w:r w:rsidRPr="0063131F">
        <w:rPr>
          <w:spacing w:val="1"/>
        </w:rPr>
        <w:t xml:space="preserve"> </w:t>
      </w:r>
      <w:r w:rsidRPr="0063131F">
        <w:t>не</w:t>
      </w:r>
      <w:r w:rsidRPr="0063131F">
        <w:rPr>
          <w:spacing w:val="1"/>
        </w:rPr>
        <w:t xml:space="preserve"> </w:t>
      </w:r>
      <w:r w:rsidRPr="0063131F">
        <w:t>менее</w:t>
      </w:r>
      <w:r w:rsidRPr="0063131F">
        <w:rPr>
          <w:spacing w:val="-67"/>
        </w:rPr>
        <w:t xml:space="preserve"> </w:t>
      </w:r>
      <w:r w:rsidRPr="0063131F">
        <w:t>одного процента от начисленной ежемесячной заработной платы и других</w:t>
      </w:r>
      <w:r w:rsidRPr="0063131F">
        <w:rPr>
          <w:spacing w:val="1"/>
        </w:rPr>
        <w:t xml:space="preserve"> </w:t>
      </w:r>
      <w:r w:rsidRPr="0063131F">
        <w:t>доходов,</w:t>
      </w:r>
      <w:r w:rsidRPr="0063131F">
        <w:rPr>
          <w:spacing w:val="1"/>
        </w:rPr>
        <w:t xml:space="preserve"> </w:t>
      </w:r>
      <w:r w:rsidRPr="0063131F">
        <w:t>связанных</w:t>
      </w:r>
      <w:r w:rsidRPr="0063131F">
        <w:rPr>
          <w:spacing w:val="1"/>
        </w:rPr>
        <w:t xml:space="preserve"> </w:t>
      </w:r>
      <w:r w:rsidRPr="0063131F">
        <w:t>с</w:t>
      </w:r>
      <w:r w:rsidRPr="0063131F">
        <w:rPr>
          <w:spacing w:val="1"/>
        </w:rPr>
        <w:t xml:space="preserve"> </w:t>
      </w:r>
      <w:r w:rsidRPr="0063131F">
        <w:t>трудовой</w:t>
      </w:r>
      <w:r w:rsidRPr="0063131F">
        <w:rPr>
          <w:spacing w:val="1"/>
        </w:rPr>
        <w:t xml:space="preserve"> </w:t>
      </w:r>
      <w:r w:rsidRPr="0063131F">
        <w:t>деятельностью</w:t>
      </w:r>
      <w:r w:rsidRPr="0063131F">
        <w:rPr>
          <w:spacing w:val="1"/>
        </w:rPr>
        <w:t xml:space="preserve"> </w:t>
      </w:r>
      <w:r w:rsidRPr="0063131F">
        <w:t>работников,</w:t>
      </w:r>
      <w:r w:rsidRPr="0063131F">
        <w:rPr>
          <w:spacing w:val="1"/>
        </w:rPr>
        <w:t xml:space="preserve"> </w:t>
      </w:r>
      <w:r w:rsidRPr="0063131F">
        <w:t>всех</w:t>
      </w:r>
      <w:r w:rsidRPr="0063131F">
        <w:rPr>
          <w:spacing w:val="1"/>
        </w:rPr>
        <w:t xml:space="preserve"> </w:t>
      </w:r>
      <w:r w:rsidRPr="0063131F">
        <w:t>видов</w:t>
      </w:r>
      <w:r w:rsidRPr="0063131F">
        <w:rPr>
          <w:spacing w:val="1"/>
        </w:rPr>
        <w:t xml:space="preserve"> </w:t>
      </w:r>
      <w:r w:rsidRPr="0063131F">
        <w:t>стипендий</w:t>
      </w:r>
      <w:r w:rsidRPr="0063131F">
        <w:rPr>
          <w:spacing w:val="-1"/>
        </w:rPr>
        <w:t xml:space="preserve"> </w:t>
      </w:r>
      <w:r w:rsidRPr="0063131F">
        <w:t>обучающихся.</w:t>
      </w:r>
    </w:p>
    <w:p w:rsidR="00A83A66" w:rsidRPr="0063131F" w:rsidRDefault="00A83A66" w:rsidP="000C7233">
      <w:pPr>
        <w:pStyle w:val="aff1"/>
        <w:widowControl w:val="0"/>
        <w:numPr>
          <w:ilvl w:val="1"/>
          <w:numId w:val="6"/>
        </w:numPr>
        <w:tabs>
          <w:tab w:val="left" w:pos="993"/>
        </w:tabs>
        <w:autoSpaceDE w:val="0"/>
        <w:autoSpaceDN w:val="0"/>
        <w:ind w:left="0" w:right="3" w:firstLine="567"/>
        <w:jc w:val="both"/>
      </w:pPr>
      <w:r w:rsidRPr="0063131F">
        <w:t>Собрание</w:t>
      </w:r>
      <w:r w:rsidRPr="0063131F">
        <w:rPr>
          <w:spacing w:val="1"/>
        </w:rPr>
        <w:t xml:space="preserve"> </w:t>
      </w:r>
      <w:r w:rsidRPr="0063131F">
        <w:t>(конференция)</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 изменить размер членского профсоюзного взноса. Размер членского</w:t>
      </w:r>
      <w:r w:rsidRPr="0063131F">
        <w:rPr>
          <w:spacing w:val="1"/>
        </w:rPr>
        <w:t xml:space="preserve"> </w:t>
      </w:r>
      <w:r w:rsidRPr="0063131F">
        <w:t>профсоюзного</w:t>
      </w:r>
      <w:r w:rsidRPr="0063131F">
        <w:rPr>
          <w:spacing w:val="1"/>
        </w:rPr>
        <w:t xml:space="preserve"> </w:t>
      </w:r>
      <w:r w:rsidRPr="0063131F">
        <w:t>взноса,</w:t>
      </w:r>
      <w:r w:rsidRPr="0063131F">
        <w:rPr>
          <w:spacing w:val="1"/>
        </w:rPr>
        <w:t xml:space="preserve"> </w:t>
      </w:r>
      <w:r w:rsidRPr="0063131F">
        <w:t>установленный</w:t>
      </w:r>
      <w:r w:rsidRPr="0063131F">
        <w:rPr>
          <w:spacing w:val="1"/>
        </w:rPr>
        <w:t xml:space="preserve"> </w:t>
      </w:r>
      <w:r w:rsidRPr="0063131F">
        <w:t>решением</w:t>
      </w:r>
      <w:r w:rsidRPr="0063131F">
        <w:rPr>
          <w:spacing w:val="1"/>
        </w:rPr>
        <w:t xml:space="preserve"> </w:t>
      </w:r>
      <w:r w:rsidRPr="0063131F">
        <w:t>собрания</w:t>
      </w:r>
      <w:r w:rsidRPr="0063131F">
        <w:rPr>
          <w:spacing w:val="1"/>
        </w:rPr>
        <w:t xml:space="preserve"> </w:t>
      </w:r>
      <w:r w:rsidRPr="0063131F">
        <w:t>(конференции)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не</w:t>
      </w:r>
      <w:r w:rsidRPr="0063131F">
        <w:rPr>
          <w:spacing w:val="1"/>
        </w:rPr>
        <w:t xml:space="preserve"> </w:t>
      </w:r>
      <w:r w:rsidRPr="0063131F">
        <w:t>может</w:t>
      </w:r>
      <w:r w:rsidRPr="0063131F">
        <w:rPr>
          <w:spacing w:val="1"/>
        </w:rPr>
        <w:t xml:space="preserve"> </w:t>
      </w:r>
      <w:r w:rsidRPr="0063131F">
        <w:t>быть</w:t>
      </w:r>
      <w:r w:rsidRPr="0063131F">
        <w:rPr>
          <w:spacing w:val="1"/>
        </w:rPr>
        <w:t xml:space="preserve"> </w:t>
      </w:r>
      <w:r w:rsidRPr="0063131F">
        <w:t>менее</w:t>
      </w:r>
      <w:r w:rsidRPr="0063131F">
        <w:rPr>
          <w:spacing w:val="1"/>
        </w:rPr>
        <w:t xml:space="preserve"> </w:t>
      </w:r>
      <w:r w:rsidRPr="0063131F">
        <w:t>размера,</w:t>
      </w:r>
      <w:r w:rsidRPr="0063131F">
        <w:rPr>
          <w:spacing w:val="1"/>
        </w:rPr>
        <w:t xml:space="preserve"> </w:t>
      </w:r>
      <w:r w:rsidRPr="0063131F">
        <w:t>установленного</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за</w:t>
      </w:r>
      <w:r w:rsidRPr="0063131F">
        <w:rPr>
          <w:spacing w:val="1"/>
        </w:rPr>
        <w:t xml:space="preserve"> </w:t>
      </w:r>
      <w:r w:rsidRPr="0063131F">
        <w:t>исключением</w:t>
      </w:r>
      <w:r w:rsidRPr="0063131F">
        <w:rPr>
          <w:spacing w:val="1"/>
        </w:rPr>
        <w:t xml:space="preserve"> </w:t>
      </w:r>
      <w:r w:rsidRPr="0063131F">
        <w:t>случаев,</w:t>
      </w:r>
      <w:r w:rsidRPr="0063131F">
        <w:rPr>
          <w:spacing w:val="1"/>
        </w:rPr>
        <w:t xml:space="preserve"> </w:t>
      </w:r>
      <w:r w:rsidRPr="0063131F">
        <w:t>предусмотренных пунктом 2.3</w:t>
      </w:r>
      <w:r w:rsidRPr="0063131F">
        <w:rPr>
          <w:spacing w:val="-4"/>
        </w:rPr>
        <w:t xml:space="preserve"> </w:t>
      </w:r>
      <w:r w:rsidRPr="0063131F">
        <w:t>настоящего</w:t>
      </w:r>
      <w:r w:rsidRPr="0063131F">
        <w:rPr>
          <w:spacing w:val="1"/>
        </w:rPr>
        <w:t xml:space="preserve"> </w:t>
      </w:r>
      <w:r w:rsidRPr="0063131F">
        <w:t>Положения.</w:t>
      </w:r>
    </w:p>
    <w:p w:rsidR="00A83A66" w:rsidRPr="0063131F" w:rsidRDefault="00A83A66" w:rsidP="000C7233">
      <w:pPr>
        <w:pStyle w:val="aff1"/>
        <w:widowControl w:val="0"/>
        <w:numPr>
          <w:ilvl w:val="1"/>
          <w:numId w:val="6"/>
        </w:numPr>
        <w:tabs>
          <w:tab w:val="left" w:pos="993"/>
        </w:tabs>
        <w:autoSpaceDE w:val="0"/>
        <w:autoSpaceDN w:val="0"/>
        <w:ind w:left="0" w:right="3" w:firstLine="567"/>
        <w:jc w:val="both"/>
      </w:pPr>
      <w:r w:rsidRPr="0063131F">
        <w:t>Профсоюзный</w:t>
      </w:r>
      <w:r w:rsidRPr="0063131F">
        <w:rPr>
          <w:spacing w:val="1"/>
        </w:rPr>
        <w:t xml:space="preserve"> </w:t>
      </w:r>
      <w:r w:rsidRPr="0063131F">
        <w:t>комитет</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w:t>
      </w:r>
      <w:r w:rsidRPr="0063131F">
        <w:rPr>
          <w:spacing w:val="1"/>
        </w:rPr>
        <w:t xml:space="preserve"> </w:t>
      </w:r>
      <w:r w:rsidRPr="0063131F">
        <w:t>устанавливать</w:t>
      </w:r>
      <w:r w:rsidRPr="0063131F">
        <w:rPr>
          <w:spacing w:val="1"/>
        </w:rPr>
        <w:t xml:space="preserve"> </w:t>
      </w:r>
      <w:r w:rsidRPr="0063131F">
        <w:t>льготный</w:t>
      </w:r>
      <w:r w:rsidRPr="0063131F">
        <w:rPr>
          <w:spacing w:val="1"/>
        </w:rPr>
        <w:t xml:space="preserve"> </w:t>
      </w:r>
      <w:r w:rsidRPr="0063131F">
        <w:t>ежемесячный</w:t>
      </w:r>
      <w:r w:rsidRPr="0063131F">
        <w:rPr>
          <w:spacing w:val="1"/>
        </w:rPr>
        <w:t xml:space="preserve"> </w:t>
      </w:r>
      <w:r w:rsidRPr="0063131F">
        <w:t>размер</w:t>
      </w:r>
      <w:r w:rsidRPr="0063131F">
        <w:rPr>
          <w:spacing w:val="1"/>
        </w:rPr>
        <w:t xml:space="preserve"> </w:t>
      </w:r>
      <w:r w:rsidRPr="0063131F">
        <w:t>членского</w:t>
      </w:r>
      <w:r w:rsidRPr="0063131F">
        <w:rPr>
          <w:spacing w:val="1"/>
        </w:rPr>
        <w:t xml:space="preserve"> </w:t>
      </w:r>
      <w:r w:rsidRPr="0063131F">
        <w:t>профсоюзного взноса:</w:t>
      </w:r>
    </w:p>
    <w:p w:rsidR="00A83A66" w:rsidRPr="0063131F" w:rsidRDefault="00A83A66" w:rsidP="000C7233">
      <w:pPr>
        <w:pStyle w:val="af"/>
        <w:tabs>
          <w:tab w:val="left" w:pos="993"/>
        </w:tabs>
        <w:spacing w:after="0"/>
        <w:ind w:right="3" w:firstLine="567"/>
        <w:jc w:val="both"/>
      </w:pPr>
      <w:r w:rsidRPr="0063131F">
        <w:lastRenderedPageBreak/>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прекративших</w:t>
      </w:r>
      <w:r w:rsidRPr="0063131F">
        <w:rPr>
          <w:spacing w:val="1"/>
        </w:rPr>
        <w:t xml:space="preserve"> </w:t>
      </w:r>
      <w:r w:rsidRPr="0063131F">
        <w:t>трудовые</w:t>
      </w:r>
      <w:r w:rsidRPr="0063131F">
        <w:rPr>
          <w:spacing w:val="1"/>
        </w:rPr>
        <w:t xml:space="preserve"> </w:t>
      </w:r>
      <w:r w:rsidRPr="0063131F">
        <w:t>отношения</w:t>
      </w:r>
      <w:r w:rsidRPr="0063131F">
        <w:rPr>
          <w:spacing w:val="1"/>
        </w:rPr>
        <w:t xml:space="preserve"> </w:t>
      </w:r>
      <w:r w:rsidRPr="0063131F">
        <w:t>с</w:t>
      </w:r>
      <w:r w:rsidRPr="0063131F">
        <w:rPr>
          <w:spacing w:val="1"/>
        </w:rPr>
        <w:t xml:space="preserve"> </w:t>
      </w:r>
      <w:r w:rsidRPr="0063131F">
        <w:t>организацией</w:t>
      </w:r>
      <w:r w:rsidRPr="0063131F">
        <w:rPr>
          <w:spacing w:val="1"/>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выходом на</w:t>
      </w:r>
      <w:r w:rsidRPr="0063131F">
        <w:rPr>
          <w:spacing w:val="1"/>
        </w:rPr>
        <w:t xml:space="preserve"> </w:t>
      </w:r>
      <w:r w:rsidRPr="0063131F">
        <w:t>пенсию,</w:t>
      </w:r>
      <w:r w:rsidRPr="0063131F">
        <w:rPr>
          <w:spacing w:val="1"/>
        </w:rPr>
        <w:t xml:space="preserve"> </w:t>
      </w:r>
      <w:r w:rsidRPr="0063131F">
        <w:t>временно не</w:t>
      </w:r>
      <w:r w:rsidRPr="0063131F">
        <w:rPr>
          <w:spacing w:val="1"/>
        </w:rPr>
        <w:t xml:space="preserve"> </w:t>
      </w:r>
      <w:r w:rsidRPr="0063131F">
        <w:t>работающих,</w:t>
      </w:r>
      <w:r w:rsidRPr="0063131F">
        <w:rPr>
          <w:spacing w:val="70"/>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нахождением</w:t>
      </w:r>
      <w:r w:rsidRPr="0063131F">
        <w:rPr>
          <w:spacing w:val="1"/>
        </w:rPr>
        <w:t xml:space="preserve"> </w:t>
      </w:r>
      <w:r w:rsidRPr="0063131F">
        <w:t>в</w:t>
      </w:r>
      <w:r w:rsidRPr="0063131F">
        <w:rPr>
          <w:spacing w:val="1"/>
        </w:rPr>
        <w:t xml:space="preserve"> </w:t>
      </w:r>
      <w:r w:rsidRPr="0063131F">
        <w:t>отпусках</w:t>
      </w:r>
      <w:r w:rsidRPr="0063131F">
        <w:rPr>
          <w:spacing w:val="1"/>
        </w:rPr>
        <w:t xml:space="preserve"> </w:t>
      </w:r>
      <w:r w:rsidRPr="0063131F">
        <w:t>по</w:t>
      </w:r>
      <w:r w:rsidRPr="0063131F">
        <w:rPr>
          <w:spacing w:val="1"/>
        </w:rPr>
        <w:t xml:space="preserve"> </w:t>
      </w:r>
      <w:r w:rsidRPr="0063131F">
        <w:t>беременности</w:t>
      </w:r>
      <w:r w:rsidRPr="0063131F">
        <w:rPr>
          <w:spacing w:val="1"/>
        </w:rPr>
        <w:t xml:space="preserve"> </w:t>
      </w:r>
      <w:r w:rsidRPr="0063131F">
        <w:t>и</w:t>
      </w:r>
      <w:r w:rsidRPr="0063131F">
        <w:rPr>
          <w:spacing w:val="1"/>
        </w:rPr>
        <w:t xml:space="preserve"> </w:t>
      </w:r>
      <w:r w:rsidRPr="0063131F">
        <w:t>родам,</w:t>
      </w:r>
      <w:r w:rsidRPr="0063131F">
        <w:rPr>
          <w:spacing w:val="1"/>
        </w:rPr>
        <w:t xml:space="preserve"> </w:t>
      </w:r>
      <w:r w:rsidRPr="0063131F">
        <w:t>по</w:t>
      </w:r>
      <w:r w:rsidRPr="0063131F">
        <w:rPr>
          <w:spacing w:val="1"/>
        </w:rPr>
        <w:t xml:space="preserve"> </w:t>
      </w:r>
      <w:r w:rsidRPr="0063131F">
        <w:t>уходу</w:t>
      </w:r>
      <w:r w:rsidRPr="0063131F">
        <w:rPr>
          <w:spacing w:val="1"/>
        </w:rPr>
        <w:t xml:space="preserve"> </w:t>
      </w:r>
      <w:r w:rsidRPr="0063131F">
        <w:t>за</w:t>
      </w:r>
      <w:r w:rsidRPr="0063131F">
        <w:rPr>
          <w:spacing w:val="1"/>
        </w:rPr>
        <w:t xml:space="preserve"> </w:t>
      </w:r>
      <w:r w:rsidRPr="0063131F">
        <w:t>ребенком</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0,1%</w:t>
      </w:r>
      <w:r w:rsidRPr="0063131F">
        <w:rPr>
          <w:spacing w:val="1"/>
        </w:rPr>
        <w:t xml:space="preserve"> </w:t>
      </w:r>
      <w:r w:rsidRPr="0063131F">
        <w:t>от</w:t>
      </w:r>
      <w:r w:rsidRPr="0063131F">
        <w:rPr>
          <w:spacing w:val="1"/>
        </w:rPr>
        <w:t xml:space="preserve"> </w:t>
      </w:r>
      <w:r w:rsidRPr="0063131F">
        <w:t>минимального</w:t>
      </w:r>
      <w:r w:rsidRPr="0063131F">
        <w:rPr>
          <w:spacing w:val="1"/>
        </w:rPr>
        <w:t xml:space="preserve"> </w:t>
      </w:r>
      <w:proofErr w:type="gramStart"/>
      <w:r w:rsidRPr="0063131F">
        <w:t>размера</w:t>
      </w:r>
      <w:r w:rsidRPr="0063131F">
        <w:rPr>
          <w:spacing w:val="1"/>
        </w:rPr>
        <w:t xml:space="preserve"> </w:t>
      </w:r>
      <w:r w:rsidRPr="0063131F">
        <w:t>оплаты</w:t>
      </w:r>
      <w:r w:rsidRPr="0063131F">
        <w:rPr>
          <w:spacing w:val="1"/>
        </w:rPr>
        <w:t xml:space="preserve"> </w:t>
      </w:r>
      <w:r w:rsidRPr="0063131F">
        <w:t>труда</w:t>
      </w:r>
      <w:proofErr w:type="gramEnd"/>
      <w:r w:rsidRPr="0063131F">
        <w:t>,</w:t>
      </w:r>
      <w:r w:rsidRPr="0063131F">
        <w:rPr>
          <w:spacing w:val="1"/>
        </w:rPr>
        <w:t xml:space="preserve"> </w:t>
      </w:r>
      <w:r w:rsidRPr="0063131F">
        <w:t>установленного федеральным законом;</w:t>
      </w:r>
    </w:p>
    <w:p w:rsidR="00A83A66" w:rsidRPr="0063131F" w:rsidRDefault="00A83A66" w:rsidP="000C7233">
      <w:pPr>
        <w:pStyle w:val="af"/>
        <w:tabs>
          <w:tab w:val="left" w:pos="993"/>
        </w:tabs>
        <w:spacing w:after="0"/>
        <w:ind w:right="3" w:firstLine="567"/>
        <w:jc w:val="both"/>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организациях</w:t>
      </w:r>
      <w:r w:rsidRPr="0063131F">
        <w:rPr>
          <w:spacing w:val="1"/>
        </w:rPr>
        <w:t xml:space="preserve"> </w:t>
      </w:r>
      <w:r w:rsidRPr="0063131F">
        <w:t>высшего</w:t>
      </w:r>
      <w:r w:rsidRPr="0063131F">
        <w:rPr>
          <w:spacing w:val="1"/>
        </w:rPr>
        <w:t xml:space="preserve"> </w:t>
      </w:r>
      <w:r w:rsidRPr="0063131F">
        <w:t>и</w:t>
      </w:r>
      <w:r w:rsidRPr="0063131F">
        <w:rPr>
          <w:spacing w:val="1"/>
        </w:rPr>
        <w:t xml:space="preserve"> </w:t>
      </w:r>
      <w:r w:rsidRPr="0063131F">
        <w:t>профессионального</w:t>
      </w:r>
      <w:r w:rsidRPr="0063131F">
        <w:rPr>
          <w:spacing w:val="1"/>
        </w:rPr>
        <w:t xml:space="preserve"> </w:t>
      </w:r>
      <w:r w:rsidRPr="0063131F">
        <w:t>образования,</w:t>
      </w:r>
      <w:r w:rsidRPr="0063131F">
        <w:rPr>
          <w:spacing w:val="1"/>
        </w:rPr>
        <w:t xml:space="preserve"> </w:t>
      </w:r>
      <w:r w:rsidRPr="0063131F">
        <w:t>не</w:t>
      </w:r>
      <w:r w:rsidRPr="0063131F">
        <w:rPr>
          <w:spacing w:val="1"/>
        </w:rPr>
        <w:t xml:space="preserve"> </w:t>
      </w:r>
      <w:r w:rsidRPr="0063131F">
        <w:t>получающих</w:t>
      </w:r>
      <w:r w:rsidRPr="0063131F">
        <w:rPr>
          <w:spacing w:val="71"/>
        </w:rPr>
        <w:t xml:space="preserve"> </w:t>
      </w:r>
      <w:r w:rsidRPr="0063131F">
        <w:t>государственные</w:t>
      </w:r>
      <w:r w:rsidRPr="0063131F">
        <w:rPr>
          <w:spacing w:val="1"/>
        </w:rPr>
        <w:t xml:space="preserve"> </w:t>
      </w:r>
      <w:r w:rsidRPr="0063131F">
        <w:t>стипендии</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0,5%</w:t>
      </w:r>
      <w:r w:rsidRPr="0063131F">
        <w:rPr>
          <w:spacing w:val="1"/>
        </w:rPr>
        <w:t xml:space="preserve"> </w:t>
      </w:r>
      <w:r w:rsidRPr="0063131F">
        <w:t>от</w:t>
      </w:r>
      <w:r w:rsidRPr="0063131F">
        <w:rPr>
          <w:spacing w:val="1"/>
        </w:rPr>
        <w:t xml:space="preserve"> </w:t>
      </w:r>
      <w:r w:rsidRPr="0063131F">
        <w:t>размера</w:t>
      </w:r>
      <w:r w:rsidRPr="0063131F">
        <w:rPr>
          <w:spacing w:val="1"/>
        </w:rPr>
        <w:t xml:space="preserve"> </w:t>
      </w:r>
      <w:r w:rsidRPr="0063131F">
        <w:t>норматива</w:t>
      </w:r>
      <w:r w:rsidRPr="0063131F">
        <w:rPr>
          <w:spacing w:val="1"/>
        </w:rPr>
        <w:t xml:space="preserve"> </w:t>
      </w:r>
      <w:r w:rsidRPr="0063131F">
        <w:t>государственной</w:t>
      </w:r>
      <w:r w:rsidRPr="0063131F">
        <w:rPr>
          <w:spacing w:val="1"/>
        </w:rPr>
        <w:t xml:space="preserve"> </w:t>
      </w:r>
      <w:r w:rsidRPr="0063131F">
        <w:t>академической</w:t>
      </w:r>
      <w:r w:rsidRPr="0063131F">
        <w:rPr>
          <w:spacing w:val="1"/>
        </w:rPr>
        <w:t xml:space="preserve"> </w:t>
      </w:r>
      <w:r w:rsidRPr="0063131F">
        <w:t>стипендии,</w:t>
      </w:r>
      <w:r w:rsidRPr="0063131F">
        <w:rPr>
          <w:spacing w:val="1"/>
        </w:rPr>
        <w:t xml:space="preserve"> </w:t>
      </w:r>
      <w:r w:rsidRPr="0063131F">
        <w:t>установленного</w:t>
      </w:r>
      <w:r w:rsidRPr="0063131F">
        <w:rPr>
          <w:spacing w:val="1"/>
        </w:rPr>
        <w:t xml:space="preserve"> </w:t>
      </w:r>
      <w:r w:rsidRPr="0063131F">
        <w:t>законодательством</w:t>
      </w:r>
      <w:r w:rsidRPr="0063131F">
        <w:rPr>
          <w:spacing w:val="1"/>
        </w:rPr>
        <w:t xml:space="preserve"> </w:t>
      </w:r>
      <w:r w:rsidRPr="0063131F">
        <w:t>Российской</w:t>
      </w:r>
      <w:r w:rsidRPr="0063131F">
        <w:rPr>
          <w:spacing w:val="1"/>
        </w:rPr>
        <w:t xml:space="preserve"> </w:t>
      </w:r>
      <w:r w:rsidRPr="0063131F">
        <w:t>Федерации.</w:t>
      </w:r>
    </w:p>
    <w:p w:rsidR="00A83A66" w:rsidRPr="0063131F" w:rsidRDefault="00A83A66" w:rsidP="000C7233">
      <w:pPr>
        <w:pStyle w:val="af"/>
        <w:tabs>
          <w:tab w:val="left" w:pos="993"/>
        </w:tabs>
        <w:spacing w:after="0"/>
        <w:ind w:right="3" w:firstLine="567"/>
        <w:jc w:val="both"/>
      </w:pPr>
      <w:r w:rsidRPr="0063131F">
        <w:t>Периодичность</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льготном</w:t>
      </w:r>
      <w:r w:rsidRPr="0063131F">
        <w:rPr>
          <w:spacing w:val="1"/>
        </w:rPr>
        <w:t xml:space="preserve"> </w:t>
      </w:r>
      <w:r w:rsidRPr="0063131F">
        <w:t>размере устанавливается профсоюзным комитетом первичной профсоюзной</w:t>
      </w:r>
      <w:r w:rsidRPr="0063131F">
        <w:rPr>
          <w:spacing w:val="1"/>
        </w:rPr>
        <w:t xml:space="preserve"> </w:t>
      </w:r>
      <w:r w:rsidRPr="0063131F">
        <w:t>организации,</w:t>
      </w:r>
      <w:r w:rsidRPr="0063131F">
        <w:rPr>
          <w:spacing w:val="-2"/>
        </w:rPr>
        <w:t xml:space="preserve"> </w:t>
      </w:r>
      <w:r w:rsidRPr="0063131F">
        <w:t>но</w:t>
      </w:r>
      <w:r w:rsidRPr="0063131F">
        <w:rPr>
          <w:spacing w:val="-3"/>
        </w:rPr>
        <w:t xml:space="preserve"> </w:t>
      </w:r>
      <w:r w:rsidRPr="0063131F">
        <w:t>не</w:t>
      </w:r>
      <w:r w:rsidRPr="0063131F">
        <w:rPr>
          <w:spacing w:val="-3"/>
        </w:rPr>
        <w:t xml:space="preserve"> </w:t>
      </w:r>
      <w:r w:rsidRPr="0063131F">
        <w:t>реже</w:t>
      </w:r>
      <w:r w:rsidRPr="0063131F">
        <w:rPr>
          <w:spacing w:val="-2"/>
        </w:rPr>
        <w:t xml:space="preserve"> </w:t>
      </w:r>
      <w:r w:rsidRPr="0063131F">
        <w:t>одного</w:t>
      </w:r>
      <w:r w:rsidRPr="0063131F">
        <w:rPr>
          <w:spacing w:val="1"/>
        </w:rPr>
        <w:t xml:space="preserve"> </w:t>
      </w:r>
      <w:r w:rsidRPr="0063131F">
        <w:t>раза</w:t>
      </w:r>
      <w:r w:rsidRPr="0063131F">
        <w:rPr>
          <w:spacing w:val="2"/>
        </w:rPr>
        <w:t xml:space="preserve"> </w:t>
      </w:r>
      <w:r w:rsidRPr="0063131F">
        <w:t>в</w:t>
      </w:r>
      <w:r w:rsidRPr="0063131F">
        <w:rPr>
          <w:spacing w:val="-2"/>
        </w:rPr>
        <w:t xml:space="preserve"> </w:t>
      </w:r>
      <w:r w:rsidRPr="0063131F">
        <w:t>три месяца.</w:t>
      </w:r>
    </w:p>
    <w:p w:rsidR="00A83A66" w:rsidRPr="0063131F" w:rsidRDefault="00A83A66" w:rsidP="000C7233">
      <w:pPr>
        <w:pStyle w:val="af"/>
        <w:spacing w:after="0"/>
        <w:ind w:left="-142" w:right="3"/>
        <w:jc w:val="center"/>
      </w:pPr>
    </w:p>
    <w:p w:rsidR="00A83A66" w:rsidRPr="0063131F" w:rsidRDefault="00A83A66" w:rsidP="000C7233">
      <w:pPr>
        <w:pStyle w:val="1"/>
        <w:keepNext w:val="0"/>
        <w:widowControl w:val="0"/>
        <w:numPr>
          <w:ilvl w:val="0"/>
          <w:numId w:val="15"/>
        </w:numPr>
        <w:tabs>
          <w:tab w:val="left" w:pos="1377"/>
        </w:tabs>
        <w:autoSpaceDE w:val="0"/>
        <w:autoSpaceDN w:val="0"/>
        <w:ind w:left="-142" w:right="3" w:hanging="469"/>
        <w:jc w:val="center"/>
        <w:rPr>
          <w:sz w:val="24"/>
          <w:szCs w:val="24"/>
        </w:rPr>
      </w:pPr>
      <w:r w:rsidRPr="0063131F">
        <w:rPr>
          <w:sz w:val="24"/>
          <w:szCs w:val="24"/>
        </w:rPr>
        <w:t>Порядок</w:t>
      </w:r>
      <w:r w:rsidRPr="0063131F">
        <w:rPr>
          <w:spacing w:val="-3"/>
          <w:sz w:val="24"/>
          <w:szCs w:val="24"/>
        </w:rPr>
        <w:t xml:space="preserve"> </w:t>
      </w:r>
      <w:r w:rsidRPr="0063131F">
        <w:rPr>
          <w:sz w:val="24"/>
          <w:szCs w:val="24"/>
        </w:rPr>
        <w:t>уплаты</w:t>
      </w:r>
      <w:r w:rsidRPr="0063131F">
        <w:rPr>
          <w:spacing w:val="-3"/>
          <w:sz w:val="24"/>
          <w:szCs w:val="24"/>
        </w:rPr>
        <w:t xml:space="preserve"> </w:t>
      </w:r>
      <w:r w:rsidRPr="0063131F">
        <w:rPr>
          <w:sz w:val="24"/>
          <w:szCs w:val="24"/>
        </w:rPr>
        <w:t>и</w:t>
      </w:r>
      <w:r w:rsidRPr="0063131F">
        <w:rPr>
          <w:spacing w:val="-3"/>
          <w:sz w:val="24"/>
          <w:szCs w:val="24"/>
        </w:rPr>
        <w:t xml:space="preserve"> </w:t>
      </w:r>
      <w:r w:rsidRPr="0063131F">
        <w:rPr>
          <w:sz w:val="24"/>
          <w:szCs w:val="24"/>
        </w:rPr>
        <w:t>учета</w:t>
      </w:r>
      <w:r w:rsidRPr="0063131F">
        <w:rPr>
          <w:spacing w:val="-2"/>
          <w:sz w:val="24"/>
          <w:szCs w:val="24"/>
        </w:rPr>
        <w:t xml:space="preserve"> </w:t>
      </w:r>
      <w:r w:rsidRPr="0063131F">
        <w:rPr>
          <w:sz w:val="24"/>
          <w:szCs w:val="24"/>
        </w:rPr>
        <w:t>членских</w:t>
      </w:r>
      <w:r w:rsidRPr="0063131F">
        <w:rPr>
          <w:spacing w:val="-1"/>
          <w:sz w:val="24"/>
          <w:szCs w:val="24"/>
        </w:rPr>
        <w:t xml:space="preserve"> </w:t>
      </w:r>
      <w:r w:rsidRPr="0063131F">
        <w:rPr>
          <w:sz w:val="24"/>
          <w:szCs w:val="24"/>
        </w:rPr>
        <w:t>профсоюзных</w:t>
      </w:r>
      <w:r w:rsidRPr="0063131F">
        <w:rPr>
          <w:spacing w:val="-1"/>
          <w:sz w:val="24"/>
          <w:szCs w:val="24"/>
        </w:rPr>
        <w:t xml:space="preserve"> </w:t>
      </w:r>
      <w:r w:rsidRPr="0063131F">
        <w:rPr>
          <w:sz w:val="24"/>
          <w:szCs w:val="24"/>
        </w:rPr>
        <w:t>взносов</w:t>
      </w:r>
    </w:p>
    <w:p w:rsidR="00A83A66" w:rsidRPr="0063131F" w:rsidRDefault="00A83A66" w:rsidP="000C7233">
      <w:pPr>
        <w:pStyle w:val="af"/>
        <w:tabs>
          <w:tab w:val="left" w:pos="567"/>
        </w:tabs>
        <w:spacing w:after="0"/>
        <w:ind w:right="3"/>
        <w:rPr>
          <w:b/>
        </w:rPr>
      </w:pPr>
    </w:p>
    <w:p w:rsidR="00A83A66" w:rsidRPr="0063131F" w:rsidRDefault="00A83A66" w:rsidP="000C7233">
      <w:pPr>
        <w:pStyle w:val="aff1"/>
        <w:widowControl w:val="0"/>
        <w:numPr>
          <w:ilvl w:val="1"/>
          <w:numId w:val="13"/>
        </w:numPr>
        <w:tabs>
          <w:tab w:val="left" w:pos="567"/>
          <w:tab w:val="left" w:pos="1302"/>
        </w:tabs>
        <w:autoSpaceDE w:val="0"/>
        <w:autoSpaceDN w:val="0"/>
        <w:ind w:left="0" w:right="3" w:firstLine="707"/>
        <w:jc w:val="both"/>
      </w:pPr>
      <w:r w:rsidRPr="0063131F">
        <w:t>Членские профсоюзные взносы в Профсоюзе уплачиваются путем</w:t>
      </w:r>
      <w:r w:rsidRPr="0063131F">
        <w:rPr>
          <w:spacing w:val="1"/>
        </w:rPr>
        <w:t xml:space="preserve"> </w:t>
      </w:r>
      <w:r w:rsidRPr="0063131F">
        <w:t>безналичного перечисления на расчетный счет организации Профсоюза либо</w:t>
      </w:r>
      <w:r w:rsidRPr="0063131F">
        <w:rPr>
          <w:spacing w:val="1"/>
        </w:rPr>
        <w:t xml:space="preserve"> </w:t>
      </w:r>
      <w:r w:rsidRPr="0063131F">
        <w:t>наличными</w:t>
      </w:r>
      <w:r w:rsidRPr="0063131F">
        <w:rPr>
          <w:spacing w:val="-1"/>
        </w:rPr>
        <w:t xml:space="preserve"> </w:t>
      </w:r>
      <w:r w:rsidRPr="0063131F">
        <w:t>средствами</w:t>
      </w:r>
      <w:r w:rsidRPr="0063131F">
        <w:rPr>
          <w:spacing w:val="1"/>
        </w:rPr>
        <w:t xml:space="preserve"> </w:t>
      </w:r>
      <w:r w:rsidRPr="0063131F">
        <w:t>в</w:t>
      </w:r>
      <w:r w:rsidRPr="0063131F">
        <w:rPr>
          <w:spacing w:val="-3"/>
        </w:rPr>
        <w:t xml:space="preserve"> </w:t>
      </w:r>
      <w:r w:rsidRPr="0063131F">
        <w:t>кассу</w:t>
      </w:r>
      <w:r w:rsidRPr="0063131F">
        <w:rPr>
          <w:spacing w:val="-4"/>
        </w:rPr>
        <w:t xml:space="preserve"> </w:t>
      </w:r>
      <w:r w:rsidRPr="0063131F">
        <w:t>профсоюзной организации.</w:t>
      </w:r>
    </w:p>
    <w:p w:rsidR="00A83A66" w:rsidRPr="0063131F" w:rsidRDefault="00A83A66" w:rsidP="000C7233">
      <w:pPr>
        <w:pStyle w:val="af"/>
        <w:tabs>
          <w:tab w:val="left" w:pos="567"/>
        </w:tabs>
        <w:spacing w:after="0"/>
        <w:ind w:right="3"/>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удерживаются</w:t>
      </w:r>
      <w:r w:rsidRPr="0063131F">
        <w:rPr>
          <w:spacing w:val="1"/>
        </w:rPr>
        <w:t xml:space="preserve"> </w:t>
      </w:r>
      <w:r w:rsidRPr="0063131F">
        <w:t>со</w:t>
      </w:r>
      <w:r w:rsidRPr="0063131F">
        <w:rPr>
          <w:spacing w:val="71"/>
        </w:rPr>
        <w:t xml:space="preserve"> </w:t>
      </w:r>
      <w:r w:rsidRPr="0063131F">
        <w:t>всех</w:t>
      </w:r>
      <w:r w:rsidRPr="0063131F">
        <w:rPr>
          <w:spacing w:val="-67"/>
        </w:rPr>
        <w:t xml:space="preserve"> </w:t>
      </w:r>
      <w:r w:rsidRPr="0063131F">
        <w:t>предусмотренных</w:t>
      </w:r>
      <w:r w:rsidRPr="0063131F">
        <w:rPr>
          <w:spacing w:val="1"/>
        </w:rPr>
        <w:t xml:space="preserve"> </w:t>
      </w:r>
      <w:r w:rsidRPr="0063131F">
        <w:t>системой</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выплат</w:t>
      </w:r>
      <w:r w:rsidRPr="0063131F">
        <w:rPr>
          <w:spacing w:val="1"/>
        </w:rPr>
        <w:t xml:space="preserve"> </w:t>
      </w:r>
      <w:r w:rsidRPr="0063131F">
        <w:t>работникам,</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Перечнями,</w:t>
      </w:r>
      <w:r w:rsidRPr="0063131F">
        <w:rPr>
          <w:spacing w:val="1"/>
        </w:rPr>
        <w:t xml:space="preserve"> </w:t>
      </w:r>
      <w:r w:rsidRPr="0063131F">
        <w:t>утверждаемыми</w:t>
      </w:r>
      <w:r w:rsidRPr="0063131F">
        <w:rPr>
          <w:spacing w:val="1"/>
        </w:rPr>
        <w:t xml:space="preserve"> </w:t>
      </w:r>
      <w:r w:rsidRPr="0063131F">
        <w:t>выборным</w:t>
      </w:r>
      <w:r w:rsidRPr="0063131F">
        <w:rPr>
          <w:spacing w:val="1"/>
        </w:rPr>
        <w:t xml:space="preserve"> </w:t>
      </w:r>
      <w:r w:rsidRPr="0063131F">
        <w:t>коллегиальным</w:t>
      </w:r>
      <w:r w:rsidRPr="0063131F">
        <w:rPr>
          <w:spacing w:val="-1"/>
        </w:rPr>
        <w:t xml:space="preserve"> </w:t>
      </w:r>
      <w:r w:rsidRPr="0063131F">
        <w:t>исполнительным органом</w:t>
      </w:r>
      <w:r w:rsidRPr="0063131F">
        <w:rPr>
          <w:spacing w:val="1"/>
        </w:rPr>
        <w:t xml:space="preserve"> </w:t>
      </w:r>
      <w:r w:rsidRPr="0063131F">
        <w:t>Профсоюза.</w:t>
      </w:r>
    </w:p>
    <w:p w:rsidR="00A83A66" w:rsidRPr="0063131F" w:rsidRDefault="00A83A66" w:rsidP="000C7233">
      <w:pPr>
        <w:pStyle w:val="aff1"/>
        <w:widowControl w:val="0"/>
        <w:numPr>
          <w:ilvl w:val="1"/>
          <w:numId w:val="13"/>
        </w:numPr>
        <w:tabs>
          <w:tab w:val="left" w:pos="567"/>
          <w:tab w:val="left" w:pos="1302"/>
        </w:tabs>
        <w:autoSpaceDE w:val="0"/>
        <w:autoSpaceDN w:val="0"/>
        <w:ind w:left="0" w:right="3" w:firstLine="707"/>
        <w:jc w:val="both"/>
      </w:pPr>
      <w:r w:rsidRPr="0063131F">
        <w:t>Конкретная</w:t>
      </w:r>
      <w:r w:rsidRPr="0063131F">
        <w:rPr>
          <w:spacing w:val="1"/>
        </w:rPr>
        <w:t xml:space="preserve"> </w:t>
      </w:r>
      <w:r w:rsidRPr="0063131F">
        <w:t>форма</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67"/>
        </w:rPr>
        <w:t xml:space="preserve"> </w:t>
      </w:r>
      <w:r w:rsidRPr="0063131F">
        <w:t>устанавливается решением профсоюзного комитета первичной профсоюзной</w:t>
      </w:r>
      <w:r w:rsidRPr="0063131F">
        <w:rPr>
          <w:spacing w:val="1"/>
        </w:rPr>
        <w:t xml:space="preserve"> </w:t>
      </w:r>
      <w:r w:rsidRPr="0063131F">
        <w:t>организации</w:t>
      </w:r>
      <w:r w:rsidRPr="0063131F">
        <w:rPr>
          <w:spacing w:val="-3"/>
        </w:rPr>
        <w:t xml:space="preserve"> </w:t>
      </w:r>
      <w:r w:rsidRPr="0063131F">
        <w:t>и</w:t>
      </w:r>
      <w:r w:rsidRPr="0063131F">
        <w:rPr>
          <w:spacing w:val="-2"/>
        </w:rPr>
        <w:t xml:space="preserve"> </w:t>
      </w:r>
      <w:r w:rsidRPr="0063131F">
        <w:t>предусматривается</w:t>
      </w:r>
      <w:r w:rsidRPr="0063131F">
        <w:rPr>
          <w:spacing w:val="-2"/>
        </w:rPr>
        <w:t xml:space="preserve"> </w:t>
      </w:r>
      <w:r w:rsidRPr="0063131F">
        <w:t>в</w:t>
      </w:r>
      <w:r w:rsidRPr="0063131F">
        <w:rPr>
          <w:spacing w:val="-3"/>
        </w:rPr>
        <w:t xml:space="preserve"> </w:t>
      </w:r>
      <w:r w:rsidRPr="0063131F">
        <w:t>коллективном</w:t>
      </w:r>
      <w:r w:rsidRPr="0063131F">
        <w:rPr>
          <w:spacing w:val="-5"/>
        </w:rPr>
        <w:t xml:space="preserve"> </w:t>
      </w:r>
      <w:r w:rsidRPr="0063131F">
        <w:t>договоре</w:t>
      </w:r>
      <w:r w:rsidRPr="0063131F">
        <w:rPr>
          <w:spacing w:val="-4"/>
        </w:rPr>
        <w:t xml:space="preserve"> </w:t>
      </w:r>
      <w:r w:rsidRPr="0063131F">
        <w:t>(соглашении).</w:t>
      </w:r>
    </w:p>
    <w:p w:rsidR="00A83A66" w:rsidRPr="0063131F" w:rsidRDefault="00A83A66" w:rsidP="00417464">
      <w:pPr>
        <w:pStyle w:val="aff1"/>
        <w:widowControl w:val="0"/>
        <w:numPr>
          <w:ilvl w:val="1"/>
          <w:numId w:val="13"/>
        </w:numPr>
        <w:tabs>
          <w:tab w:val="left" w:pos="567"/>
          <w:tab w:val="left" w:pos="1302"/>
        </w:tabs>
        <w:autoSpaceDE w:val="0"/>
        <w:autoSpaceDN w:val="0"/>
        <w:ind w:left="0" w:right="3" w:firstLine="707"/>
        <w:jc w:val="both"/>
      </w:pPr>
      <w:r w:rsidRPr="0063131F">
        <w:t>Удержание</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осуществляется</w:t>
      </w:r>
      <w:r w:rsidRPr="0063131F">
        <w:rPr>
          <w:spacing w:val="1"/>
        </w:rPr>
        <w:t xml:space="preserve"> </w:t>
      </w:r>
      <w:r w:rsidRPr="0063131F">
        <w:t>на</w:t>
      </w:r>
      <w:r w:rsidRPr="0063131F">
        <w:rPr>
          <w:spacing w:val="1"/>
        </w:rPr>
        <w:t xml:space="preserve"> </w:t>
      </w:r>
      <w:r w:rsidRPr="0063131F">
        <w:t>основании письменного заявления члена Профсоюза на имя работодателя,</w:t>
      </w:r>
      <w:r w:rsidRPr="0063131F">
        <w:rPr>
          <w:spacing w:val="1"/>
        </w:rPr>
        <w:t xml:space="preserve"> </w:t>
      </w:r>
      <w:r w:rsidRPr="0063131F">
        <w:t>руководителя</w:t>
      </w:r>
      <w:r w:rsidRPr="0063131F">
        <w:rPr>
          <w:spacing w:val="-2"/>
        </w:rPr>
        <w:t xml:space="preserve"> </w:t>
      </w:r>
      <w:r w:rsidRPr="0063131F">
        <w:t>организации</w:t>
      </w:r>
      <w:r w:rsidRPr="0063131F">
        <w:rPr>
          <w:spacing w:val="2"/>
        </w:rPr>
        <w:t xml:space="preserve"> </w:t>
      </w:r>
      <w:r w:rsidRPr="0063131F">
        <w:t>сферы</w:t>
      </w:r>
      <w:r w:rsidRPr="0063131F">
        <w:rPr>
          <w:spacing w:val="-3"/>
        </w:rPr>
        <w:t xml:space="preserve"> </w:t>
      </w:r>
      <w:r w:rsidRPr="0063131F">
        <w:t>образования.</w:t>
      </w:r>
    </w:p>
    <w:p w:rsidR="00A83A66" w:rsidRPr="0063131F" w:rsidRDefault="00A83A66" w:rsidP="00417464">
      <w:pPr>
        <w:pStyle w:val="aff1"/>
        <w:widowControl w:val="0"/>
        <w:numPr>
          <w:ilvl w:val="1"/>
          <w:numId w:val="13"/>
        </w:numPr>
        <w:tabs>
          <w:tab w:val="left" w:pos="567"/>
          <w:tab w:val="left" w:pos="1302"/>
        </w:tabs>
        <w:autoSpaceDE w:val="0"/>
        <w:autoSpaceDN w:val="0"/>
        <w:ind w:left="0" w:right="3" w:firstLine="707"/>
        <w:jc w:val="both"/>
      </w:pPr>
      <w:r w:rsidRPr="0063131F">
        <w:t>Работодатель, образовательная организация ежемесячно, в полном</w:t>
      </w:r>
      <w:r w:rsidRPr="0063131F">
        <w:rPr>
          <w:spacing w:val="1"/>
        </w:rPr>
        <w:t xml:space="preserve"> </w:t>
      </w:r>
      <w:r w:rsidRPr="0063131F">
        <w:t>объеме,</w:t>
      </w:r>
      <w:r w:rsidRPr="0063131F">
        <w:rPr>
          <w:spacing w:val="1"/>
        </w:rPr>
        <w:t xml:space="preserve"> </w:t>
      </w:r>
      <w:r w:rsidRPr="0063131F">
        <w:t>бесплатно</w:t>
      </w:r>
      <w:r w:rsidRPr="0063131F">
        <w:rPr>
          <w:spacing w:val="1"/>
        </w:rPr>
        <w:t xml:space="preserve"> </w:t>
      </w:r>
      <w:r w:rsidRPr="0063131F">
        <w:t>и</w:t>
      </w:r>
      <w:r w:rsidRPr="0063131F">
        <w:rPr>
          <w:spacing w:val="1"/>
        </w:rPr>
        <w:t xml:space="preserve"> </w:t>
      </w:r>
      <w:r w:rsidRPr="0063131F">
        <w:t>своевременно</w:t>
      </w:r>
      <w:r w:rsidRPr="0063131F">
        <w:rPr>
          <w:spacing w:val="1"/>
        </w:rPr>
        <w:t xml:space="preserve"> </w:t>
      </w:r>
      <w:r w:rsidRPr="0063131F">
        <w:t>перечисляет</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 Профсоюза членские профсоюзные взносы из заработной платы</w:t>
      </w:r>
      <w:r w:rsidRPr="0063131F">
        <w:rPr>
          <w:spacing w:val="1"/>
        </w:rPr>
        <w:t xml:space="preserve"> </w:t>
      </w:r>
      <w:r w:rsidRPr="0063131F">
        <w:t>работников</w:t>
      </w:r>
      <w:r w:rsidRPr="0063131F">
        <w:rPr>
          <w:spacing w:val="1"/>
        </w:rPr>
        <w:t xml:space="preserve"> </w:t>
      </w:r>
      <w:r w:rsidRPr="0063131F">
        <w:t>или</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коллективным</w:t>
      </w:r>
      <w:r w:rsidRPr="0063131F">
        <w:rPr>
          <w:spacing w:val="1"/>
        </w:rPr>
        <w:t xml:space="preserve"> </w:t>
      </w:r>
      <w:r w:rsidRPr="0063131F">
        <w:t>договором,</w:t>
      </w:r>
      <w:r w:rsidRPr="0063131F">
        <w:rPr>
          <w:spacing w:val="-3"/>
        </w:rPr>
        <w:t xml:space="preserve"> </w:t>
      </w:r>
      <w:r w:rsidRPr="0063131F">
        <w:t>соглашением</w:t>
      </w:r>
      <w:r w:rsidRPr="0063131F">
        <w:rPr>
          <w:spacing w:val="-1"/>
        </w:rPr>
        <w:t xml:space="preserve"> </w:t>
      </w:r>
      <w:r w:rsidRPr="0063131F">
        <w:t>и</w:t>
      </w:r>
      <w:r w:rsidRPr="0063131F">
        <w:rPr>
          <w:spacing w:val="-1"/>
        </w:rPr>
        <w:t xml:space="preserve"> </w:t>
      </w:r>
      <w:r w:rsidRPr="0063131F">
        <w:t>не</w:t>
      </w:r>
      <w:r w:rsidRPr="0063131F">
        <w:rPr>
          <w:spacing w:val="-1"/>
        </w:rPr>
        <w:t xml:space="preserve"> </w:t>
      </w:r>
      <w:r w:rsidRPr="0063131F">
        <w:t>вправе</w:t>
      </w:r>
      <w:r w:rsidRPr="0063131F">
        <w:rPr>
          <w:spacing w:val="-1"/>
        </w:rPr>
        <w:t xml:space="preserve"> </w:t>
      </w:r>
      <w:r w:rsidRPr="0063131F">
        <w:t>задерживать</w:t>
      </w:r>
      <w:r w:rsidRPr="0063131F">
        <w:rPr>
          <w:spacing w:val="-2"/>
        </w:rPr>
        <w:t xml:space="preserve"> </w:t>
      </w:r>
      <w:r w:rsidRPr="0063131F">
        <w:t>их</w:t>
      </w:r>
      <w:r w:rsidRPr="0063131F">
        <w:rPr>
          <w:spacing w:val="-3"/>
        </w:rPr>
        <w:t xml:space="preserve"> </w:t>
      </w:r>
      <w:r w:rsidRPr="0063131F">
        <w:t>перечисление.</w:t>
      </w:r>
    </w:p>
    <w:p w:rsidR="00A83A66" w:rsidRPr="0063131F" w:rsidRDefault="00A83A66" w:rsidP="000C7233">
      <w:pPr>
        <w:pStyle w:val="aff1"/>
        <w:widowControl w:val="0"/>
        <w:numPr>
          <w:ilvl w:val="1"/>
          <w:numId w:val="13"/>
        </w:numPr>
        <w:tabs>
          <w:tab w:val="left" w:pos="567"/>
          <w:tab w:val="left" w:pos="1302"/>
        </w:tabs>
        <w:autoSpaceDE w:val="0"/>
        <w:autoSpaceDN w:val="0"/>
        <w:ind w:left="0" w:right="3" w:firstLine="70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вносятся</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или</w:t>
      </w:r>
      <w:r w:rsidRPr="0063131F">
        <w:rPr>
          <w:spacing w:val="1"/>
        </w:rPr>
        <w:t xml:space="preserve"> </w:t>
      </w:r>
      <w:r w:rsidRPr="0063131F">
        <w:t>наличными</w:t>
      </w:r>
      <w:r w:rsidRPr="0063131F">
        <w:rPr>
          <w:spacing w:val="1"/>
        </w:rPr>
        <w:t xml:space="preserve"> </w:t>
      </w:r>
      <w:r w:rsidRPr="0063131F">
        <w:t>денежными</w:t>
      </w:r>
      <w:r w:rsidRPr="0063131F">
        <w:rPr>
          <w:spacing w:val="1"/>
        </w:rPr>
        <w:t xml:space="preserve"> </w:t>
      </w:r>
      <w:r w:rsidRPr="0063131F">
        <w:t>средствами</w:t>
      </w:r>
      <w:r w:rsidRPr="0063131F">
        <w:rPr>
          <w:spacing w:val="1"/>
        </w:rPr>
        <w:t xml:space="preserve"> </w:t>
      </w:r>
      <w:r w:rsidRPr="0063131F">
        <w:t>в</w:t>
      </w:r>
      <w:r w:rsidRPr="0063131F">
        <w:rPr>
          <w:spacing w:val="1"/>
        </w:rPr>
        <w:t xml:space="preserve"> </w:t>
      </w:r>
      <w:r w:rsidRPr="0063131F">
        <w:t>кассу</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w:t>
      </w:r>
      <w:r w:rsidRPr="0063131F">
        <w:rPr>
          <w:spacing w:val="1"/>
        </w:rPr>
        <w:t xml:space="preserve"> </w:t>
      </w:r>
      <w:r w:rsidRPr="0063131F">
        <w:t>месту</w:t>
      </w:r>
      <w:r w:rsidRPr="0063131F">
        <w:rPr>
          <w:spacing w:val="-2"/>
        </w:rPr>
        <w:t xml:space="preserve"> </w:t>
      </w:r>
      <w:r w:rsidRPr="0063131F">
        <w:t>учета:</w:t>
      </w:r>
    </w:p>
    <w:p w:rsidR="00A83A66" w:rsidRPr="0063131F" w:rsidRDefault="00A83A66" w:rsidP="000C7233">
      <w:pPr>
        <w:pStyle w:val="af"/>
        <w:tabs>
          <w:tab w:val="left" w:pos="567"/>
        </w:tabs>
        <w:spacing w:after="0"/>
        <w:ind w:right="3"/>
        <w:jc w:val="both"/>
      </w:pPr>
      <w:r w:rsidRPr="0063131F">
        <w:t>лицами, временно не работающими в связи с нахождением в отпусках</w:t>
      </w:r>
      <w:r w:rsidRPr="0063131F">
        <w:rPr>
          <w:spacing w:val="1"/>
        </w:rPr>
        <w:t xml:space="preserve"> </w:t>
      </w:r>
      <w:r w:rsidRPr="0063131F">
        <w:t>по</w:t>
      </w:r>
      <w:r w:rsidRPr="0063131F">
        <w:rPr>
          <w:spacing w:val="-4"/>
        </w:rPr>
        <w:t xml:space="preserve"> </w:t>
      </w:r>
      <w:r w:rsidRPr="0063131F">
        <w:t>беременности и</w:t>
      </w:r>
      <w:r w:rsidRPr="0063131F">
        <w:rPr>
          <w:spacing w:val="-3"/>
        </w:rPr>
        <w:t xml:space="preserve"> </w:t>
      </w:r>
      <w:r w:rsidRPr="0063131F">
        <w:t>родам,</w:t>
      </w:r>
      <w:r w:rsidRPr="0063131F">
        <w:rPr>
          <w:spacing w:val="-4"/>
        </w:rPr>
        <w:t xml:space="preserve"> </w:t>
      </w:r>
      <w:r w:rsidRPr="0063131F">
        <w:t>по</w:t>
      </w:r>
      <w:r w:rsidRPr="0063131F">
        <w:rPr>
          <w:spacing w:val="1"/>
        </w:rPr>
        <w:t xml:space="preserve"> </w:t>
      </w:r>
      <w:r w:rsidRPr="0063131F">
        <w:t>уходу</w:t>
      </w:r>
      <w:r w:rsidRPr="0063131F">
        <w:rPr>
          <w:spacing w:val="-5"/>
        </w:rPr>
        <w:t xml:space="preserve"> </w:t>
      </w:r>
      <w:r w:rsidRPr="0063131F">
        <w:t>за ребенком;</w:t>
      </w:r>
    </w:p>
    <w:p w:rsidR="00A83A66" w:rsidRPr="0063131F" w:rsidRDefault="00A83A66" w:rsidP="000C7233">
      <w:pPr>
        <w:pStyle w:val="af"/>
        <w:tabs>
          <w:tab w:val="left" w:pos="567"/>
        </w:tabs>
        <w:spacing w:after="0"/>
        <w:ind w:right="3"/>
      </w:pPr>
      <w:r w:rsidRPr="0063131F">
        <w:t>обучающимися, не получающими стипендий;</w:t>
      </w:r>
      <w:r w:rsidRPr="0063131F">
        <w:rPr>
          <w:spacing w:val="-67"/>
        </w:rPr>
        <w:t xml:space="preserve"> </w:t>
      </w:r>
      <w:r w:rsidRPr="0063131F">
        <w:t>неработающими</w:t>
      </w:r>
      <w:r w:rsidRPr="0063131F">
        <w:rPr>
          <w:spacing w:val="-3"/>
        </w:rPr>
        <w:t xml:space="preserve"> </w:t>
      </w:r>
      <w:r w:rsidRPr="0063131F">
        <w:t>пенсионерами;</w:t>
      </w:r>
    </w:p>
    <w:p w:rsidR="00A83A66" w:rsidRPr="0063131F" w:rsidRDefault="00A83A66" w:rsidP="000C7233">
      <w:pPr>
        <w:pStyle w:val="af"/>
        <w:tabs>
          <w:tab w:val="left" w:pos="567"/>
        </w:tabs>
        <w:spacing w:after="0"/>
        <w:ind w:right="3"/>
      </w:pPr>
      <w:r w:rsidRPr="0063131F">
        <w:t>другими</w:t>
      </w:r>
      <w:r w:rsidRPr="0063131F">
        <w:rPr>
          <w:spacing w:val="1"/>
        </w:rPr>
        <w:t xml:space="preserve"> </w:t>
      </w:r>
      <w:r w:rsidRPr="0063131F">
        <w:t>членами</w:t>
      </w:r>
      <w:r w:rsidRPr="0063131F">
        <w:rPr>
          <w:spacing w:val="1"/>
        </w:rPr>
        <w:t xml:space="preserve"> </w:t>
      </w:r>
      <w:r w:rsidRPr="0063131F">
        <w:t>Профсоюза,</w:t>
      </w:r>
      <w:r w:rsidRPr="0063131F">
        <w:rPr>
          <w:spacing w:val="1"/>
        </w:rPr>
        <w:t xml:space="preserve"> </w:t>
      </w:r>
      <w:r w:rsidRPr="0063131F">
        <w:t>временно</w:t>
      </w:r>
      <w:r w:rsidRPr="0063131F">
        <w:rPr>
          <w:spacing w:val="1"/>
        </w:rPr>
        <w:t xml:space="preserve"> </w:t>
      </w:r>
      <w:r w:rsidRPr="0063131F">
        <w:t>не</w:t>
      </w:r>
      <w:r w:rsidRPr="0063131F">
        <w:rPr>
          <w:spacing w:val="1"/>
        </w:rPr>
        <w:t xml:space="preserve"> </w:t>
      </w:r>
      <w:r w:rsidRPr="0063131F">
        <w:t>работающими,</w:t>
      </w:r>
      <w:r w:rsidRPr="0063131F">
        <w:rPr>
          <w:spacing w:val="1"/>
        </w:rPr>
        <w:t xml:space="preserve"> </w:t>
      </w:r>
      <w:r w:rsidRPr="0063131F">
        <w:t>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 имеющими дополнительный заработок, начисленный не по основному</w:t>
      </w:r>
      <w:r w:rsidRPr="0063131F">
        <w:rPr>
          <w:spacing w:val="-67"/>
        </w:rPr>
        <w:t xml:space="preserve"> </w:t>
      </w:r>
      <w:r w:rsidRPr="0063131F">
        <w:t>месту</w:t>
      </w:r>
      <w:r w:rsidRPr="0063131F">
        <w:rPr>
          <w:spacing w:val="-4"/>
        </w:rPr>
        <w:t xml:space="preserve"> </w:t>
      </w:r>
      <w:r w:rsidRPr="0063131F">
        <w:t>работы.</w:t>
      </w:r>
    </w:p>
    <w:p w:rsidR="00A83A66" w:rsidRPr="0063131F" w:rsidRDefault="00A83A66" w:rsidP="000C7233">
      <w:pPr>
        <w:pStyle w:val="aff1"/>
        <w:widowControl w:val="0"/>
        <w:numPr>
          <w:ilvl w:val="1"/>
          <w:numId w:val="13"/>
        </w:numPr>
        <w:tabs>
          <w:tab w:val="left" w:pos="567"/>
          <w:tab w:val="left" w:pos="1302"/>
        </w:tabs>
        <w:autoSpaceDE w:val="0"/>
        <w:autoSpaceDN w:val="0"/>
        <w:ind w:left="0" w:right="3" w:firstLine="707"/>
        <w:jc w:val="both"/>
      </w:pPr>
      <w:r w:rsidRPr="0063131F">
        <w:t>Документальным подтверждением уплаты членских профсоюзных</w:t>
      </w:r>
      <w:r w:rsidRPr="0063131F">
        <w:rPr>
          <w:spacing w:val="1"/>
        </w:rPr>
        <w:t xml:space="preserve"> </w:t>
      </w:r>
      <w:r w:rsidRPr="0063131F">
        <w:t>взносов</w:t>
      </w:r>
      <w:r w:rsidRPr="0063131F">
        <w:rPr>
          <w:spacing w:val="-3"/>
        </w:rPr>
        <w:t xml:space="preserve"> </w:t>
      </w:r>
      <w:r w:rsidRPr="0063131F">
        <w:t>членом Профсоюза</w:t>
      </w:r>
      <w:r w:rsidRPr="0063131F">
        <w:rPr>
          <w:spacing w:val="-1"/>
        </w:rPr>
        <w:t xml:space="preserve"> </w:t>
      </w:r>
      <w:r w:rsidRPr="0063131F">
        <w:t>являются:</w:t>
      </w:r>
    </w:p>
    <w:p w:rsidR="00A83A66" w:rsidRPr="0063131F" w:rsidRDefault="00A83A66" w:rsidP="000C7233">
      <w:pPr>
        <w:pStyle w:val="af"/>
        <w:tabs>
          <w:tab w:val="left" w:pos="567"/>
        </w:tabs>
        <w:spacing w:after="0" w:line="321" w:lineRule="exact"/>
        <w:ind w:right="3"/>
      </w:pPr>
      <w:r w:rsidRPr="0063131F">
        <w:t>расчетно-платежная</w:t>
      </w:r>
      <w:r w:rsidRPr="0063131F">
        <w:rPr>
          <w:spacing w:val="-6"/>
        </w:rPr>
        <w:t xml:space="preserve"> </w:t>
      </w:r>
      <w:r w:rsidRPr="0063131F">
        <w:t>ведомость</w:t>
      </w:r>
      <w:r w:rsidRPr="0063131F">
        <w:rPr>
          <w:spacing w:val="-4"/>
        </w:rPr>
        <w:t xml:space="preserve"> </w:t>
      </w:r>
      <w:r w:rsidRPr="0063131F">
        <w:t>на</w:t>
      </w:r>
      <w:r w:rsidRPr="0063131F">
        <w:rPr>
          <w:spacing w:val="-3"/>
        </w:rPr>
        <w:t xml:space="preserve"> </w:t>
      </w:r>
      <w:r w:rsidRPr="0063131F">
        <w:t>заработную</w:t>
      </w:r>
      <w:r w:rsidRPr="0063131F">
        <w:rPr>
          <w:spacing w:val="-4"/>
        </w:rPr>
        <w:t xml:space="preserve"> </w:t>
      </w:r>
      <w:r w:rsidRPr="0063131F">
        <w:t>плату;</w:t>
      </w:r>
    </w:p>
    <w:p w:rsidR="00A83A66" w:rsidRPr="0063131F" w:rsidRDefault="00A83A66" w:rsidP="000C7233">
      <w:pPr>
        <w:pStyle w:val="af"/>
        <w:tabs>
          <w:tab w:val="left" w:pos="567"/>
        </w:tabs>
        <w:spacing w:after="0" w:line="242" w:lineRule="auto"/>
        <w:ind w:right="3"/>
      </w:pPr>
      <w:r w:rsidRPr="0063131F">
        <w:t>лицевой</w:t>
      </w:r>
      <w:r w:rsidRPr="0063131F">
        <w:rPr>
          <w:spacing w:val="29"/>
        </w:rPr>
        <w:t xml:space="preserve"> </w:t>
      </w:r>
      <w:r w:rsidRPr="0063131F">
        <w:t>счет</w:t>
      </w:r>
      <w:r w:rsidRPr="0063131F">
        <w:rPr>
          <w:spacing w:val="29"/>
        </w:rPr>
        <w:t xml:space="preserve"> </w:t>
      </w:r>
      <w:r w:rsidRPr="0063131F">
        <w:t>или</w:t>
      </w:r>
      <w:r w:rsidRPr="0063131F">
        <w:rPr>
          <w:spacing w:val="30"/>
        </w:rPr>
        <w:t xml:space="preserve"> </w:t>
      </w:r>
      <w:r w:rsidRPr="0063131F">
        <w:t>расчетный</w:t>
      </w:r>
      <w:r w:rsidRPr="0063131F">
        <w:rPr>
          <w:spacing w:val="31"/>
        </w:rPr>
        <w:t xml:space="preserve"> </w:t>
      </w:r>
      <w:r w:rsidRPr="0063131F">
        <w:t>листок</w:t>
      </w:r>
      <w:r w:rsidRPr="0063131F">
        <w:rPr>
          <w:spacing w:val="28"/>
        </w:rPr>
        <w:t xml:space="preserve"> </w:t>
      </w:r>
      <w:r w:rsidRPr="0063131F">
        <w:t>при</w:t>
      </w:r>
      <w:r w:rsidRPr="0063131F">
        <w:rPr>
          <w:spacing w:val="30"/>
        </w:rPr>
        <w:t xml:space="preserve"> </w:t>
      </w:r>
      <w:r w:rsidRPr="0063131F">
        <w:t>безналичном</w:t>
      </w:r>
      <w:r w:rsidRPr="0063131F">
        <w:rPr>
          <w:spacing w:val="28"/>
        </w:rPr>
        <w:t xml:space="preserve"> </w:t>
      </w:r>
      <w:r w:rsidRPr="0063131F">
        <w:t>порядке</w:t>
      </w:r>
      <w:r w:rsidRPr="0063131F">
        <w:rPr>
          <w:spacing w:val="29"/>
        </w:rPr>
        <w:t xml:space="preserve"> </w:t>
      </w:r>
      <w:r w:rsidRPr="0063131F">
        <w:t>уплаты</w:t>
      </w:r>
      <w:r w:rsidRPr="0063131F">
        <w:rPr>
          <w:spacing w:val="-67"/>
        </w:rPr>
        <w:t xml:space="preserve"> </w:t>
      </w:r>
      <w:r w:rsidRPr="0063131F">
        <w:t>взносов;</w:t>
      </w:r>
    </w:p>
    <w:p w:rsidR="00A83A66" w:rsidRPr="0063131F" w:rsidRDefault="00A83A66" w:rsidP="000C7233">
      <w:pPr>
        <w:pStyle w:val="af"/>
        <w:tabs>
          <w:tab w:val="left" w:pos="567"/>
        </w:tabs>
        <w:spacing w:after="0" w:line="317" w:lineRule="exact"/>
        <w:ind w:right="3"/>
      </w:pPr>
      <w:r w:rsidRPr="0063131F">
        <w:t>приходный</w:t>
      </w:r>
      <w:r w:rsidRPr="0063131F">
        <w:rPr>
          <w:spacing w:val="-5"/>
        </w:rPr>
        <w:t xml:space="preserve"> </w:t>
      </w:r>
      <w:r w:rsidRPr="0063131F">
        <w:t>кассовый</w:t>
      </w:r>
      <w:r w:rsidRPr="0063131F">
        <w:rPr>
          <w:spacing w:val="-1"/>
        </w:rPr>
        <w:t xml:space="preserve"> </w:t>
      </w:r>
      <w:r w:rsidRPr="0063131F">
        <w:t>ордер,</w:t>
      </w:r>
      <w:r w:rsidRPr="0063131F">
        <w:rPr>
          <w:spacing w:val="-2"/>
        </w:rPr>
        <w:t xml:space="preserve"> </w:t>
      </w:r>
      <w:r w:rsidRPr="0063131F">
        <w:t>квитанция,</w:t>
      </w:r>
      <w:r w:rsidRPr="0063131F">
        <w:rPr>
          <w:spacing w:val="-4"/>
        </w:rPr>
        <w:t xml:space="preserve"> </w:t>
      </w:r>
      <w:r w:rsidRPr="0063131F">
        <w:t>чек;</w:t>
      </w:r>
    </w:p>
    <w:p w:rsidR="00A83A66" w:rsidRPr="0063131F" w:rsidRDefault="00A83A66" w:rsidP="000C7233">
      <w:pPr>
        <w:pStyle w:val="af"/>
        <w:tabs>
          <w:tab w:val="left" w:pos="567"/>
        </w:tabs>
        <w:spacing w:after="0"/>
        <w:ind w:right="3"/>
      </w:pPr>
      <w:r w:rsidRPr="0063131F">
        <w:t>ведомость</w:t>
      </w:r>
      <w:r w:rsidRPr="0063131F">
        <w:rPr>
          <w:spacing w:val="69"/>
        </w:rPr>
        <w:t xml:space="preserve"> </w:t>
      </w:r>
      <w:r w:rsidRPr="0063131F">
        <w:t>уплаты</w:t>
      </w:r>
      <w:r w:rsidRPr="0063131F">
        <w:rPr>
          <w:spacing w:val="69"/>
        </w:rPr>
        <w:t xml:space="preserve"> </w:t>
      </w:r>
      <w:r w:rsidRPr="0063131F">
        <w:t>членских</w:t>
      </w:r>
      <w:r w:rsidRPr="0063131F">
        <w:rPr>
          <w:spacing w:val="2"/>
        </w:rPr>
        <w:t xml:space="preserve"> </w:t>
      </w:r>
      <w:r w:rsidRPr="0063131F">
        <w:t>профсоюзных</w:t>
      </w:r>
      <w:r w:rsidRPr="0063131F">
        <w:rPr>
          <w:spacing w:val="1"/>
        </w:rPr>
        <w:t xml:space="preserve"> </w:t>
      </w:r>
      <w:r w:rsidRPr="0063131F">
        <w:t>взносов при</w:t>
      </w:r>
      <w:r w:rsidRPr="0063131F">
        <w:rPr>
          <w:spacing w:val="1"/>
        </w:rPr>
        <w:t xml:space="preserve"> </w:t>
      </w:r>
      <w:r w:rsidRPr="0063131F">
        <w:t>внесении</w:t>
      </w:r>
      <w:r w:rsidRPr="0063131F">
        <w:rPr>
          <w:spacing w:val="1"/>
        </w:rPr>
        <w:t xml:space="preserve"> </w:t>
      </w:r>
      <w:r w:rsidRPr="0063131F">
        <w:t>их</w:t>
      </w:r>
      <w:r w:rsidRPr="0063131F">
        <w:rPr>
          <w:spacing w:val="-67"/>
        </w:rPr>
        <w:t xml:space="preserve"> </w:t>
      </w:r>
      <w:r w:rsidRPr="0063131F">
        <w:t>наличными</w:t>
      </w:r>
      <w:r w:rsidRPr="0063131F">
        <w:rPr>
          <w:spacing w:val="-3"/>
        </w:rPr>
        <w:t xml:space="preserve"> </w:t>
      </w:r>
      <w:r w:rsidRPr="0063131F">
        <w:t>деньгами;</w:t>
      </w:r>
    </w:p>
    <w:p w:rsidR="00A83A66" w:rsidRPr="0063131F" w:rsidRDefault="00A83A66" w:rsidP="000C7233">
      <w:pPr>
        <w:pStyle w:val="af"/>
        <w:tabs>
          <w:tab w:val="left" w:pos="567"/>
        </w:tabs>
        <w:spacing w:after="0"/>
        <w:ind w:right="3"/>
      </w:pPr>
      <w:r w:rsidRPr="0063131F">
        <w:t>платежное</w:t>
      </w:r>
      <w:r w:rsidRPr="0063131F">
        <w:rPr>
          <w:spacing w:val="-3"/>
        </w:rPr>
        <w:t xml:space="preserve"> </w:t>
      </w:r>
      <w:r w:rsidRPr="0063131F">
        <w:t>поручение,</w:t>
      </w:r>
      <w:r w:rsidRPr="0063131F">
        <w:rPr>
          <w:spacing w:val="-4"/>
        </w:rPr>
        <w:t xml:space="preserve"> </w:t>
      </w:r>
      <w:r w:rsidRPr="0063131F">
        <w:t>банковская</w:t>
      </w:r>
      <w:r w:rsidRPr="0063131F">
        <w:rPr>
          <w:spacing w:val="-2"/>
        </w:rPr>
        <w:t xml:space="preserve"> </w:t>
      </w:r>
      <w:r w:rsidRPr="0063131F">
        <w:t>выписка</w:t>
      </w:r>
      <w:r w:rsidRPr="0063131F">
        <w:rPr>
          <w:spacing w:val="-3"/>
        </w:rPr>
        <w:t xml:space="preserve"> </w:t>
      </w:r>
      <w:r w:rsidRPr="0063131F">
        <w:t>по</w:t>
      </w:r>
      <w:r w:rsidRPr="0063131F">
        <w:rPr>
          <w:spacing w:val="-2"/>
        </w:rPr>
        <w:t xml:space="preserve"> </w:t>
      </w:r>
      <w:r w:rsidRPr="0063131F">
        <w:t>расчетному</w:t>
      </w:r>
      <w:r w:rsidRPr="0063131F">
        <w:rPr>
          <w:spacing w:val="-6"/>
        </w:rPr>
        <w:t xml:space="preserve"> </w:t>
      </w:r>
      <w:r w:rsidRPr="0063131F">
        <w:t>счету.</w:t>
      </w:r>
    </w:p>
    <w:p w:rsidR="00A83A66" w:rsidRDefault="00A83A66" w:rsidP="000C7233">
      <w:pPr>
        <w:pStyle w:val="af"/>
        <w:spacing w:after="0"/>
        <w:ind w:left="-142" w:right="3"/>
      </w:pPr>
    </w:p>
    <w:p w:rsidR="00A83A66" w:rsidRPr="0063131F" w:rsidRDefault="00A83A66" w:rsidP="000C7233">
      <w:pPr>
        <w:pStyle w:val="1"/>
        <w:keepNext w:val="0"/>
        <w:widowControl w:val="0"/>
        <w:numPr>
          <w:ilvl w:val="0"/>
          <w:numId w:val="15"/>
        </w:numPr>
        <w:tabs>
          <w:tab w:val="left" w:pos="0"/>
        </w:tabs>
        <w:autoSpaceDE w:val="0"/>
        <w:autoSpaceDN w:val="0"/>
        <w:ind w:left="-142" w:right="3" w:firstLine="0"/>
        <w:jc w:val="center"/>
        <w:rPr>
          <w:sz w:val="24"/>
          <w:szCs w:val="24"/>
        </w:rPr>
      </w:pPr>
      <w:r w:rsidRPr="0063131F">
        <w:rPr>
          <w:sz w:val="24"/>
          <w:szCs w:val="24"/>
        </w:rPr>
        <w:t>Порядок перечисления членских профсоюзных взносов на</w:t>
      </w:r>
      <w:r w:rsidRPr="0063131F">
        <w:rPr>
          <w:spacing w:val="-67"/>
          <w:sz w:val="24"/>
          <w:szCs w:val="24"/>
        </w:rPr>
        <w:t xml:space="preserve"> </w:t>
      </w:r>
      <w:r w:rsidRPr="0063131F">
        <w:rPr>
          <w:sz w:val="24"/>
          <w:szCs w:val="24"/>
        </w:rPr>
        <w:t>счета</w:t>
      </w:r>
      <w:r w:rsidRPr="0063131F">
        <w:rPr>
          <w:spacing w:val="-1"/>
          <w:sz w:val="24"/>
          <w:szCs w:val="24"/>
        </w:rPr>
        <w:t xml:space="preserve"> </w:t>
      </w:r>
      <w:r w:rsidRPr="0063131F">
        <w:rPr>
          <w:sz w:val="24"/>
          <w:szCs w:val="24"/>
        </w:rPr>
        <w:t>организаций</w:t>
      </w:r>
      <w:r w:rsidRPr="0063131F">
        <w:rPr>
          <w:spacing w:val="-1"/>
          <w:sz w:val="24"/>
          <w:szCs w:val="24"/>
        </w:rPr>
        <w:t xml:space="preserve"> </w:t>
      </w:r>
      <w:r w:rsidRPr="0063131F">
        <w:rPr>
          <w:sz w:val="24"/>
          <w:szCs w:val="24"/>
        </w:rPr>
        <w:t>Профсоюза</w:t>
      </w:r>
    </w:p>
    <w:p w:rsidR="00A83A66" w:rsidRPr="0063131F" w:rsidRDefault="00A83A66" w:rsidP="000C7233">
      <w:pPr>
        <w:pStyle w:val="af"/>
        <w:spacing w:after="0"/>
        <w:ind w:left="-142" w:right="3"/>
        <w:rPr>
          <w:b/>
        </w:rPr>
      </w:pPr>
    </w:p>
    <w:p w:rsidR="00A83A66" w:rsidRPr="0063131F" w:rsidRDefault="00A83A66" w:rsidP="000C7233">
      <w:pPr>
        <w:pStyle w:val="aff1"/>
        <w:widowControl w:val="0"/>
        <w:numPr>
          <w:ilvl w:val="1"/>
          <w:numId w:val="12"/>
        </w:numPr>
        <w:tabs>
          <w:tab w:val="left" w:pos="851"/>
        </w:tabs>
        <w:autoSpaceDE w:val="0"/>
        <w:autoSpaceDN w:val="0"/>
        <w:ind w:left="0" w:right="3" w:firstLine="567"/>
        <w:jc w:val="both"/>
      </w:pPr>
      <w:r w:rsidRPr="0063131F">
        <w:t>Способами</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 организаций Профсоюза</w:t>
      </w:r>
      <w:r w:rsidRPr="0063131F">
        <w:rPr>
          <w:spacing w:val="3"/>
        </w:rPr>
        <w:t xml:space="preserve"> </w:t>
      </w:r>
      <w:r w:rsidRPr="0063131F">
        <w:t>являются:</w:t>
      </w:r>
    </w:p>
    <w:p w:rsidR="00A83A66" w:rsidRPr="0063131F" w:rsidRDefault="00A83A66" w:rsidP="000C7233">
      <w:pPr>
        <w:pStyle w:val="af"/>
        <w:tabs>
          <w:tab w:val="left" w:pos="851"/>
        </w:tabs>
        <w:spacing w:after="0"/>
        <w:ind w:right="3" w:firstLine="567"/>
        <w:jc w:val="both"/>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соответствующей</w:t>
      </w:r>
      <w:r w:rsidRPr="0063131F">
        <w:rPr>
          <w:spacing w:val="1"/>
        </w:rPr>
        <w:t xml:space="preserve"> </w:t>
      </w:r>
      <w:r w:rsidRPr="0063131F">
        <w:t>региональной (межрегиональной) организации Профсоюза с 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территориальной</w:t>
      </w:r>
      <w:r w:rsidRPr="0063131F">
        <w:rPr>
          <w:spacing w:val="1"/>
        </w:rPr>
        <w:t xml:space="preserve"> </w:t>
      </w:r>
      <w:r w:rsidRPr="0063131F">
        <w:t>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A83A66" w:rsidRPr="0063131F" w:rsidRDefault="00A83A66" w:rsidP="000C7233">
      <w:pPr>
        <w:pStyle w:val="af"/>
        <w:tabs>
          <w:tab w:val="left" w:pos="851"/>
        </w:tabs>
        <w:spacing w:after="0"/>
        <w:ind w:right="3" w:firstLine="567"/>
        <w:jc w:val="both"/>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решением</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отчислений</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71"/>
        </w:rPr>
        <w:t xml:space="preserve"> </w:t>
      </w:r>
      <w:r w:rsidRPr="0063131F">
        <w:lastRenderedPageBreak/>
        <w:t>региональной</w:t>
      </w:r>
      <w:r w:rsidRPr="0063131F">
        <w:rPr>
          <w:spacing w:val="1"/>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органов</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A83A66" w:rsidRPr="0063131F" w:rsidRDefault="00A83A66" w:rsidP="000C7233">
      <w:pPr>
        <w:pStyle w:val="af"/>
        <w:tabs>
          <w:tab w:val="left" w:pos="851"/>
        </w:tabs>
        <w:spacing w:after="0"/>
        <w:ind w:right="3" w:firstLine="567"/>
        <w:jc w:val="both"/>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5"/>
        </w:rPr>
        <w:t xml:space="preserve"> </w:t>
      </w:r>
      <w:r w:rsidRPr="0063131F">
        <w:t>и первичной профсоюзной</w:t>
      </w:r>
      <w:r w:rsidRPr="0063131F">
        <w:rPr>
          <w:spacing w:val="-1"/>
        </w:rPr>
        <w:t xml:space="preserve"> </w:t>
      </w:r>
      <w:r w:rsidRPr="0063131F">
        <w:t>организации;</w:t>
      </w:r>
    </w:p>
    <w:p w:rsidR="00A83A66" w:rsidRPr="0063131F" w:rsidRDefault="00A83A66" w:rsidP="000C7233">
      <w:pPr>
        <w:pStyle w:val="af"/>
        <w:tabs>
          <w:tab w:val="left" w:pos="851"/>
        </w:tabs>
        <w:spacing w:after="0"/>
        <w:ind w:right="3" w:firstLine="567"/>
        <w:jc w:val="both"/>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первичной</w:t>
      </w:r>
      <w:r w:rsidRPr="0063131F">
        <w:rPr>
          <w:spacing w:val="-67"/>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w:t>
      </w:r>
      <w:r w:rsidRPr="0063131F">
        <w:rPr>
          <w:spacing w:val="1"/>
        </w:rPr>
        <w:t xml:space="preserve"> </w:t>
      </w:r>
      <w:r w:rsidRPr="0063131F">
        <w:t>с</w:t>
      </w:r>
      <w:r w:rsidRPr="0063131F">
        <w:rPr>
          <w:spacing w:val="1"/>
        </w:rPr>
        <w:t xml:space="preserve"> </w:t>
      </w:r>
      <w:r w:rsidRPr="0063131F">
        <w:t>правами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вышестоящих</w:t>
      </w:r>
      <w:r w:rsidRPr="0063131F">
        <w:rPr>
          <w:spacing w:val="-4"/>
        </w:rPr>
        <w:t xml:space="preserve"> </w:t>
      </w:r>
      <w:r w:rsidRPr="0063131F">
        <w:t>профсоюзных</w:t>
      </w:r>
      <w:r w:rsidRPr="0063131F">
        <w:rPr>
          <w:spacing w:val="-3"/>
        </w:rPr>
        <w:t xml:space="preserve"> </w:t>
      </w:r>
      <w:r w:rsidRPr="0063131F">
        <w:t>органов.</w:t>
      </w:r>
    </w:p>
    <w:p w:rsidR="00A83A66" w:rsidRPr="0063131F" w:rsidRDefault="00A83A66" w:rsidP="00417464">
      <w:pPr>
        <w:pStyle w:val="aff1"/>
        <w:widowControl w:val="0"/>
        <w:numPr>
          <w:ilvl w:val="1"/>
          <w:numId w:val="12"/>
        </w:numPr>
        <w:tabs>
          <w:tab w:val="left" w:pos="851"/>
        </w:tabs>
        <w:autoSpaceDE w:val="0"/>
        <w:autoSpaceDN w:val="0"/>
        <w:spacing w:line="242" w:lineRule="auto"/>
        <w:ind w:left="0" w:right="3" w:firstLine="567"/>
        <w:jc w:val="both"/>
      </w:pPr>
      <w:r w:rsidRPr="0063131F">
        <w:t>Решение</w:t>
      </w:r>
      <w:r w:rsidRPr="0063131F">
        <w:rPr>
          <w:spacing w:val="1"/>
        </w:rPr>
        <w:t xml:space="preserve"> </w:t>
      </w:r>
      <w:r w:rsidRPr="0063131F">
        <w:t>о</w:t>
      </w:r>
      <w:r w:rsidRPr="0063131F">
        <w:rPr>
          <w:spacing w:val="1"/>
        </w:rPr>
        <w:t xml:space="preserve"> </w:t>
      </w:r>
      <w:r w:rsidRPr="0063131F">
        <w:t>способе</w:t>
      </w:r>
      <w:r w:rsidRPr="0063131F">
        <w:rPr>
          <w:spacing w:val="1"/>
        </w:rPr>
        <w:t xml:space="preserve"> </w:t>
      </w:r>
      <w:r w:rsidRPr="0063131F">
        <w:t>(способах)</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58"/>
        </w:rPr>
        <w:t xml:space="preserve"> </w:t>
      </w:r>
      <w:r w:rsidRPr="0063131F">
        <w:t>взносов</w:t>
      </w:r>
      <w:r w:rsidRPr="0063131F">
        <w:rPr>
          <w:spacing w:val="56"/>
        </w:rPr>
        <w:t xml:space="preserve"> </w:t>
      </w:r>
      <w:r w:rsidRPr="0063131F">
        <w:t>работодателем,</w:t>
      </w:r>
      <w:r w:rsidRPr="0063131F">
        <w:rPr>
          <w:spacing w:val="53"/>
        </w:rPr>
        <w:t xml:space="preserve"> </w:t>
      </w:r>
      <w:r w:rsidRPr="0063131F">
        <w:t>образовательной</w:t>
      </w:r>
      <w:r w:rsidRPr="0063131F">
        <w:rPr>
          <w:spacing w:val="55"/>
        </w:rPr>
        <w:t xml:space="preserve"> </w:t>
      </w:r>
      <w:r w:rsidRPr="0063131F">
        <w:t>организацией</w:t>
      </w:r>
      <w:r w:rsidRPr="0063131F">
        <w:rPr>
          <w:spacing w:val="57"/>
        </w:rPr>
        <w:t xml:space="preserve"> </w:t>
      </w:r>
      <w:r w:rsidRPr="0063131F">
        <w:t>на 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принимается</w:t>
      </w:r>
      <w:r w:rsidRPr="0063131F">
        <w:rPr>
          <w:spacing w:val="1"/>
        </w:rPr>
        <w:t xml:space="preserve"> </w:t>
      </w:r>
      <w:r w:rsidRPr="0063131F">
        <w:t>комитетом</w:t>
      </w:r>
      <w:r w:rsidRPr="0063131F">
        <w:rPr>
          <w:spacing w:val="1"/>
        </w:rPr>
        <w:t xml:space="preserve"> </w:t>
      </w:r>
      <w:r w:rsidRPr="0063131F">
        <w:t>(советом)</w:t>
      </w:r>
      <w:r w:rsidRPr="0063131F">
        <w:rPr>
          <w:spacing w:val="-5"/>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p>
    <w:p w:rsidR="00A83A66" w:rsidRPr="0063131F" w:rsidRDefault="00A83A66" w:rsidP="00417464">
      <w:pPr>
        <w:pStyle w:val="aff1"/>
        <w:widowControl w:val="0"/>
        <w:numPr>
          <w:ilvl w:val="1"/>
          <w:numId w:val="12"/>
        </w:numPr>
        <w:tabs>
          <w:tab w:val="left" w:pos="851"/>
        </w:tabs>
        <w:autoSpaceDE w:val="0"/>
        <w:autoSpaceDN w:val="0"/>
        <w:ind w:left="0" w:right="3" w:firstLine="567"/>
        <w:jc w:val="both"/>
      </w:pPr>
      <w:r w:rsidRPr="0063131F">
        <w:t>Установленный</w:t>
      </w:r>
      <w:r w:rsidRPr="0063131F">
        <w:rPr>
          <w:spacing w:val="1"/>
        </w:rPr>
        <w:t xml:space="preserve"> </w:t>
      </w:r>
      <w:r w:rsidRPr="0063131F">
        <w:t>процент</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направляемый</w:t>
      </w:r>
      <w:r w:rsidRPr="0063131F">
        <w:rPr>
          <w:spacing w:val="1"/>
        </w:rPr>
        <w:t xml:space="preserve"> </w:t>
      </w:r>
      <w:r w:rsidRPr="0063131F">
        <w:t>на</w:t>
      </w:r>
      <w:r w:rsidRPr="0063131F">
        <w:rPr>
          <w:spacing w:val="1"/>
        </w:rPr>
        <w:t xml:space="preserve"> </w:t>
      </w:r>
      <w:r w:rsidRPr="0063131F">
        <w:t>уставную</w:t>
      </w:r>
      <w:r w:rsidRPr="0063131F">
        <w:rPr>
          <w:spacing w:val="1"/>
        </w:rPr>
        <w:t xml:space="preserve"> </w:t>
      </w:r>
      <w:r w:rsidRPr="0063131F">
        <w:t>деятельность</w:t>
      </w:r>
      <w:r w:rsidRPr="0063131F">
        <w:rPr>
          <w:spacing w:val="1"/>
        </w:rPr>
        <w:t xml:space="preserve"> </w:t>
      </w:r>
      <w:r w:rsidRPr="0063131F">
        <w:t>Профсоюза,</w:t>
      </w:r>
      <w:r w:rsidRPr="0063131F">
        <w:rPr>
          <w:spacing w:val="1"/>
        </w:rPr>
        <w:t xml:space="preserve"> </w:t>
      </w:r>
      <w:r w:rsidRPr="0063131F">
        <w:t>определяется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Уставом</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перечисляется</w:t>
      </w:r>
      <w:r w:rsidRPr="0063131F">
        <w:rPr>
          <w:spacing w:val="1"/>
        </w:rPr>
        <w:t xml:space="preserve"> </w:t>
      </w:r>
      <w:r w:rsidRPr="0063131F">
        <w:t>региональной</w:t>
      </w:r>
      <w:r w:rsidRPr="0063131F">
        <w:rPr>
          <w:spacing w:val="-67"/>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ежемесячно</w:t>
      </w:r>
      <w:r w:rsidRPr="0063131F">
        <w:rPr>
          <w:spacing w:val="1"/>
        </w:rPr>
        <w:t xml:space="preserve"> </w:t>
      </w:r>
      <w:r w:rsidRPr="0063131F">
        <w:t>до</w:t>
      </w:r>
      <w:r w:rsidRPr="0063131F">
        <w:rPr>
          <w:spacing w:val="1"/>
        </w:rPr>
        <w:t xml:space="preserve"> </w:t>
      </w:r>
      <w:r w:rsidRPr="0063131F">
        <w:t>25</w:t>
      </w:r>
      <w:r w:rsidRPr="0063131F">
        <w:rPr>
          <w:spacing w:val="71"/>
        </w:rPr>
        <w:t xml:space="preserve"> </w:t>
      </w:r>
      <w:r w:rsidRPr="0063131F">
        <w:t>числа</w:t>
      </w:r>
      <w:r w:rsidRPr="0063131F">
        <w:rPr>
          <w:spacing w:val="1"/>
        </w:rPr>
        <w:t xml:space="preserve"> </w:t>
      </w:r>
      <w:r w:rsidRPr="0063131F">
        <w:t>месяца,</w:t>
      </w:r>
      <w:r w:rsidRPr="0063131F">
        <w:rPr>
          <w:spacing w:val="-3"/>
        </w:rPr>
        <w:t xml:space="preserve"> </w:t>
      </w:r>
      <w:r w:rsidRPr="0063131F">
        <w:t>следующего</w:t>
      </w:r>
      <w:r w:rsidRPr="0063131F">
        <w:rPr>
          <w:spacing w:val="-2"/>
        </w:rPr>
        <w:t xml:space="preserve"> </w:t>
      </w:r>
      <w:r w:rsidRPr="0063131F">
        <w:t>за</w:t>
      </w:r>
      <w:r w:rsidRPr="0063131F">
        <w:rPr>
          <w:spacing w:val="-2"/>
        </w:rPr>
        <w:t xml:space="preserve"> </w:t>
      </w:r>
      <w:r w:rsidRPr="0063131F">
        <w:t>месяцем</w:t>
      </w:r>
      <w:r w:rsidRPr="0063131F">
        <w:rPr>
          <w:spacing w:val="-1"/>
        </w:rPr>
        <w:t xml:space="preserve"> </w:t>
      </w:r>
      <w:r w:rsidRPr="0063131F">
        <w:t>начисления</w:t>
      </w:r>
      <w:r w:rsidRPr="0063131F">
        <w:rPr>
          <w:spacing w:val="-1"/>
        </w:rPr>
        <w:t xml:space="preserve"> </w:t>
      </w:r>
      <w:r w:rsidRPr="0063131F">
        <w:t>заработной</w:t>
      </w:r>
      <w:r w:rsidRPr="0063131F">
        <w:rPr>
          <w:spacing w:val="-4"/>
        </w:rPr>
        <w:t xml:space="preserve"> </w:t>
      </w:r>
      <w:r w:rsidRPr="0063131F">
        <w:t>платы</w:t>
      </w:r>
      <w:r w:rsidRPr="0063131F">
        <w:rPr>
          <w:spacing w:val="-2"/>
        </w:rPr>
        <w:t xml:space="preserve"> </w:t>
      </w:r>
      <w:r w:rsidRPr="0063131F">
        <w:t>(стипендии).</w:t>
      </w:r>
    </w:p>
    <w:p w:rsidR="00A83A66" w:rsidRPr="0063131F" w:rsidRDefault="00A83A66" w:rsidP="00417464">
      <w:pPr>
        <w:pStyle w:val="aff1"/>
        <w:widowControl w:val="0"/>
        <w:numPr>
          <w:ilvl w:val="1"/>
          <w:numId w:val="12"/>
        </w:numPr>
        <w:tabs>
          <w:tab w:val="left" w:pos="851"/>
        </w:tabs>
        <w:autoSpaceDE w:val="0"/>
        <w:autoSpaceDN w:val="0"/>
        <w:ind w:left="0" w:right="3" w:firstLine="567"/>
        <w:jc w:val="both"/>
      </w:pPr>
      <w:r w:rsidRPr="0063131F">
        <w:t>Сумма</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свыше</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остается</w:t>
      </w:r>
      <w:r w:rsidRPr="0063131F">
        <w:rPr>
          <w:spacing w:val="1"/>
        </w:rPr>
        <w:t xml:space="preserve"> </w:t>
      </w:r>
      <w:r w:rsidRPr="0063131F">
        <w:t>в</w:t>
      </w:r>
      <w:r w:rsidRPr="0063131F">
        <w:rPr>
          <w:spacing w:val="1"/>
        </w:rPr>
        <w:t xml:space="preserve"> </w:t>
      </w:r>
      <w:r w:rsidRPr="0063131F">
        <w:t>распоряжении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после</w:t>
      </w:r>
      <w:r w:rsidRPr="0063131F">
        <w:rPr>
          <w:spacing w:val="1"/>
        </w:rPr>
        <w:t xml:space="preserve"> </w:t>
      </w:r>
      <w:r w:rsidRPr="0063131F">
        <w:t>исполнения обязательств</w:t>
      </w:r>
      <w:r w:rsidRPr="0063131F">
        <w:rPr>
          <w:spacing w:val="70"/>
        </w:rPr>
        <w:t xml:space="preserve"> </w:t>
      </w:r>
      <w:r w:rsidRPr="0063131F">
        <w:t>по перечислению членских профсоюзных взносов</w:t>
      </w:r>
      <w:r w:rsidRPr="0063131F">
        <w:rPr>
          <w:spacing w:val="1"/>
        </w:rPr>
        <w:t xml:space="preserve"> </w:t>
      </w:r>
      <w:r w:rsidRPr="0063131F">
        <w:t>от</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установленных</w:t>
      </w:r>
      <w:r w:rsidRPr="0063131F">
        <w:rPr>
          <w:spacing w:val="1"/>
        </w:rPr>
        <w:t xml:space="preserve"> </w:t>
      </w:r>
      <w:r w:rsidRPr="0063131F">
        <w:t>соответствующей</w:t>
      </w:r>
      <w:r w:rsidRPr="0063131F">
        <w:rPr>
          <w:spacing w:val="1"/>
        </w:rPr>
        <w:t xml:space="preserve"> </w:t>
      </w:r>
      <w:r w:rsidRPr="0063131F">
        <w:t>вышестоящей</w:t>
      </w:r>
      <w:r w:rsidRPr="0063131F">
        <w:rPr>
          <w:spacing w:val="1"/>
        </w:rPr>
        <w:t xml:space="preserve"> </w:t>
      </w:r>
      <w:r w:rsidRPr="0063131F">
        <w:t>профсоюзной</w:t>
      </w:r>
      <w:r w:rsidRPr="0063131F">
        <w:rPr>
          <w:spacing w:val="-1"/>
        </w:rPr>
        <w:t xml:space="preserve"> </w:t>
      </w:r>
      <w:r w:rsidRPr="0063131F">
        <w:t>организацией</w:t>
      </w:r>
      <w:r w:rsidRPr="0063131F">
        <w:rPr>
          <w:spacing w:val="-1"/>
        </w:rPr>
        <w:t xml:space="preserve"> </w:t>
      </w:r>
      <w:r w:rsidRPr="0063131F">
        <w:t>и расходуется</w:t>
      </w:r>
      <w:r w:rsidRPr="0063131F">
        <w:rPr>
          <w:spacing w:val="-1"/>
        </w:rPr>
        <w:t xml:space="preserve"> </w:t>
      </w:r>
      <w:r w:rsidRPr="0063131F">
        <w:t>в</w:t>
      </w:r>
      <w:r w:rsidRPr="0063131F">
        <w:rPr>
          <w:spacing w:val="-2"/>
        </w:rPr>
        <w:t xml:space="preserve"> </w:t>
      </w:r>
      <w:r w:rsidRPr="0063131F">
        <w:t>уставных целях.</w:t>
      </w:r>
    </w:p>
    <w:p w:rsidR="00A83A66" w:rsidRPr="0063131F" w:rsidRDefault="00A83A66" w:rsidP="000C7233">
      <w:pPr>
        <w:pStyle w:val="af"/>
        <w:spacing w:after="0"/>
        <w:ind w:left="-142" w:right="3"/>
      </w:pPr>
    </w:p>
    <w:p w:rsidR="00A83A66" w:rsidRPr="0063131F" w:rsidRDefault="00A83A66" w:rsidP="000C7233">
      <w:pPr>
        <w:pStyle w:val="1"/>
        <w:keepNext w:val="0"/>
        <w:widowControl w:val="0"/>
        <w:numPr>
          <w:ilvl w:val="0"/>
          <w:numId w:val="15"/>
        </w:numPr>
        <w:tabs>
          <w:tab w:val="left" w:pos="142"/>
        </w:tabs>
        <w:autoSpaceDE w:val="0"/>
        <w:autoSpaceDN w:val="0"/>
        <w:ind w:left="0" w:right="3" w:firstLine="0"/>
        <w:jc w:val="center"/>
        <w:rPr>
          <w:sz w:val="24"/>
          <w:szCs w:val="24"/>
        </w:rPr>
      </w:pPr>
      <w:r w:rsidRPr="0063131F">
        <w:rPr>
          <w:sz w:val="24"/>
          <w:szCs w:val="24"/>
        </w:rPr>
        <w:t>Порядок распределения членских профсоюзных взносов по</w:t>
      </w:r>
      <w:r w:rsidRPr="0063131F">
        <w:rPr>
          <w:spacing w:val="-67"/>
          <w:sz w:val="24"/>
          <w:szCs w:val="24"/>
        </w:rPr>
        <w:t xml:space="preserve"> </w:t>
      </w:r>
      <w:r w:rsidRPr="0063131F">
        <w:rPr>
          <w:sz w:val="24"/>
          <w:szCs w:val="24"/>
        </w:rPr>
        <w:t>организационной</w:t>
      </w:r>
      <w:r w:rsidRPr="0063131F">
        <w:rPr>
          <w:spacing w:val="-2"/>
          <w:sz w:val="24"/>
          <w:szCs w:val="24"/>
        </w:rPr>
        <w:t xml:space="preserve"> </w:t>
      </w:r>
      <w:r w:rsidRPr="0063131F">
        <w:rPr>
          <w:sz w:val="24"/>
          <w:szCs w:val="24"/>
        </w:rPr>
        <w:t>структуре</w:t>
      </w:r>
      <w:r w:rsidRPr="0063131F">
        <w:rPr>
          <w:spacing w:val="-1"/>
          <w:sz w:val="24"/>
          <w:szCs w:val="24"/>
        </w:rPr>
        <w:t xml:space="preserve"> </w:t>
      </w:r>
      <w:r w:rsidRPr="0063131F">
        <w:rPr>
          <w:sz w:val="24"/>
          <w:szCs w:val="24"/>
        </w:rPr>
        <w:t>Профсоюза</w:t>
      </w:r>
    </w:p>
    <w:p w:rsidR="00A83A66" w:rsidRPr="0063131F" w:rsidRDefault="00A83A66" w:rsidP="000C7233">
      <w:pPr>
        <w:pStyle w:val="af"/>
        <w:spacing w:after="0"/>
        <w:ind w:left="-142" w:right="3"/>
        <w:rPr>
          <w:b/>
        </w:rPr>
      </w:pPr>
    </w:p>
    <w:p w:rsidR="00A83A66" w:rsidRPr="0063131F" w:rsidRDefault="00A83A66" w:rsidP="000C7233">
      <w:pPr>
        <w:pStyle w:val="aff1"/>
        <w:widowControl w:val="0"/>
        <w:numPr>
          <w:ilvl w:val="1"/>
          <w:numId w:val="11"/>
        </w:numPr>
        <w:autoSpaceDE w:val="0"/>
        <w:autoSpaceDN w:val="0"/>
        <w:ind w:left="0" w:right="3" w:firstLine="567"/>
        <w:jc w:val="both"/>
      </w:pPr>
      <w:r w:rsidRPr="0063131F">
        <w:t>Решение о размере отчисления членских профсоюзных взносов в</w:t>
      </w:r>
      <w:r w:rsidRPr="0063131F">
        <w:rPr>
          <w:spacing w:val="1"/>
        </w:rPr>
        <w:t xml:space="preserve"> </w:t>
      </w:r>
      <w:r w:rsidRPr="0063131F">
        <w:t>Центральный</w:t>
      </w:r>
      <w:r w:rsidRPr="0063131F">
        <w:rPr>
          <w:spacing w:val="1"/>
        </w:rPr>
        <w:t xml:space="preserve"> </w:t>
      </w:r>
      <w:r w:rsidRPr="0063131F">
        <w:t>Совет</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заседании</w:t>
      </w:r>
      <w:r w:rsidRPr="0063131F">
        <w:rPr>
          <w:spacing w:val="1"/>
        </w:rPr>
        <w:t xml:space="preserve"> </w:t>
      </w:r>
      <w:r w:rsidRPr="0063131F">
        <w:t>Центрального</w:t>
      </w:r>
      <w:r w:rsidRPr="0063131F">
        <w:rPr>
          <w:spacing w:val="1"/>
        </w:rPr>
        <w:t xml:space="preserve"> </w:t>
      </w:r>
      <w:r w:rsidRPr="0063131F">
        <w:t>Совета</w:t>
      </w:r>
      <w:r w:rsidRPr="0063131F">
        <w:rPr>
          <w:spacing w:val="1"/>
        </w:rPr>
        <w:t xml:space="preserve"> </w:t>
      </w:r>
      <w:r w:rsidRPr="0063131F">
        <w:t>Профсоюза;</w:t>
      </w:r>
      <w:r w:rsidRPr="0063131F">
        <w:rPr>
          <w:spacing w:val="1"/>
        </w:rPr>
        <w:t xml:space="preserve"> </w:t>
      </w:r>
      <w:r w:rsidRPr="0063131F">
        <w:t>в</w:t>
      </w:r>
      <w:r w:rsidRPr="0063131F">
        <w:rPr>
          <w:spacing w:val="1"/>
        </w:rPr>
        <w:t xml:space="preserve"> </w:t>
      </w:r>
      <w:r w:rsidRPr="0063131F">
        <w:t>комитеты</w:t>
      </w:r>
      <w:r w:rsidRPr="0063131F">
        <w:rPr>
          <w:spacing w:val="1"/>
        </w:rPr>
        <w:t xml:space="preserve"> </w:t>
      </w:r>
      <w:r w:rsidRPr="0063131F">
        <w:t>(советы)</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заседаниях выборных коллегиальных постоянно действующих 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 в комитеты (советы) территориальных организаций Профсоюза</w:t>
      </w:r>
      <w:r w:rsidRPr="0063131F">
        <w:rPr>
          <w:spacing w:val="1"/>
        </w:rPr>
        <w:t xml:space="preserve"> </w:t>
      </w:r>
      <w:r w:rsidRPr="0063131F">
        <w:t>принимается ежегодно на заседаниях выборных коллегиальных постоянно</w:t>
      </w:r>
      <w:r w:rsidRPr="0063131F">
        <w:rPr>
          <w:spacing w:val="1"/>
        </w:rPr>
        <w:t xml:space="preserve"> </w:t>
      </w:r>
      <w:r w:rsidRPr="0063131F">
        <w:t>действующих</w:t>
      </w:r>
      <w:r w:rsidRPr="0063131F">
        <w:rPr>
          <w:spacing w:val="1"/>
        </w:rPr>
        <w:t xml:space="preserve"> </w:t>
      </w:r>
      <w:r w:rsidRPr="0063131F">
        <w:t>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территориальных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является</w:t>
      </w:r>
      <w:r w:rsidRPr="0063131F">
        <w:rPr>
          <w:spacing w:val="1"/>
        </w:rPr>
        <w:t xml:space="preserve"> </w:t>
      </w:r>
      <w:r w:rsidRPr="0063131F">
        <w:t>обязательным</w:t>
      </w:r>
      <w:r w:rsidRPr="0063131F">
        <w:rPr>
          <w:spacing w:val="1"/>
        </w:rPr>
        <w:t xml:space="preserve"> </w:t>
      </w:r>
      <w:r w:rsidRPr="0063131F">
        <w:t>для</w:t>
      </w:r>
      <w:r w:rsidRPr="0063131F">
        <w:rPr>
          <w:spacing w:val="1"/>
        </w:rPr>
        <w:t xml:space="preserve"> </w:t>
      </w:r>
      <w:r w:rsidRPr="0063131F">
        <w:t>первичных,</w:t>
      </w:r>
      <w:r w:rsidRPr="0063131F">
        <w:rPr>
          <w:spacing w:val="1"/>
        </w:rPr>
        <w:t xml:space="preserve"> </w:t>
      </w:r>
      <w:r w:rsidRPr="0063131F">
        <w:t>территориальных,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p>
    <w:p w:rsidR="00A83A66" w:rsidRPr="0063131F" w:rsidRDefault="00A83A66" w:rsidP="00417464">
      <w:pPr>
        <w:pStyle w:val="aff1"/>
        <w:widowControl w:val="0"/>
        <w:numPr>
          <w:ilvl w:val="1"/>
          <w:numId w:val="11"/>
        </w:numPr>
        <w:autoSpaceDE w:val="0"/>
        <w:autoSpaceDN w:val="0"/>
        <w:ind w:left="0" w:right="3" w:firstLine="567"/>
        <w:jc w:val="both"/>
      </w:pPr>
      <w:r w:rsidRPr="0063131F">
        <w:t>Центральный Совет Профсоюза может устанавливать примерные</w:t>
      </w:r>
      <w:r w:rsidRPr="0063131F">
        <w:rPr>
          <w:spacing w:val="1"/>
        </w:rPr>
        <w:t xml:space="preserve"> </w:t>
      </w:r>
      <w:r w:rsidRPr="0063131F">
        <w:t>нормативы отчислений членских профсоюзных взносов по организационной</w:t>
      </w:r>
      <w:r w:rsidRPr="0063131F">
        <w:rPr>
          <w:spacing w:val="1"/>
        </w:rPr>
        <w:t xml:space="preserve"> </w:t>
      </w:r>
      <w:r w:rsidRPr="0063131F">
        <w:t>структуре</w:t>
      </w:r>
      <w:r w:rsidRPr="0063131F">
        <w:rPr>
          <w:spacing w:val="-1"/>
        </w:rPr>
        <w:t xml:space="preserve"> </w:t>
      </w:r>
      <w:r w:rsidRPr="0063131F">
        <w:t>Профсоюза.</w:t>
      </w:r>
    </w:p>
    <w:p w:rsidR="00A83A66" w:rsidRPr="0059680A" w:rsidRDefault="00A83A66" w:rsidP="00417464">
      <w:pPr>
        <w:pStyle w:val="aff1"/>
        <w:widowControl w:val="0"/>
        <w:numPr>
          <w:ilvl w:val="1"/>
          <w:numId w:val="11"/>
        </w:numPr>
        <w:autoSpaceDE w:val="0"/>
        <w:autoSpaceDN w:val="0"/>
        <w:ind w:left="0" w:right="3" w:firstLine="567"/>
        <w:jc w:val="both"/>
        <w:rPr>
          <w:sz w:val="28"/>
          <w:szCs w:val="28"/>
        </w:rPr>
      </w:pPr>
      <w:proofErr w:type="gramStart"/>
      <w:r w:rsidRPr="0063131F">
        <w:t>Контроль за</w:t>
      </w:r>
      <w:proofErr w:type="gramEnd"/>
      <w:r w:rsidRPr="0063131F">
        <w:t xml:space="preserve"> порядком уплаты членских профсоюзных взносов, а</w:t>
      </w:r>
      <w:r w:rsidRPr="0063131F">
        <w:rPr>
          <w:spacing w:val="1"/>
        </w:rPr>
        <w:t xml:space="preserve"> </w:t>
      </w:r>
      <w:r w:rsidRPr="0063131F">
        <w:t>также</w:t>
      </w:r>
      <w:r w:rsidRPr="0063131F">
        <w:rPr>
          <w:spacing w:val="1"/>
        </w:rPr>
        <w:t xml:space="preserve"> </w:t>
      </w:r>
      <w:r w:rsidRPr="0063131F">
        <w:t>за</w:t>
      </w:r>
      <w:r w:rsidRPr="0063131F">
        <w:rPr>
          <w:spacing w:val="1"/>
        </w:rPr>
        <w:t xml:space="preserve"> </w:t>
      </w:r>
      <w:r w:rsidRPr="0063131F">
        <w:t>своевременным</w:t>
      </w:r>
      <w:r w:rsidRPr="0063131F">
        <w:rPr>
          <w:spacing w:val="1"/>
        </w:rPr>
        <w:t xml:space="preserve"> </w:t>
      </w:r>
      <w:r w:rsidRPr="0063131F">
        <w:t>и</w:t>
      </w:r>
      <w:r w:rsidRPr="0063131F">
        <w:rPr>
          <w:spacing w:val="1"/>
        </w:rPr>
        <w:t xml:space="preserve"> </w:t>
      </w:r>
      <w:r w:rsidRPr="0063131F">
        <w:t>полным</w:t>
      </w:r>
      <w:r w:rsidRPr="0063131F">
        <w:rPr>
          <w:spacing w:val="1"/>
        </w:rPr>
        <w:t xml:space="preserve"> </w:t>
      </w:r>
      <w:r w:rsidRPr="0063131F">
        <w:t>удержанием</w:t>
      </w:r>
      <w:r w:rsidRPr="0063131F">
        <w:rPr>
          <w:spacing w:val="1"/>
        </w:rPr>
        <w:t xml:space="preserve"> </w:t>
      </w:r>
      <w:r w:rsidRPr="0063131F">
        <w:t>и</w:t>
      </w:r>
      <w:r w:rsidRPr="0063131F">
        <w:rPr>
          <w:spacing w:val="1"/>
        </w:rPr>
        <w:t xml:space="preserve"> </w:t>
      </w:r>
      <w:r w:rsidRPr="0063131F">
        <w:t>перечислением</w:t>
      </w:r>
      <w:r w:rsidRPr="0063131F">
        <w:rPr>
          <w:spacing w:val="1"/>
        </w:rPr>
        <w:t xml:space="preserve"> </w:t>
      </w:r>
      <w:r w:rsidRPr="0063131F">
        <w:t>их</w:t>
      </w:r>
      <w:r w:rsidRPr="0063131F">
        <w:rPr>
          <w:spacing w:val="-67"/>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осуществляется</w:t>
      </w:r>
      <w:r w:rsidRPr="0063131F">
        <w:rPr>
          <w:spacing w:val="1"/>
        </w:rPr>
        <w:t xml:space="preserve"> </w:t>
      </w:r>
      <w:r w:rsidRPr="0063131F">
        <w:t>председателем</w:t>
      </w:r>
      <w:r w:rsidRPr="0063131F">
        <w:rPr>
          <w:spacing w:val="1"/>
        </w:rPr>
        <w:t xml:space="preserve"> </w:t>
      </w:r>
      <w:r w:rsidRPr="0063131F">
        <w:t>и</w:t>
      </w:r>
      <w:r w:rsidRPr="0063131F">
        <w:rPr>
          <w:spacing w:val="1"/>
        </w:rPr>
        <w:t xml:space="preserve"> </w:t>
      </w:r>
      <w:r w:rsidRPr="0063131F">
        <w:t>контрольно</w:t>
      </w:r>
      <w:r w:rsidR="000C7233">
        <w:t xml:space="preserve"> </w:t>
      </w:r>
      <w:r w:rsidRPr="0063131F">
        <w:t>-</w:t>
      </w:r>
      <w:r w:rsidRPr="0063131F">
        <w:rPr>
          <w:spacing w:val="1"/>
        </w:rPr>
        <w:t xml:space="preserve"> </w:t>
      </w:r>
      <w:r w:rsidRPr="0063131F">
        <w:t>ревизионной</w:t>
      </w:r>
      <w:r w:rsidRPr="0063131F">
        <w:rPr>
          <w:spacing w:val="-2"/>
        </w:rPr>
        <w:t xml:space="preserve"> </w:t>
      </w:r>
      <w:r w:rsidRPr="0063131F">
        <w:t>комиссией</w:t>
      </w:r>
      <w:r w:rsidRPr="0063131F">
        <w:rPr>
          <w:spacing w:val="1"/>
        </w:rPr>
        <w:t xml:space="preserve"> </w:t>
      </w:r>
      <w:r w:rsidRPr="0063131F">
        <w:t>соответствующей</w:t>
      </w:r>
      <w:r w:rsidRPr="0063131F">
        <w:rPr>
          <w:spacing w:val="-1"/>
        </w:rPr>
        <w:t xml:space="preserve"> </w:t>
      </w:r>
      <w:r w:rsidRPr="0063131F">
        <w:t>организации Профсоюза</w:t>
      </w:r>
      <w:r w:rsidRPr="0059680A">
        <w:rPr>
          <w:sz w:val="28"/>
          <w:szCs w:val="28"/>
        </w:rPr>
        <w:t>.</w:t>
      </w:r>
    </w:p>
    <w:p w:rsidR="002B52A7" w:rsidRDefault="002B52A7" w:rsidP="003C60F2">
      <w:pPr>
        <w:pStyle w:val="a4"/>
        <w:shd w:val="clear" w:color="auto" w:fill="FFFFFF"/>
        <w:spacing w:before="0" w:beforeAutospacing="0" w:after="213" w:afterAutospacing="0" w:line="225" w:lineRule="atLeast"/>
        <w:jc w:val="both"/>
        <w:rPr>
          <w:b/>
        </w:rPr>
      </w:pPr>
    </w:p>
    <w:p w:rsidR="002B52A7" w:rsidRPr="002B52A7" w:rsidRDefault="002B52A7" w:rsidP="002B52A7"/>
    <w:p w:rsidR="002B52A7" w:rsidRPr="002B52A7" w:rsidRDefault="002B52A7" w:rsidP="002B52A7"/>
    <w:p w:rsidR="000C4EEE" w:rsidRDefault="000C4EEE" w:rsidP="008879D6">
      <w:pPr>
        <w:pStyle w:val="32"/>
        <w:ind w:firstLine="709"/>
        <w:jc w:val="right"/>
      </w:pPr>
    </w:p>
    <w:p w:rsidR="000C4EEE" w:rsidRDefault="000C4EEE" w:rsidP="008879D6">
      <w:pPr>
        <w:pStyle w:val="32"/>
        <w:ind w:firstLine="709"/>
        <w:jc w:val="right"/>
      </w:pPr>
    </w:p>
    <w:p w:rsidR="000C4EEE" w:rsidRDefault="000C4EEE" w:rsidP="008879D6">
      <w:pPr>
        <w:pStyle w:val="32"/>
        <w:ind w:firstLine="709"/>
        <w:jc w:val="right"/>
      </w:pPr>
    </w:p>
    <w:p w:rsidR="000C4EEE" w:rsidRDefault="000C4EEE" w:rsidP="008879D6">
      <w:pPr>
        <w:pStyle w:val="32"/>
        <w:ind w:firstLine="709"/>
        <w:jc w:val="right"/>
      </w:pPr>
    </w:p>
    <w:p w:rsidR="000C4EEE" w:rsidRDefault="000C4EEE" w:rsidP="008879D6">
      <w:pPr>
        <w:pStyle w:val="32"/>
        <w:ind w:firstLine="709"/>
        <w:jc w:val="right"/>
      </w:pPr>
    </w:p>
    <w:p w:rsidR="000C4EEE" w:rsidRDefault="000C4EEE" w:rsidP="008879D6">
      <w:pPr>
        <w:pStyle w:val="32"/>
        <w:ind w:firstLine="709"/>
        <w:jc w:val="right"/>
      </w:pPr>
    </w:p>
    <w:p w:rsidR="000C4EEE" w:rsidRDefault="000C4EEE" w:rsidP="008879D6">
      <w:pPr>
        <w:pStyle w:val="32"/>
        <w:ind w:firstLine="709"/>
        <w:jc w:val="right"/>
      </w:pPr>
    </w:p>
    <w:p w:rsidR="008879D6" w:rsidRDefault="008879D6" w:rsidP="008879D6">
      <w:pPr>
        <w:pStyle w:val="32"/>
        <w:ind w:firstLine="709"/>
        <w:jc w:val="right"/>
      </w:pPr>
      <w:r>
        <w:lastRenderedPageBreak/>
        <w:t>Приложение №3</w:t>
      </w:r>
    </w:p>
    <w:tbl>
      <w:tblPr>
        <w:tblpPr w:leftFromText="180" w:rightFromText="180" w:vertAnchor="text" w:horzAnchor="margin" w:tblpY="149"/>
        <w:tblW w:w="10706" w:type="dxa"/>
        <w:tblLayout w:type="fixed"/>
        <w:tblLook w:val="00A0" w:firstRow="1" w:lastRow="0" w:firstColumn="1" w:lastColumn="0" w:noHBand="0" w:noVBand="0"/>
      </w:tblPr>
      <w:tblGrid>
        <w:gridCol w:w="2803"/>
        <w:gridCol w:w="3684"/>
        <w:gridCol w:w="4219"/>
      </w:tblGrid>
      <w:tr w:rsidR="008879D6" w:rsidTr="00FE7FC7">
        <w:trPr>
          <w:trHeight w:val="4062"/>
        </w:trPr>
        <w:tc>
          <w:tcPr>
            <w:tcW w:w="2803" w:type="dxa"/>
          </w:tcPr>
          <w:p w:rsidR="008879D6" w:rsidRDefault="008879D6" w:rsidP="008879D6">
            <w:pPr>
              <w:tabs>
                <w:tab w:val="num" w:pos="240"/>
              </w:tabs>
              <w:ind w:right="-1"/>
              <w:jc w:val="both"/>
              <w:rPr>
                <w:b/>
                <w:bCs/>
              </w:rPr>
            </w:pPr>
          </w:p>
          <w:p w:rsidR="008879D6" w:rsidRDefault="008879D6" w:rsidP="008879D6">
            <w:pPr>
              <w:rPr>
                <w:b/>
              </w:rPr>
            </w:pPr>
            <w:r>
              <w:rPr>
                <w:b/>
              </w:rPr>
              <w:t>Мотивированное мнение выборного органа первичной профсоюзной организации</w:t>
            </w:r>
          </w:p>
          <w:p w:rsidR="008879D6" w:rsidRDefault="008879D6" w:rsidP="008879D6">
            <w:pPr>
              <w:tabs>
                <w:tab w:val="num" w:pos="240"/>
              </w:tabs>
              <w:ind w:right="-1"/>
              <w:jc w:val="both"/>
              <w:rPr>
                <w:b/>
              </w:rPr>
            </w:pPr>
            <w:r>
              <w:rPr>
                <w:b/>
              </w:rPr>
              <w:t xml:space="preserve"> </w:t>
            </w:r>
          </w:p>
          <w:p w:rsidR="008879D6" w:rsidRDefault="008879D6" w:rsidP="008879D6">
            <w:pPr>
              <w:tabs>
                <w:tab w:val="num" w:pos="240"/>
              </w:tabs>
              <w:ind w:right="-1"/>
              <w:jc w:val="both"/>
              <w:rPr>
                <w:b/>
              </w:rPr>
            </w:pPr>
            <w:proofErr w:type="spellStart"/>
            <w:r>
              <w:rPr>
                <w:b/>
              </w:rPr>
              <w:t>Г.Р.Раянова</w:t>
            </w:r>
            <w:proofErr w:type="spellEnd"/>
            <w:r>
              <w:rPr>
                <w:b/>
              </w:rPr>
              <w:t>__________</w:t>
            </w:r>
          </w:p>
          <w:p w:rsidR="008879D6" w:rsidRDefault="008879D6" w:rsidP="008879D6">
            <w:pPr>
              <w:tabs>
                <w:tab w:val="num" w:pos="240"/>
              </w:tabs>
              <w:ind w:right="-1"/>
              <w:jc w:val="both"/>
              <w:rPr>
                <w:b/>
              </w:rPr>
            </w:pPr>
            <w:r>
              <w:rPr>
                <w:b/>
              </w:rPr>
              <w:t>«____»_________2024</w:t>
            </w:r>
          </w:p>
          <w:p w:rsidR="008879D6" w:rsidRDefault="008879D6" w:rsidP="008879D6">
            <w:pPr>
              <w:tabs>
                <w:tab w:val="num" w:pos="240"/>
              </w:tabs>
              <w:spacing w:line="480" w:lineRule="auto"/>
              <w:ind w:right="-1"/>
              <w:jc w:val="both"/>
              <w:rPr>
                <w:b/>
              </w:rPr>
            </w:pPr>
          </w:p>
          <w:p w:rsidR="008879D6" w:rsidRDefault="008879D6" w:rsidP="008879D6">
            <w:pPr>
              <w:tabs>
                <w:tab w:val="num" w:pos="240"/>
              </w:tabs>
              <w:ind w:right="-1"/>
              <w:jc w:val="both"/>
              <w:rPr>
                <w:b/>
              </w:rPr>
            </w:pPr>
            <w:r>
              <w:rPr>
                <w:b/>
              </w:rPr>
              <w:t xml:space="preserve">Протокол заседания профкома №___ </w:t>
            </w:r>
          </w:p>
          <w:p w:rsidR="008879D6" w:rsidRDefault="008879D6" w:rsidP="008879D6">
            <w:pPr>
              <w:tabs>
                <w:tab w:val="num" w:pos="240"/>
              </w:tabs>
              <w:ind w:right="-1"/>
              <w:jc w:val="both"/>
              <w:rPr>
                <w:b/>
              </w:rPr>
            </w:pPr>
            <w:r>
              <w:rPr>
                <w:b/>
              </w:rPr>
              <w:t>от «____»_______2024</w:t>
            </w:r>
          </w:p>
        </w:tc>
        <w:tc>
          <w:tcPr>
            <w:tcW w:w="3684" w:type="dxa"/>
            <w:hideMark/>
          </w:tcPr>
          <w:tbl>
            <w:tblPr>
              <w:tblW w:w="10425" w:type="dxa"/>
              <w:tblLayout w:type="fixed"/>
              <w:tblLook w:val="00A0" w:firstRow="1" w:lastRow="0" w:firstColumn="1" w:lastColumn="0" w:noHBand="0" w:noVBand="0"/>
            </w:tblPr>
            <w:tblGrid>
              <w:gridCol w:w="10425"/>
            </w:tblGrid>
            <w:tr w:rsidR="008879D6" w:rsidTr="008879D6">
              <w:trPr>
                <w:trHeight w:val="353"/>
              </w:trPr>
              <w:tc>
                <w:tcPr>
                  <w:tcW w:w="4248" w:type="dxa"/>
                </w:tcPr>
                <w:p w:rsidR="008879D6" w:rsidRDefault="008879D6" w:rsidP="0071659F">
                  <w:pPr>
                    <w:framePr w:hSpace="180" w:wrap="around" w:vAnchor="text" w:hAnchor="margin" w:y="149"/>
                    <w:tabs>
                      <w:tab w:val="num" w:pos="240"/>
                    </w:tabs>
                    <w:ind w:right="-1"/>
                    <w:jc w:val="both"/>
                    <w:rPr>
                      <w:b/>
                      <w:bCs/>
                    </w:rPr>
                  </w:pPr>
                </w:p>
                <w:p w:rsidR="008879D6" w:rsidRDefault="008879D6" w:rsidP="0071659F">
                  <w:pPr>
                    <w:framePr w:hSpace="180" w:wrap="around" w:vAnchor="text" w:hAnchor="margin" w:y="149"/>
                    <w:tabs>
                      <w:tab w:val="num" w:pos="240"/>
                    </w:tabs>
                    <w:ind w:right="-1"/>
                    <w:jc w:val="both"/>
                    <w:rPr>
                      <w:b/>
                      <w:bCs/>
                    </w:rPr>
                  </w:pPr>
                  <w:r>
                    <w:rPr>
                      <w:b/>
                      <w:bCs/>
                    </w:rPr>
                    <w:t xml:space="preserve">Рассмотрено на собрании </w:t>
                  </w:r>
                </w:p>
                <w:p w:rsidR="008879D6" w:rsidRDefault="008879D6" w:rsidP="0071659F">
                  <w:pPr>
                    <w:framePr w:hSpace="180" w:wrap="around" w:vAnchor="text" w:hAnchor="margin" w:y="149"/>
                    <w:tabs>
                      <w:tab w:val="num" w:pos="240"/>
                    </w:tabs>
                    <w:ind w:right="-1"/>
                    <w:jc w:val="both"/>
                    <w:rPr>
                      <w:b/>
                      <w:bCs/>
                    </w:rPr>
                  </w:pPr>
                  <w:r>
                    <w:rPr>
                      <w:b/>
                      <w:bCs/>
                    </w:rPr>
                    <w:t xml:space="preserve">трудового </w:t>
                  </w:r>
                </w:p>
                <w:p w:rsidR="008879D6" w:rsidRDefault="008879D6" w:rsidP="0071659F">
                  <w:pPr>
                    <w:framePr w:hSpace="180" w:wrap="around" w:vAnchor="text" w:hAnchor="margin" w:y="149"/>
                    <w:tabs>
                      <w:tab w:val="num" w:pos="240"/>
                    </w:tabs>
                    <w:ind w:right="-1"/>
                    <w:jc w:val="both"/>
                    <w:rPr>
                      <w:b/>
                      <w:bCs/>
                    </w:rPr>
                  </w:pPr>
                  <w:r>
                    <w:rPr>
                      <w:b/>
                      <w:bCs/>
                    </w:rPr>
                    <w:t xml:space="preserve">коллектива </w:t>
                  </w:r>
                </w:p>
              </w:tc>
            </w:tr>
            <w:tr w:rsidR="008879D6" w:rsidTr="008879D6">
              <w:trPr>
                <w:trHeight w:val="353"/>
              </w:trPr>
              <w:tc>
                <w:tcPr>
                  <w:tcW w:w="4248" w:type="dxa"/>
                  <w:hideMark/>
                </w:tcPr>
                <w:p w:rsidR="008879D6" w:rsidRDefault="008879D6" w:rsidP="0071659F">
                  <w:pPr>
                    <w:framePr w:hSpace="180" w:wrap="around" w:vAnchor="text" w:hAnchor="margin" w:y="149"/>
                    <w:tabs>
                      <w:tab w:val="num" w:pos="240"/>
                    </w:tabs>
                    <w:ind w:right="-1"/>
                    <w:jc w:val="both"/>
                    <w:rPr>
                      <w:b/>
                    </w:rPr>
                  </w:pPr>
                  <w:r>
                    <w:rPr>
                      <w:b/>
                    </w:rPr>
                    <w:t>МАДОУ № 357</w:t>
                  </w:r>
                </w:p>
              </w:tc>
            </w:tr>
            <w:tr w:rsidR="008879D6" w:rsidTr="008879D6">
              <w:trPr>
                <w:trHeight w:val="353"/>
              </w:trPr>
              <w:tc>
                <w:tcPr>
                  <w:tcW w:w="4248" w:type="dxa"/>
                  <w:hideMark/>
                </w:tcPr>
                <w:p w:rsidR="008879D6" w:rsidRDefault="008879D6" w:rsidP="0071659F">
                  <w:pPr>
                    <w:framePr w:hSpace="180" w:wrap="around" w:vAnchor="text" w:hAnchor="margin" w:y="149"/>
                    <w:tabs>
                      <w:tab w:val="num" w:pos="240"/>
                    </w:tabs>
                    <w:ind w:right="-1"/>
                    <w:jc w:val="both"/>
                    <w:rPr>
                      <w:b/>
                    </w:rPr>
                  </w:pPr>
                  <w:r>
                    <w:rPr>
                      <w:b/>
                    </w:rPr>
                    <w:t>Протокол №__от ______2024</w:t>
                  </w:r>
                </w:p>
                <w:p w:rsidR="008879D6" w:rsidRPr="002A1B97" w:rsidRDefault="008879D6" w:rsidP="0071659F">
                  <w:pPr>
                    <w:framePr w:hSpace="180" w:wrap="around" w:vAnchor="text" w:hAnchor="margin" w:y="149"/>
                    <w:tabs>
                      <w:tab w:val="num" w:pos="240"/>
                    </w:tabs>
                    <w:ind w:right="-1"/>
                    <w:jc w:val="both"/>
                    <w:rPr>
                      <w:b/>
                    </w:rPr>
                  </w:pPr>
                </w:p>
              </w:tc>
            </w:tr>
          </w:tbl>
          <w:p w:rsidR="008879D6" w:rsidRDefault="008879D6" w:rsidP="008879D6">
            <w:pPr>
              <w:tabs>
                <w:tab w:val="num" w:pos="240"/>
              </w:tabs>
              <w:ind w:left="1135" w:right="-1"/>
              <w:jc w:val="both"/>
              <w:rPr>
                <w:b/>
                <w:bCs/>
              </w:rPr>
            </w:pPr>
          </w:p>
        </w:tc>
        <w:tc>
          <w:tcPr>
            <w:tcW w:w="4219" w:type="dxa"/>
          </w:tcPr>
          <w:p w:rsidR="008879D6" w:rsidRDefault="008879D6" w:rsidP="008879D6">
            <w:pPr>
              <w:tabs>
                <w:tab w:val="num" w:pos="240"/>
              </w:tabs>
              <w:ind w:left="1135" w:right="-1"/>
              <w:jc w:val="both"/>
              <w:rPr>
                <w:b/>
                <w:bCs/>
              </w:rPr>
            </w:pPr>
          </w:p>
          <w:p w:rsidR="008879D6" w:rsidRDefault="008879D6" w:rsidP="00FE7FC7">
            <w:pPr>
              <w:tabs>
                <w:tab w:val="num" w:pos="457"/>
              </w:tabs>
              <w:ind w:left="1135" w:right="-1"/>
              <w:jc w:val="both"/>
              <w:rPr>
                <w:b/>
              </w:rPr>
            </w:pPr>
            <w:r>
              <w:rPr>
                <w:b/>
                <w:bCs/>
              </w:rPr>
              <w:t>«УТВЕРЖДЕНО»</w:t>
            </w:r>
          </w:p>
          <w:p w:rsidR="008879D6" w:rsidRDefault="008879D6" w:rsidP="00FE7FC7">
            <w:pPr>
              <w:tabs>
                <w:tab w:val="num" w:pos="457"/>
              </w:tabs>
              <w:ind w:right="-1"/>
              <w:jc w:val="both"/>
              <w:rPr>
                <w:b/>
              </w:rPr>
            </w:pPr>
          </w:p>
          <w:p w:rsidR="008879D6" w:rsidRDefault="008879D6" w:rsidP="00FE7FC7">
            <w:pPr>
              <w:tabs>
                <w:tab w:val="num" w:pos="457"/>
              </w:tabs>
              <w:ind w:right="-1"/>
              <w:jc w:val="both"/>
              <w:rPr>
                <w:b/>
              </w:rPr>
            </w:pPr>
            <w:r>
              <w:rPr>
                <w:b/>
              </w:rPr>
              <w:t xml:space="preserve"> Заведующий МАДОУ № 357</w:t>
            </w:r>
          </w:p>
          <w:p w:rsidR="008879D6" w:rsidRDefault="008879D6" w:rsidP="00FE7FC7">
            <w:pPr>
              <w:tabs>
                <w:tab w:val="num" w:pos="457"/>
              </w:tabs>
              <w:ind w:right="-1"/>
              <w:jc w:val="both"/>
              <w:rPr>
                <w:b/>
              </w:rPr>
            </w:pPr>
            <w:r>
              <w:rPr>
                <w:b/>
              </w:rPr>
              <w:t xml:space="preserve">  </w:t>
            </w:r>
          </w:p>
          <w:p w:rsidR="008879D6" w:rsidRDefault="008879D6" w:rsidP="00FE7FC7">
            <w:pPr>
              <w:tabs>
                <w:tab w:val="num" w:pos="457"/>
              </w:tabs>
              <w:ind w:right="-1"/>
              <w:jc w:val="both"/>
              <w:rPr>
                <w:b/>
              </w:rPr>
            </w:pPr>
            <w:r>
              <w:rPr>
                <w:b/>
              </w:rPr>
              <w:t xml:space="preserve"> </w:t>
            </w:r>
            <w:proofErr w:type="spellStart"/>
            <w:r>
              <w:rPr>
                <w:b/>
              </w:rPr>
              <w:t>Р.Р.Новикова</w:t>
            </w:r>
            <w:proofErr w:type="spellEnd"/>
            <w:r>
              <w:rPr>
                <w:b/>
              </w:rPr>
              <w:t>_____________</w:t>
            </w:r>
          </w:p>
          <w:p w:rsidR="008879D6" w:rsidRDefault="008879D6" w:rsidP="00FE7FC7">
            <w:pPr>
              <w:tabs>
                <w:tab w:val="num" w:pos="457"/>
              </w:tabs>
              <w:ind w:right="-1"/>
              <w:jc w:val="both"/>
              <w:rPr>
                <w:b/>
              </w:rPr>
            </w:pPr>
            <w:r>
              <w:rPr>
                <w:b/>
              </w:rPr>
              <w:t xml:space="preserve">  </w:t>
            </w:r>
          </w:p>
          <w:p w:rsidR="008879D6" w:rsidRDefault="008879D6" w:rsidP="00FE7FC7">
            <w:pPr>
              <w:tabs>
                <w:tab w:val="num" w:pos="457"/>
              </w:tabs>
              <w:ind w:right="-1"/>
              <w:jc w:val="both"/>
              <w:rPr>
                <w:b/>
              </w:rPr>
            </w:pPr>
            <w:r>
              <w:rPr>
                <w:b/>
              </w:rPr>
              <w:t xml:space="preserve"> Приказ №_____</w:t>
            </w:r>
          </w:p>
          <w:p w:rsidR="008879D6" w:rsidRDefault="008879D6" w:rsidP="00FE7FC7">
            <w:pPr>
              <w:tabs>
                <w:tab w:val="num" w:pos="457"/>
              </w:tabs>
              <w:ind w:right="-1"/>
              <w:jc w:val="both"/>
              <w:rPr>
                <w:b/>
              </w:rPr>
            </w:pPr>
            <w:r>
              <w:rPr>
                <w:b/>
              </w:rPr>
              <w:t xml:space="preserve">от «___»_________2024   </w:t>
            </w:r>
          </w:p>
          <w:p w:rsidR="008879D6" w:rsidRDefault="008879D6" w:rsidP="00FE7FC7">
            <w:pPr>
              <w:tabs>
                <w:tab w:val="num" w:pos="457"/>
              </w:tabs>
              <w:ind w:right="-1"/>
              <w:jc w:val="both"/>
              <w:rPr>
                <w:b/>
              </w:rPr>
            </w:pPr>
          </w:p>
          <w:p w:rsidR="008879D6" w:rsidRDefault="008879D6" w:rsidP="008879D6">
            <w:pPr>
              <w:tabs>
                <w:tab w:val="num" w:pos="240"/>
              </w:tabs>
              <w:ind w:right="-1"/>
              <w:jc w:val="both"/>
              <w:rPr>
                <w:b/>
                <w:bCs/>
              </w:rPr>
            </w:pPr>
          </w:p>
        </w:tc>
      </w:tr>
    </w:tbl>
    <w:p w:rsidR="008879D6" w:rsidRDefault="008879D6" w:rsidP="008879D6"/>
    <w:p w:rsidR="008879D6" w:rsidRDefault="008879D6" w:rsidP="008879D6">
      <w:pPr>
        <w:jc w:val="center"/>
        <w:rPr>
          <w:b/>
        </w:rPr>
      </w:pPr>
      <w:r>
        <w:rPr>
          <w:b/>
        </w:rPr>
        <w:t xml:space="preserve">Правила </w:t>
      </w:r>
    </w:p>
    <w:p w:rsidR="008879D6" w:rsidRDefault="008879D6" w:rsidP="008879D6">
      <w:pPr>
        <w:jc w:val="center"/>
        <w:rPr>
          <w:b/>
        </w:rPr>
      </w:pPr>
      <w:r>
        <w:rPr>
          <w:b/>
        </w:rPr>
        <w:t>внутреннего трудового распорядка</w:t>
      </w:r>
    </w:p>
    <w:p w:rsidR="008879D6" w:rsidRDefault="008879D6" w:rsidP="008879D6">
      <w:pPr>
        <w:jc w:val="center"/>
        <w:rPr>
          <w:b/>
        </w:rPr>
      </w:pPr>
      <w:r>
        <w:rPr>
          <w:b/>
        </w:rPr>
        <w:t xml:space="preserve">Муниципального автономного дошкольного образовательного учреждения </w:t>
      </w:r>
    </w:p>
    <w:p w:rsidR="008879D6" w:rsidRDefault="008879D6" w:rsidP="008879D6">
      <w:pPr>
        <w:jc w:val="center"/>
        <w:rPr>
          <w:b/>
        </w:rPr>
      </w:pPr>
      <w:r>
        <w:rPr>
          <w:b/>
        </w:rPr>
        <w:t>«Детский сад № 357 комбинированного вида»</w:t>
      </w:r>
    </w:p>
    <w:p w:rsidR="008879D6" w:rsidRDefault="008879D6" w:rsidP="008879D6">
      <w:pPr>
        <w:jc w:val="center"/>
        <w:rPr>
          <w:b/>
        </w:rPr>
      </w:pPr>
      <w:r>
        <w:rPr>
          <w:b/>
        </w:rPr>
        <w:t xml:space="preserve">Приволжского района </w:t>
      </w:r>
      <w:proofErr w:type="spellStart"/>
      <w:r>
        <w:rPr>
          <w:b/>
        </w:rPr>
        <w:t>г</w:t>
      </w:r>
      <w:proofErr w:type="gramStart"/>
      <w:r>
        <w:rPr>
          <w:b/>
        </w:rPr>
        <w:t>.К</w:t>
      </w:r>
      <w:proofErr w:type="gramEnd"/>
      <w:r>
        <w:rPr>
          <w:b/>
        </w:rPr>
        <w:t>азани</w:t>
      </w:r>
      <w:proofErr w:type="spellEnd"/>
    </w:p>
    <w:p w:rsidR="008879D6" w:rsidRDefault="008879D6" w:rsidP="008879D6">
      <w:pPr>
        <w:ind w:left="-180"/>
        <w:rPr>
          <w:sz w:val="28"/>
          <w:szCs w:val="28"/>
        </w:rPr>
      </w:pPr>
    </w:p>
    <w:p w:rsidR="008879D6" w:rsidRDefault="008879D6" w:rsidP="008879D6">
      <w:pPr>
        <w:numPr>
          <w:ilvl w:val="0"/>
          <w:numId w:val="105"/>
        </w:numPr>
        <w:contextualSpacing/>
        <w:jc w:val="center"/>
        <w:rPr>
          <w:b/>
        </w:rPr>
      </w:pPr>
      <w:r>
        <w:rPr>
          <w:b/>
        </w:rPr>
        <w:t>ОБЩИЕ ПОЛОЖЕНИЯ</w:t>
      </w:r>
    </w:p>
    <w:p w:rsidR="008879D6" w:rsidRDefault="008879D6" w:rsidP="008879D6">
      <w:pPr>
        <w:ind w:firstLine="360"/>
        <w:jc w:val="both"/>
      </w:pPr>
      <w:r>
        <w:t xml:space="preserve">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8879D6" w:rsidRDefault="008879D6" w:rsidP="008879D6">
      <w:pPr>
        <w:ind w:firstLine="360"/>
        <w:jc w:val="both"/>
      </w:pPr>
      <w:r>
        <w:t xml:space="preserve">1.2. </w:t>
      </w:r>
      <w:proofErr w:type="gramStart"/>
      <w: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8879D6" w:rsidRDefault="008879D6" w:rsidP="008879D6">
      <w:pPr>
        <w:ind w:firstLine="360"/>
        <w:jc w:val="both"/>
      </w:pPr>
      <w: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8879D6" w:rsidRDefault="008879D6" w:rsidP="008879D6">
      <w:pPr>
        <w:ind w:firstLine="360"/>
        <w:jc w:val="both"/>
      </w:pPr>
      <w:r>
        <w:t>1.4. В настоящих Правилах используются следующие основные понятия:</w:t>
      </w:r>
    </w:p>
    <w:p w:rsidR="008879D6" w:rsidRDefault="008879D6" w:rsidP="008879D6">
      <w:pPr>
        <w:jc w:val="both"/>
      </w:pPr>
      <w:r>
        <w:rPr>
          <w:i/>
        </w:rPr>
        <w:t>дисциплина труда</w:t>
      </w:r>
      <w:r>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8879D6" w:rsidRDefault="008879D6" w:rsidP="008879D6">
      <w:pPr>
        <w:jc w:val="both"/>
      </w:pPr>
      <w:r>
        <w:rPr>
          <w:i/>
        </w:rPr>
        <w:t>общеобразовательное учреждение</w:t>
      </w:r>
      <w:r>
        <w:t xml:space="preserve"> - образовательное учреждение, действующее на основании Типового положения об общеобразовательном учреждении (далее - ДОО</w:t>
      </w:r>
      <w:proofErr w:type="gramStart"/>
      <w:r>
        <w:t xml:space="preserve">,); </w:t>
      </w:r>
      <w:proofErr w:type="gramEnd"/>
    </w:p>
    <w:p w:rsidR="008879D6" w:rsidRDefault="008879D6" w:rsidP="008879D6">
      <w:pPr>
        <w:jc w:val="both"/>
      </w:pPr>
      <w:r>
        <w:rPr>
          <w:i/>
        </w:rPr>
        <w:t>педагогический работник</w:t>
      </w:r>
      <w:r>
        <w:t xml:space="preserve">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8879D6" w:rsidRDefault="008879D6" w:rsidP="008879D6">
      <w:pPr>
        <w:jc w:val="both"/>
      </w:pPr>
      <w:r>
        <w:rPr>
          <w:i/>
        </w:rPr>
        <w:t>представитель работодателя</w:t>
      </w:r>
      <w:r>
        <w:t xml:space="preserve">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8879D6" w:rsidRDefault="008879D6" w:rsidP="008879D6">
      <w:pPr>
        <w:jc w:val="both"/>
      </w:pPr>
      <w:r>
        <w:rPr>
          <w:i/>
        </w:rPr>
        <w:t>выборный орган первичной профсоюзной организации</w:t>
      </w:r>
      <w:r>
        <w:t xml:space="preserve">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8879D6" w:rsidRDefault="008879D6" w:rsidP="008879D6">
      <w:pPr>
        <w:jc w:val="both"/>
      </w:pPr>
      <w:r>
        <w:rPr>
          <w:i/>
        </w:rPr>
        <w:t>работник</w:t>
      </w:r>
      <w:r>
        <w:t xml:space="preserve"> - физическое лицо, вступившее в трудовые отношения с общеобразовательным учреждением;</w:t>
      </w:r>
    </w:p>
    <w:p w:rsidR="008879D6" w:rsidRDefault="008879D6" w:rsidP="008879D6">
      <w:pPr>
        <w:jc w:val="both"/>
      </w:pPr>
      <w:r>
        <w:rPr>
          <w:i/>
        </w:rPr>
        <w:lastRenderedPageBreak/>
        <w:t>работодатель</w:t>
      </w:r>
      <w:r>
        <w:t xml:space="preserve"> - юридическое лицо (общеобразовательное учреждение), вступившее в трудовые отношения с работником.</w:t>
      </w:r>
    </w:p>
    <w:p w:rsidR="008879D6" w:rsidRDefault="008879D6" w:rsidP="008879D6">
      <w:pPr>
        <w:ind w:firstLine="708"/>
        <w:jc w:val="both"/>
      </w:pPr>
      <w: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8879D6" w:rsidRDefault="008879D6" w:rsidP="008879D6">
      <w:pPr>
        <w:jc w:val="both"/>
      </w:pPr>
      <w:r>
        <w:t>Правила внутреннего трудового распорядка, как правило, являются приложением к коллективному договору (ст. 190 ТК РФ).</w:t>
      </w:r>
    </w:p>
    <w:p w:rsidR="008879D6" w:rsidRDefault="008879D6" w:rsidP="008879D6">
      <w:pPr>
        <w:ind w:firstLine="708"/>
        <w:jc w:val="both"/>
      </w:pPr>
      <w:r>
        <w:t>1.6.Настоящие Правила устанавливают взаимные права и обязанности работодателя и работников, ответственность за их соблюдение и исполнение.</w:t>
      </w:r>
    </w:p>
    <w:p w:rsidR="008879D6" w:rsidRDefault="008879D6" w:rsidP="008879D6">
      <w:pPr>
        <w:ind w:firstLine="708"/>
        <w:jc w:val="both"/>
      </w:pPr>
      <w:r>
        <w:t>1.7. Каждый работник должен быть ознакомлен с Правилами внутреннего распорядка под роспись.</w:t>
      </w:r>
    </w:p>
    <w:p w:rsidR="008879D6" w:rsidRDefault="008879D6" w:rsidP="008879D6">
      <w:pPr>
        <w:jc w:val="both"/>
      </w:pPr>
      <w:r>
        <w:t>1.8. Правила внутреннего распорядка должны быть доступны для ознакомления каждому сотруднику учреждения (расположены  на информационном стенде).</w:t>
      </w:r>
    </w:p>
    <w:p w:rsidR="008879D6" w:rsidRDefault="008879D6" w:rsidP="008879D6">
      <w:pPr>
        <w:jc w:val="both"/>
      </w:pPr>
    </w:p>
    <w:p w:rsidR="008879D6" w:rsidRDefault="008879D6" w:rsidP="008879D6">
      <w:pPr>
        <w:numPr>
          <w:ilvl w:val="0"/>
          <w:numId w:val="105"/>
        </w:numPr>
        <w:contextualSpacing/>
        <w:jc w:val="both"/>
        <w:rPr>
          <w:b/>
        </w:rPr>
      </w:pPr>
      <w:r>
        <w:rPr>
          <w:b/>
        </w:rPr>
        <w:t xml:space="preserve">ПОРЯДОК ПРИЕМА, ПЕРЕВОДА И УВОЛЬНЕНИЯ РАБОТНИКОВ </w:t>
      </w:r>
    </w:p>
    <w:p w:rsidR="008879D6" w:rsidRDefault="008879D6" w:rsidP="008879D6">
      <w:pPr>
        <w:ind w:left="360"/>
        <w:jc w:val="both"/>
        <w:rPr>
          <w:b/>
        </w:rPr>
      </w:pPr>
    </w:p>
    <w:p w:rsidR="008879D6" w:rsidRDefault="008879D6" w:rsidP="008879D6">
      <w:pPr>
        <w:jc w:val="both"/>
      </w:pPr>
      <w:r>
        <w:t xml:space="preserve"> 2.1. </w:t>
      </w:r>
      <w:r>
        <w:rPr>
          <w:b/>
        </w:rPr>
        <w:t>Порядок приема на работу:</w:t>
      </w:r>
      <w:r>
        <w:t xml:space="preserve"> </w:t>
      </w:r>
    </w:p>
    <w:p w:rsidR="008879D6" w:rsidRDefault="008879D6" w:rsidP="008879D6">
      <w:pPr>
        <w:ind w:firstLine="708"/>
        <w:jc w:val="both"/>
      </w:pPr>
      <w:r>
        <w:t>2.1.1.Работники реализуют свое право на труд путем заключения трудового договора о работе в данном образовательном учреждении.</w:t>
      </w:r>
    </w:p>
    <w:p w:rsidR="008879D6" w:rsidRDefault="008879D6" w:rsidP="008879D6">
      <w:pPr>
        <w:ind w:firstLine="708"/>
        <w:jc w:val="both"/>
      </w:pPr>
      <w:r>
        <w:t xml:space="preserve">2.1.2. Трудовой договор заключается, как правило, на неопределенный срок. </w:t>
      </w:r>
    </w:p>
    <w:p w:rsidR="008879D6" w:rsidRDefault="008879D6" w:rsidP="008879D6">
      <w:pPr>
        <w:jc w:val="both"/>
      </w:pPr>
      <w: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8879D6" w:rsidRDefault="008879D6" w:rsidP="008879D6">
      <w:pPr>
        <w:ind w:firstLine="708"/>
        <w:jc w:val="both"/>
      </w:pPr>
      <w:r>
        <w:t>2.1.3.При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8879D6" w:rsidRDefault="008879D6" w:rsidP="008879D6">
      <w:pPr>
        <w:jc w:val="both"/>
      </w:pPr>
      <w:r>
        <w:t xml:space="preserve">Испытание при приеме на работу не устанавливается </w:t>
      </w:r>
      <w:proofErr w:type="gramStart"/>
      <w:r>
        <w:t>для</w:t>
      </w:r>
      <w:proofErr w:type="gramEnd"/>
      <w:r>
        <w:t>:</w:t>
      </w:r>
    </w:p>
    <w:p w:rsidR="008879D6" w:rsidRDefault="008879D6" w:rsidP="008879D6">
      <w:pPr>
        <w:numPr>
          <w:ilvl w:val="0"/>
          <w:numId w:val="106"/>
        </w:numPr>
        <w:contextualSpacing/>
        <w:jc w:val="both"/>
      </w:pPr>
      <w:r>
        <w:t>беременных женщин и женщин, имеющих детей в возрасте до полутора лет;</w:t>
      </w:r>
    </w:p>
    <w:p w:rsidR="008879D6" w:rsidRDefault="008879D6" w:rsidP="008879D6">
      <w:pPr>
        <w:numPr>
          <w:ilvl w:val="0"/>
          <w:numId w:val="106"/>
        </w:numPr>
        <w:contextualSpacing/>
        <w:jc w:val="both"/>
      </w:pPr>
      <w:r>
        <w:t>лиц, не достигших возраста восемнадцати лет;</w:t>
      </w:r>
    </w:p>
    <w:p w:rsidR="008879D6" w:rsidRDefault="008879D6" w:rsidP="008879D6">
      <w:pPr>
        <w:numPr>
          <w:ilvl w:val="0"/>
          <w:numId w:val="106"/>
        </w:numPr>
        <w:contextualSpacing/>
        <w:jc w:val="both"/>
      </w:pPr>
      <w: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8879D6" w:rsidRDefault="008879D6" w:rsidP="008879D6">
      <w:pPr>
        <w:numPr>
          <w:ilvl w:val="0"/>
          <w:numId w:val="106"/>
        </w:numPr>
        <w:contextualSpacing/>
        <w:jc w:val="both"/>
      </w:pPr>
      <w:r>
        <w:t>лиц, избранных на выборную должность на оплачиваемую работу;</w:t>
      </w:r>
    </w:p>
    <w:p w:rsidR="008879D6" w:rsidRDefault="008879D6" w:rsidP="008879D6">
      <w:pPr>
        <w:numPr>
          <w:ilvl w:val="0"/>
          <w:numId w:val="106"/>
        </w:numPr>
        <w:contextualSpacing/>
        <w:jc w:val="both"/>
      </w:pPr>
      <w:r>
        <w:t>лиц, приглашенных на работу в порядке перевода от другого работодателя по согласованию между работодателями;</w:t>
      </w:r>
    </w:p>
    <w:p w:rsidR="008879D6" w:rsidRDefault="008879D6" w:rsidP="008879D6">
      <w:pPr>
        <w:numPr>
          <w:ilvl w:val="0"/>
          <w:numId w:val="106"/>
        </w:numPr>
        <w:contextualSpacing/>
        <w:jc w:val="both"/>
      </w:pPr>
      <w:r>
        <w:t xml:space="preserve">лиц, заключающих трудовой договор на срок до двух месяцев; </w:t>
      </w:r>
    </w:p>
    <w:p w:rsidR="008879D6" w:rsidRDefault="008879D6" w:rsidP="008879D6">
      <w:pPr>
        <w:numPr>
          <w:ilvl w:val="0"/>
          <w:numId w:val="106"/>
        </w:numPr>
        <w:contextualSpacing/>
        <w:jc w:val="both"/>
      </w:pPr>
      <w:r>
        <w:t>иных лиц в случаях, предусмотренных ТК РФ, иными федеральными законами, коллективным договором.</w:t>
      </w:r>
    </w:p>
    <w:p w:rsidR="008879D6" w:rsidRDefault="008879D6" w:rsidP="00FE7FC7">
      <w:pPr>
        <w:ind w:firstLine="709"/>
        <w:jc w:val="both"/>
      </w:pPr>
      <w:r>
        <w:t>2.1.4.  Срок испытания не может превышать трех месяцев, а для руководителя учреждения - не более шести месяцев.</w:t>
      </w:r>
    </w:p>
    <w:p w:rsidR="008879D6" w:rsidRDefault="008879D6" w:rsidP="008879D6">
      <w:pPr>
        <w:ind w:firstLine="708"/>
        <w:jc w:val="both"/>
      </w:pPr>
      <w:r>
        <w:t xml:space="preserve">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rsidR="008879D6" w:rsidRDefault="008879D6" w:rsidP="008879D6">
      <w:pPr>
        <w:ind w:firstLine="708"/>
        <w:jc w:val="both"/>
      </w:pPr>
      <w:r>
        <w:t xml:space="preserve">2.1.6. Прием педагогических работников на работу производится с учетом требований, предусмотренных ст. 331 ТК РФ и ст. 53 Закона РФ «Об образовании». </w:t>
      </w:r>
    </w:p>
    <w:p w:rsidR="008879D6" w:rsidRDefault="008879D6" w:rsidP="008879D6">
      <w:pPr>
        <w:ind w:firstLine="708"/>
        <w:jc w:val="both"/>
      </w:pPr>
      <w:r>
        <w:t xml:space="preserve">2.1.7. При заключении трудового договора лицо, поступающее на работу, предъявляет работодателю в соответствии со ст. 65 ТК РФ: </w:t>
      </w:r>
    </w:p>
    <w:p w:rsidR="008879D6" w:rsidRDefault="00FE7FC7" w:rsidP="00FE7FC7">
      <w:pPr>
        <w:ind w:firstLine="709"/>
        <w:jc w:val="both"/>
      </w:pPr>
      <w:r>
        <w:t xml:space="preserve">- </w:t>
      </w:r>
      <w:r w:rsidR="008879D6">
        <w:t>паспорт или иной документ, удостоверяющий личность;</w:t>
      </w:r>
    </w:p>
    <w:p w:rsidR="008879D6" w:rsidRDefault="008879D6" w:rsidP="00FE7FC7">
      <w:pPr>
        <w:ind w:firstLine="567"/>
        <w:jc w:val="both"/>
      </w:pPr>
      <w: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8879D6" w:rsidRDefault="00FE7FC7" w:rsidP="00FE7FC7">
      <w:pPr>
        <w:ind w:firstLine="709"/>
        <w:jc w:val="both"/>
      </w:pPr>
      <w:r>
        <w:t xml:space="preserve">- </w:t>
      </w:r>
      <w:r w:rsidR="008879D6">
        <w:t>страховое свидетельство государственного пенсионного страхования;</w:t>
      </w:r>
    </w:p>
    <w:p w:rsidR="008879D6" w:rsidRDefault="008879D6" w:rsidP="00FE7FC7">
      <w:pPr>
        <w:tabs>
          <w:tab w:val="left" w:pos="284"/>
        </w:tabs>
        <w:ind w:firstLine="709"/>
        <w:jc w:val="both"/>
      </w:pPr>
      <w:r>
        <w:t>- документы воинского учета - для военнообязанных и лиц, подлежащих призыву на военную службу;</w:t>
      </w:r>
    </w:p>
    <w:p w:rsidR="008879D6" w:rsidRDefault="008879D6" w:rsidP="00FE7FC7">
      <w:pPr>
        <w:ind w:firstLine="709"/>
        <w:jc w:val="both"/>
      </w:pPr>
      <w:r>
        <w:lastRenderedPageBreak/>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8879D6" w:rsidRDefault="008879D6" w:rsidP="00FE7FC7">
      <w:pPr>
        <w:ind w:firstLine="709"/>
        <w:jc w:val="both"/>
      </w:pPr>
      <w: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879D6" w:rsidRDefault="008879D6" w:rsidP="008879D6">
      <w:pPr>
        <w:jc w:val="both"/>
      </w:pPr>
      <w:r>
        <w:t xml:space="preserve">Лица, поступающие на работу в образовательное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(ч. 1 ст. 213 ТК РФ). </w:t>
      </w:r>
    </w:p>
    <w:p w:rsidR="008879D6" w:rsidRDefault="008879D6" w:rsidP="008879D6">
      <w:pPr>
        <w:ind w:firstLine="708"/>
        <w:jc w:val="both"/>
      </w:pPr>
      <w:r>
        <w:t>2.1.8. Запрещается требовать от лица, поступающего на работу, документы помимо предусмотренных ТК РФ, иными федеральными законами (ч. 3 ст. 65 ТК РФ).</w:t>
      </w:r>
    </w:p>
    <w:p w:rsidR="008879D6" w:rsidRDefault="008879D6" w:rsidP="008879D6">
      <w:pPr>
        <w:ind w:firstLine="708"/>
        <w:jc w:val="both"/>
      </w:pPr>
      <w:r>
        <w:t>2.1.9. При заключении трудового договора впервые трудовая книжка и страховое свидетельство государственного пенсионного страховани</w:t>
      </w:r>
      <w:r w:rsidR="00FE7FC7">
        <w:t>я оформляются работодателем (ч.</w:t>
      </w:r>
      <w:r>
        <w:t>4 ст. 65 ТК РФ).</w:t>
      </w:r>
    </w:p>
    <w:p w:rsidR="008879D6" w:rsidRDefault="008879D6" w:rsidP="008879D6">
      <w:pPr>
        <w:ind w:firstLine="708"/>
        <w:jc w:val="both"/>
      </w:pPr>
      <w:r>
        <w:t>2.1.10. Работники имеют право работать на условиях внутреннего и внешнего совместительства в порядке, предусмотренном ТК РФ.</w:t>
      </w:r>
    </w:p>
    <w:p w:rsidR="008879D6" w:rsidRDefault="008879D6" w:rsidP="008879D6">
      <w:pPr>
        <w:jc w:val="both"/>
      </w:pPr>
      <w:r>
        <w:t>Совмещение должности руководителя учреждения с другими руководящими должностями внутри или вне учреждения не разрешается.</w:t>
      </w:r>
    </w:p>
    <w:p w:rsidR="008879D6" w:rsidRDefault="008879D6" w:rsidP="008879D6">
      <w:pPr>
        <w:jc w:val="both"/>
      </w:pPr>
      <w:r>
        <w:t>Должностные обязанности руководителя учреждения, его филиалов  (отделений) не могут исполняться по совместительству.</w:t>
      </w:r>
    </w:p>
    <w:p w:rsidR="008879D6" w:rsidRDefault="008879D6" w:rsidP="008879D6">
      <w:pPr>
        <w:ind w:firstLine="708"/>
        <w:jc w:val="both"/>
      </w:pPr>
      <w:r>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8879D6" w:rsidRDefault="008879D6" w:rsidP="008879D6">
      <w:pPr>
        <w:ind w:firstLine="708"/>
        <w:jc w:val="both"/>
      </w:pPr>
      <w: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8879D6" w:rsidRDefault="008879D6" w:rsidP="008879D6">
      <w:pPr>
        <w:ind w:firstLine="708"/>
        <w:jc w:val="both"/>
      </w:pPr>
      <w:r>
        <w:t xml:space="preserve">2.1.12. Трудовой договор, не оформленный в письменной форме, считается заключенным, если работник приступил к работе с </w:t>
      </w:r>
      <w:proofErr w:type="gramStart"/>
      <w:r>
        <w:t>ведома</w:t>
      </w:r>
      <w:proofErr w:type="gramEnd"/>
      <w: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8879D6" w:rsidRDefault="008879D6" w:rsidP="008879D6">
      <w:pPr>
        <w:ind w:firstLine="708"/>
        <w:jc w:val="both"/>
      </w:pPr>
      <w:r>
        <w:t>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8879D6" w:rsidRDefault="008879D6" w:rsidP="008879D6">
      <w:pPr>
        <w:jc w:val="both"/>
      </w:pPr>
      <w: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8879D6" w:rsidRDefault="008879D6" w:rsidP="008879D6">
      <w:pPr>
        <w:ind w:firstLine="708"/>
        <w:jc w:val="both"/>
      </w:pPr>
      <w:r>
        <w:t xml:space="preserve">2.1.14.Трудовые книжки работников хранятся в учреждении. Бланки трудовых книжек и вкладыши к ним хранятся как документы строгой отчетности. </w:t>
      </w:r>
    </w:p>
    <w:p w:rsidR="008879D6" w:rsidRDefault="008879D6" w:rsidP="008879D6">
      <w:pPr>
        <w:ind w:firstLine="708"/>
        <w:jc w:val="both"/>
      </w:pPr>
      <w:r>
        <w:t xml:space="preserve">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8879D6" w:rsidRDefault="008879D6" w:rsidP="00FE7FC7">
      <w:pPr>
        <w:ind w:firstLine="567"/>
        <w:jc w:val="both"/>
      </w:pPr>
      <w:proofErr w:type="gramStart"/>
      <w: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roofErr w:type="gramEnd"/>
    </w:p>
    <w:p w:rsidR="008879D6" w:rsidRDefault="008879D6" w:rsidP="008879D6">
      <w:pPr>
        <w:ind w:firstLine="708"/>
        <w:jc w:val="both"/>
      </w:pPr>
      <w:r>
        <w:t>2.1.16. При приеме на работу (до подписания трудового договора) работодатель обязан ознакомить работника под роспись с Уставом, правилами внутреннего трудового распорядка, коллективным договором и иными локальными нормативными актами, непосредственно связанными с трудовой деятельностью работника, коллективным договором (ч. 3 ст. 68 ТК РФ).</w:t>
      </w:r>
    </w:p>
    <w:p w:rsidR="008879D6" w:rsidRDefault="008879D6" w:rsidP="008879D6">
      <w:pPr>
        <w:jc w:val="both"/>
        <w:rPr>
          <w:b/>
        </w:rPr>
      </w:pPr>
      <w:r>
        <w:t xml:space="preserve">2.2. </w:t>
      </w:r>
      <w:r>
        <w:rPr>
          <w:b/>
        </w:rPr>
        <w:t>Гарантии при приеме на работу:</w:t>
      </w:r>
    </w:p>
    <w:p w:rsidR="008879D6" w:rsidRDefault="008879D6" w:rsidP="008879D6">
      <w:pPr>
        <w:ind w:firstLine="708"/>
        <w:jc w:val="both"/>
      </w:pPr>
      <w:r>
        <w:t>2.2.1. Запрещается необоснованный отказ в заключени</w:t>
      </w:r>
      <w:proofErr w:type="gramStart"/>
      <w:r>
        <w:t>и</w:t>
      </w:r>
      <w:proofErr w:type="gramEnd"/>
      <w:r>
        <w:t xml:space="preserve"> трудового договора (ст. 64 ТК РФ).</w:t>
      </w:r>
    </w:p>
    <w:p w:rsidR="008879D6" w:rsidRDefault="008879D6" w:rsidP="008879D6">
      <w:pPr>
        <w:ind w:firstLine="708"/>
        <w:jc w:val="both"/>
      </w:pPr>
      <w:r>
        <w:t xml:space="preserve">2.2.2. </w:t>
      </w:r>
      <w:proofErr w:type="gramStart"/>
      <w: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w:t>
      </w:r>
      <w:r>
        <w:lastRenderedPageBreak/>
        <w:t>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t>, не допускается, за исключением случаев, предусмотренных федеральным законом.</w:t>
      </w:r>
    </w:p>
    <w:p w:rsidR="008879D6" w:rsidRDefault="008879D6" w:rsidP="008879D6">
      <w:pPr>
        <w:ind w:firstLine="708"/>
        <w:jc w:val="both"/>
      </w:pPr>
      <w:r>
        <w:t>2.2.3. Запрещается отказывать в заключени</w:t>
      </w:r>
      <w:proofErr w:type="gramStart"/>
      <w:r>
        <w:t>и</w:t>
      </w:r>
      <w:proofErr w:type="gramEnd"/>
      <w:r>
        <w:t xml:space="preserve"> трудового договора женщинам по мотивам, связанным с беременностью или наличием детей.</w:t>
      </w:r>
    </w:p>
    <w:p w:rsidR="008879D6" w:rsidRDefault="008879D6" w:rsidP="008879D6">
      <w:pPr>
        <w:jc w:val="both"/>
      </w:pPr>
      <w:r>
        <w:t>Запрещается отказывать в заключени</w:t>
      </w:r>
      <w:proofErr w:type="gramStart"/>
      <w:r>
        <w:t>и</w:t>
      </w:r>
      <w:proofErr w:type="gramEnd"/>
      <w: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8879D6" w:rsidRDefault="008879D6" w:rsidP="008879D6">
      <w:pPr>
        <w:ind w:firstLine="708"/>
        <w:jc w:val="both"/>
      </w:pPr>
      <w:r>
        <w:t>2.2.4. По требованию лица, которому отказано в заключени</w:t>
      </w:r>
      <w:proofErr w:type="gramStart"/>
      <w:r>
        <w:t>и</w:t>
      </w:r>
      <w:proofErr w:type="gramEnd"/>
      <w:r>
        <w:t xml:space="preserve"> трудового договора, работодатель обязан сообщить причину отказа в письменной форме.</w:t>
      </w:r>
    </w:p>
    <w:p w:rsidR="008879D6" w:rsidRDefault="008879D6" w:rsidP="008879D6">
      <w:pPr>
        <w:ind w:firstLine="708"/>
        <w:jc w:val="both"/>
      </w:pPr>
      <w:r>
        <w:t>2.2.5. Отказ в заключени</w:t>
      </w:r>
      <w:proofErr w:type="gramStart"/>
      <w:r>
        <w:t>и</w:t>
      </w:r>
      <w:proofErr w:type="gramEnd"/>
      <w:r>
        <w:t xml:space="preserve">  трудового договора может быть обжалован в суде.</w:t>
      </w:r>
    </w:p>
    <w:p w:rsidR="008879D6" w:rsidRDefault="008879D6" w:rsidP="008879D6">
      <w:pPr>
        <w:jc w:val="both"/>
      </w:pPr>
      <w:r>
        <w:t>2.3</w:t>
      </w:r>
      <w:r>
        <w:rPr>
          <w:b/>
        </w:rPr>
        <w:t>. Изменение условий трудового договора и перевод на другую работу:</w:t>
      </w:r>
      <w:r>
        <w:t xml:space="preserve"> </w:t>
      </w:r>
    </w:p>
    <w:p w:rsidR="008879D6" w:rsidRDefault="008879D6" w:rsidP="008879D6">
      <w:pPr>
        <w:ind w:firstLine="708"/>
        <w:jc w:val="both"/>
      </w:pPr>
      <w: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8879D6" w:rsidRDefault="008879D6" w:rsidP="008879D6">
      <w:pPr>
        <w:ind w:firstLine="708"/>
        <w:jc w:val="both"/>
      </w:pPr>
      <w:r>
        <w:t>Изменение условий (содержания) трудового договора возможно по следующим основаниям:</w:t>
      </w:r>
    </w:p>
    <w:p w:rsidR="008879D6" w:rsidRDefault="008879D6" w:rsidP="008879D6">
      <w:pPr>
        <w:jc w:val="both"/>
      </w:pPr>
      <w: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8879D6" w:rsidRDefault="008879D6" w:rsidP="008879D6">
      <w:pPr>
        <w:jc w:val="both"/>
      </w:pPr>
      <w: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8879D6" w:rsidRDefault="008879D6" w:rsidP="008879D6">
      <w:pPr>
        <w:ind w:firstLine="708"/>
        <w:jc w:val="both"/>
      </w:pPr>
      <w: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8879D6" w:rsidRDefault="008879D6" w:rsidP="008879D6">
      <w:pPr>
        <w:ind w:firstLine="708"/>
        <w:jc w:val="both"/>
      </w:pPr>
      <w:r>
        <w:t>К числу таких причин могут относиться:</w:t>
      </w:r>
    </w:p>
    <w:p w:rsidR="008879D6" w:rsidRDefault="008879D6" w:rsidP="00FE7FC7">
      <w:pPr>
        <w:ind w:firstLine="567"/>
        <w:jc w:val="both"/>
      </w:pPr>
      <w:r>
        <w:t>- реорганизация учреждения (слияние, присоединение, разделение, выделение, преобразование), а также внутренняя реорганизация в учреждении;</w:t>
      </w:r>
    </w:p>
    <w:p w:rsidR="008879D6" w:rsidRDefault="008879D6" w:rsidP="00FE7FC7">
      <w:pPr>
        <w:ind w:firstLine="567"/>
        <w:jc w:val="both"/>
      </w:pPr>
      <w:r>
        <w:t xml:space="preserve">-  изменения в осуществлении образовательного процесса в учреждении (сокращение количества  групп, изменение режима работы,  изменения в реализации основной общеобразовательной программы и др.).  </w:t>
      </w:r>
    </w:p>
    <w:p w:rsidR="008879D6" w:rsidRDefault="008879D6" w:rsidP="008879D6">
      <w:pPr>
        <w:ind w:firstLine="708"/>
        <w:jc w:val="both"/>
      </w:pPr>
      <w: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t>позднее</w:t>
      </w:r>
      <w:proofErr w:type="gramEnd"/>
      <w:r>
        <w:t xml:space="preserve"> чем за два месяца.</w:t>
      </w:r>
    </w:p>
    <w:p w:rsidR="008879D6" w:rsidRDefault="008879D6" w:rsidP="008879D6">
      <w:pPr>
        <w:ind w:firstLine="708"/>
        <w:jc w:val="both"/>
      </w:pPr>
      <w: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8879D6" w:rsidRDefault="008879D6" w:rsidP="008879D6">
      <w:pPr>
        <w:ind w:firstLine="708"/>
        <w:jc w:val="both"/>
      </w:pPr>
      <w:r>
        <w:t>2.3.4. Перевод на другую постоянную работу в пределах одного образовательного учреждения оформляется дополнительным соглашением с работодателем и  приказом работодателя, на основании которого делается запись в трудовой книжке работника.</w:t>
      </w:r>
    </w:p>
    <w:p w:rsidR="008879D6" w:rsidRDefault="008879D6" w:rsidP="008879D6">
      <w:pPr>
        <w:ind w:firstLine="708"/>
        <w:jc w:val="both"/>
      </w:pPr>
      <w: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8879D6" w:rsidRDefault="008879D6" w:rsidP="008879D6">
      <w:pPr>
        <w:jc w:val="both"/>
      </w:pPr>
      <w: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8879D6" w:rsidRDefault="008879D6" w:rsidP="008879D6">
      <w:pPr>
        <w:ind w:firstLine="708"/>
        <w:jc w:val="both"/>
      </w:pPr>
      <w: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8879D6" w:rsidRDefault="008879D6" w:rsidP="00FE7FC7">
      <w:pPr>
        <w:ind w:firstLine="567"/>
        <w:jc w:val="both"/>
      </w:pPr>
      <w:r>
        <w:lastRenderedPageBreak/>
        <w:t>При этом перевод на работу, требующую более низкой квалификации, допускается только с письменного согласия работника.</w:t>
      </w:r>
    </w:p>
    <w:p w:rsidR="008879D6" w:rsidRDefault="008879D6" w:rsidP="008879D6">
      <w:pPr>
        <w:jc w:val="both"/>
      </w:pPr>
      <w:r>
        <w:t xml:space="preserve"> </w:t>
      </w:r>
      <w:r>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8879D6" w:rsidRDefault="008879D6" w:rsidP="008879D6">
      <w:pPr>
        <w:jc w:val="both"/>
      </w:pPr>
      <w:r>
        <w:t xml:space="preserve"> </w:t>
      </w:r>
      <w:r>
        <w:tab/>
        <w:t>2.3.8. Перевод работника на другую работу в соответствии с медицинским заключением  производится в порядке, предусмотренном ст. ст. 73, 182, 254 ТК РФ.</w:t>
      </w:r>
    </w:p>
    <w:p w:rsidR="008879D6" w:rsidRDefault="008879D6" w:rsidP="008879D6">
      <w:pPr>
        <w:ind w:firstLine="360"/>
        <w:jc w:val="both"/>
      </w:pPr>
      <w:r>
        <w:t>2.3.9. Работодатель обязан в соответствии со ст. 76 ТК РФ отстранить от работы (не допускать к работе) работника:</w:t>
      </w:r>
    </w:p>
    <w:p w:rsidR="008879D6" w:rsidRDefault="008879D6" w:rsidP="008879D6">
      <w:pPr>
        <w:numPr>
          <w:ilvl w:val="0"/>
          <w:numId w:val="107"/>
        </w:numPr>
        <w:contextualSpacing/>
        <w:jc w:val="both"/>
      </w:pPr>
      <w:r>
        <w:t>появившегося на работе в состоянии алкогольного, наркотического или иного токсического опьянения;</w:t>
      </w:r>
    </w:p>
    <w:p w:rsidR="008879D6" w:rsidRDefault="008879D6" w:rsidP="008879D6">
      <w:pPr>
        <w:numPr>
          <w:ilvl w:val="0"/>
          <w:numId w:val="107"/>
        </w:numPr>
        <w:contextualSpacing/>
        <w:jc w:val="both"/>
      </w:pPr>
      <w:r>
        <w:t>не прошедшего в установленном порядке обучение и проверку знаний и навыков в области охраны труда;</w:t>
      </w:r>
    </w:p>
    <w:p w:rsidR="008879D6" w:rsidRDefault="008879D6" w:rsidP="008879D6">
      <w:pPr>
        <w:numPr>
          <w:ilvl w:val="0"/>
          <w:numId w:val="107"/>
        </w:numPr>
        <w:contextualSpacing/>
        <w:jc w:val="both"/>
      </w:pPr>
      <w: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8879D6" w:rsidRDefault="008879D6" w:rsidP="008879D6">
      <w:pPr>
        <w:numPr>
          <w:ilvl w:val="0"/>
          <w:numId w:val="107"/>
        </w:numPr>
        <w:contextualSpacing/>
        <w:jc w:val="both"/>
      </w:pPr>
      <w: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8879D6" w:rsidRDefault="008879D6" w:rsidP="008879D6">
      <w:pPr>
        <w:numPr>
          <w:ilvl w:val="0"/>
          <w:numId w:val="107"/>
        </w:numPr>
        <w:contextualSpacing/>
        <w:jc w:val="both"/>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8879D6" w:rsidRDefault="008879D6" w:rsidP="008879D6">
      <w:pPr>
        <w:numPr>
          <w:ilvl w:val="0"/>
          <w:numId w:val="107"/>
        </w:numPr>
        <w:contextualSpacing/>
        <w:jc w:val="both"/>
      </w:pPr>
      <w:r>
        <w:t>в других случаях, предусмотренных федеральными законами и иными нормативными правовыми актами Российской Федерации.</w:t>
      </w:r>
    </w:p>
    <w:p w:rsidR="008879D6" w:rsidRDefault="008879D6" w:rsidP="008879D6">
      <w:pPr>
        <w:jc w:val="both"/>
        <w:rPr>
          <w:b/>
        </w:rPr>
      </w:pPr>
      <w:r>
        <w:t xml:space="preserve">2.4. </w:t>
      </w:r>
      <w:r>
        <w:rPr>
          <w:b/>
        </w:rPr>
        <w:t xml:space="preserve">Прекращение трудового договора: </w:t>
      </w:r>
    </w:p>
    <w:p w:rsidR="008879D6" w:rsidRDefault="008879D6" w:rsidP="008879D6">
      <w:pPr>
        <w:ind w:firstLine="708"/>
        <w:jc w:val="both"/>
      </w:pPr>
      <w:r>
        <w:t xml:space="preserve">2.4.1.Прекращение трудового договора может иметь место только по основаниям, предусмотренным трудовым законодательством. </w:t>
      </w:r>
    </w:p>
    <w:p w:rsidR="008879D6" w:rsidRDefault="008879D6" w:rsidP="008879D6">
      <w:pPr>
        <w:ind w:firstLine="708"/>
        <w:jc w:val="both"/>
      </w:pPr>
      <w:r>
        <w:t xml:space="preserve">2.4.2. Трудовой договор </w:t>
      </w:r>
      <w:proofErr w:type="gramStart"/>
      <w:r>
        <w:t>может быть в любое время расторгнут</w:t>
      </w:r>
      <w:proofErr w:type="gramEnd"/>
      <w:r>
        <w:t xml:space="preserve"> по соглашению сторон трудового договора (ст. 78 ТК РФ).</w:t>
      </w:r>
    </w:p>
    <w:p w:rsidR="008879D6" w:rsidRDefault="008879D6" w:rsidP="008879D6">
      <w:pPr>
        <w:ind w:firstLine="708"/>
        <w:jc w:val="both"/>
      </w:pPr>
      <w:r>
        <w:t>2.4.3. Срочный трудовой договор прекращается с истечением срока его действия (ст. 79 ТК РФ).</w:t>
      </w:r>
    </w:p>
    <w:p w:rsidR="008879D6" w:rsidRDefault="008879D6" w:rsidP="00FE7FC7">
      <w:pPr>
        <w:ind w:firstLine="567"/>
        <w:jc w:val="both"/>
      </w:pPr>
      <w: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8879D6" w:rsidRDefault="008879D6" w:rsidP="00FE7FC7">
      <w:pPr>
        <w:ind w:firstLine="567"/>
        <w:jc w:val="both"/>
      </w:pPr>
      <w:r>
        <w:t>Трудовой договор, заключенный на время выполнения определенной работы, прекращается по завершении этой работы.</w:t>
      </w:r>
    </w:p>
    <w:p w:rsidR="008879D6" w:rsidRDefault="008879D6" w:rsidP="00FE7FC7">
      <w:pPr>
        <w:ind w:firstLine="567"/>
        <w:jc w:val="both"/>
      </w:pPr>
      <w:r>
        <w:t>Трудовой договор, заключенный на время исполнения обязанностей отсутствующего работника, прекращается с выходом этого работника на работу.</w:t>
      </w:r>
    </w:p>
    <w:p w:rsidR="008879D6" w:rsidRDefault="008879D6" w:rsidP="00FE7FC7">
      <w:pPr>
        <w:ind w:firstLine="567"/>
        <w:jc w:val="both"/>
      </w:pPr>
      <w: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8879D6" w:rsidRDefault="008879D6" w:rsidP="008879D6">
      <w:pPr>
        <w:ind w:firstLine="708"/>
        <w:jc w:val="both"/>
      </w:pPr>
      <w:r>
        <w:t xml:space="preserve">2.4.4. Работник имеет право расторгнуть трудовой договор, предупредив об этом работодателя в письменной форме не </w:t>
      </w:r>
      <w:proofErr w:type="gramStart"/>
      <w:r>
        <w:t>позднее</w:t>
      </w:r>
      <w:proofErr w:type="gramEnd"/>
      <w: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8879D6" w:rsidRDefault="008879D6" w:rsidP="008879D6">
      <w:pPr>
        <w:ind w:firstLine="708"/>
        <w:jc w:val="both"/>
      </w:pPr>
      <w:r>
        <w:t xml:space="preserve">2.4.5. По соглашению между работником и работодателем трудовой </w:t>
      </w:r>
      <w:proofErr w:type="gramStart"/>
      <w:r>
        <w:t>договор</w:t>
      </w:r>
      <w:proofErr w:type="gramEnd"/>
      <w:r>
        <w:t xml:space="preserve"> может быть расторгнут и до истечения срока предупреждения об увольнении (ст. 80 ТК РФ).</w:t>
      </w:r>
    </w:p>
    <w:p w:rsidR="008879D6" w:rsidRDefault="008879D6" w:rsidP="008879D6">
      <w:pPr>
        <w:jc w:val="both"/>
      </w:pPr>
      <w:proofErr w:type="gramStart"/>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t xml:space="preserve"> договор в срок, указанный в заявлении работника.</w:t>
      </w:r>
    </w:p>
    <w:p w:rsidR="008879D6" w:rsidRDefault="008879D6" w:rsidP="008879D6">
      <w:pPr>
        <w:ind w:firstLine="708"/>
        <w:jc w:val="both"/>
      </w:pPr>
      <w:r>
        <w:lastRenderedPageBreak/>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t>и</w:t>
      </w:r>
      <w:proofErr w:type="gramEnd"/>
      <w:r>
        <w:t xml:space="preserve"> трудового договора. </w:t>
      </w:r>
    </w:p>
    <w:p w:rsidR="008879D6" w:rsidRDefault="008879D6" w:rsidP="008879D6">
      <w:pPr>
        <w:ind w:firstLine="708"/>
        <w:jc w:val="both"/>
      </w:pPr>
      <w:r>
        <w:t xml:space="preserve">По истечении срока предупреждения об увольнении работник имеет право прекратить работу. </w:t>
      </w:r>
    </w:p>
    <w:p w:rsidR="008879D6" w:rsidRDefault="008879D6" w:rsidP="008879D6">
      <w:pPr>
        <w:ind w:firstLine="708"/>
        <w:jc w:val="both"/>
      </w:pPr>
      <w:r>
        <w:t xml:space="preserve">Если по истечении срока предупреждения об увольнении трудовой договор не </w:t>
      </w:r>
      <w:proofErr w:type="gramStart"/>
      <w:r>
        <w:t>был</w:t>
      </w:r>
      <w:proofErr w:type="gramEnd"/>
      <w:r>
        <w:t xml:space="preserve"> расторгнут, и работник не настаивает на увольнении, то действие трудового договора продолжается. </w:t>
      </w:r>
    </w:p>
    <w:p w:rsidR="008879D6" w:rsidRDefault="008879D6" w:rsidP="008879D6">
      <w:pPr>
        <w:ind w:firstLine="708"/>
        <w:jc w:val="both"/>
      </w:pPr>
      <w: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8879D6" w:rsidRDefault="008879D6" w:rsidP="008879D6">
      <w:pPr>
        <w:ind w:firstLine="708"/>
        <w:jc w:val="both"/>
      </w:pPr>
      <w:r>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8879D6" w:rsidRDefault="008879D6" w:rsidP="008879D6">
      <w:pPr>
        <w:ind w:firstLine="708"/>
        <w:jc w:val="both"/>
      </w:pPr>
      <w:r>
        <w:t>Причинами увольнения работников, в том числе педагогических работников, по п. 2 ч. 1 ст. 81 ТК РФ, могут являться:</w:t>
      </w:r>
    </w:p>
    <w:p w:rsidR="008879D6" w:rsidRDefault="008879D6" w:rsidP="008879D6">
      <w:pPr>
        <w:jc w:val="both"/>
      </w:pPr>
      <w:r>
        <w:t>- реорганизация учреждения;</w:t>
      </w:r>
    </w:p>
    <w:p w:rsidR="008879D6" w:rsidRDefault="008879D6" w:rsidP="008879D6">
      <w:pPr>
        <w:jc w:val="both"/>
      </w:pPr>
      <w:r>
        <w:t>- исключение из штатного расписания некоторых должностей;</w:t>
      </w:r>
    </w:p>
    <w:p w:rsidR="008879D6" w:rsidRDefault="008879D6" w:rsidP="008879D6">
      <w:pPr>
        <w:jc w:val="both"/>
      </w:pPr>
      <w:r>
        <w:t>- сокращение численности работников;</w:t>
      </w:r>
    </w:p>
    <w:p w:rsidR="008879D6" w:rsidRDefault="008879D6" w:rsidP="008879D6">
      <w:pPr>
        <w:jc w:val="both"/>
      </w:pPr>
      <w:r>
        <w:t>- уменьшение количества классов-комплектов, групп;</w:t>
      </w:r>
    </w:p>
    <w:p w:rsidR="008879D6" w:rsidRDefault="008879D6" w:rsidP="008879D6">
      <w:pPr>
        <w:jc w:val="both"/>
      </w:pPr>
      <w:r>
        <w:t>- изменение количества часов по предмету ввиду изменения учебного плана, учебных программ и т.п.</w:t>
      </w:r>
    </w:p>
    <w:p w:rsidR="008879D6" w:rsidRDefault="008879D6" w:rsidP="008879D6">
      <w:pPr>
        <w:ind w:firstLine="708"/>
        <w:jc w:val="both"/>
      </w:pPr>
      <w: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8879D6" w:rsidRDefault="008879D6" w:rsidP="008879D6">
      <w:pPr>
        <w:jc w:val="both"/>
      </w:pPr>
      <w:r>
        <w:t xml:space="preserve">Трудовой договор </w:t>
      </w:r>
      <w:proofErr w:type="gramStart"/>
      <w:r>
        <w:t>с учителем в связи с уменьшением учебной нагрузки в течение учебного года по независящим от него причинам</w:t>
      </w:r>
      <w:proofErr w:type="gramEnd"/>
      <w:r>
        <w:t>, в том числе при полном ее отсутствии, не может быть расторгнут до конца учебного года.[6]</w:t>
      </w:r>
    </w:p>
    <w:p w:rsidR="008879D6" w:rsidRDefault="008879D6" w:rsidP="008879D6">
      <w:pPr>
        <w:ind w:firstLine="708"/>
        <w:jc w:val="both"/>
      </w:pPr>
      <w: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8879D6" w:rsidRDefault="008879D6" w:rsidP="008879D6">
      <w:pPr>
        <w:jc w:val="both"/>
      </w:pPr>
      <w: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8879D6" w:rsidRDefault="008879D6" w:rsidP="008879D6">
      <w:pPr>
        <w:ind w:firstLine="708"/>
        <w:jc w:val="both"/>
      </w:pPr>
      <w: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8879D6" w:rsidRDefault="008879D6" w:rsidP="008879D6">
      <w:pPr>
        <w:ind w:firstLine="708"/>
        <w:jc w:val="both"/>
      </w:pPr>
      <w: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8879D6" w:rsidRDefault="008879D6" w:rsidP="008879D6">
      <w:pPr>
        <w:ind w:firstLine="708"/>
        <w:jc w:val="both"/>
      </w:pPr>
      <w: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8879D6" w:rsidRDefault="008879D6" w:rsidP="008879D6">
      <w:pPr>
        <w:ind w:firstLine="708"/>
        <w:jc w:val="both"/>
      </w:pPr>
      <w: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8879D6" w:rsidRDefault="008879D6" w:rsidP="008879D6">
      <w:pPr>
        <w:jc w:val="both"/>
      </w:pPr>
      <w:r>
        <w:t xml:space="preserve">- повторное в течение одного года грубое нарушение устава образовательного учреждения; </w:t>
      </w:r>
    </w:p>
    <w:p w:rsidR="008879D6" w:rsidRDefault="008879D6" w:rsidP="008879D6">
      <w:pPr>
        <w:jc w:val="both"/>
      </w:pPr>
      <w: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8879D6" w:rsidRDefault="008879D6" w:rsidP="008879D6">
      <w:pPr>
        <w:ind w:firstLine="708"/>
        <w:jc w:val="both"/>
      </w:pPr>
      <w:r>
        <w:t xml:space="preserve">2.4.12. Прекращение трудового договора оформляется приказом  работодателя (ст. 84.1 ТК РФ). </w:t>
      </w:r>
    </w:p>
    <w:p w:rsidR="008879D6" w:rsidRDefault="008879D6" w:rsidP="008879D6">
      <w:pPr>
        <w:jc w:val="both"/>
      </w:pPr>
      <w: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8879D6" w:rsidRDefault="008879D6" w:rsidP="008879D6">
      <w:pPr>
        <w:ind w:firstLine="708"/>
        <w:jc w:val="both"/>
      </w:pPr>
      <w:r>
        <w:lastRenderedPageBreak/>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8879D6" w:rsidRDefault="008879D6" w:rsidP="008879D6">
      <w:pPr>
        <w:ind w:firstLine="708"/>
        <w:jc w:val="both"/>
      </w:pPr>
      <w:r>
        <w:t xml:space="preserve">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8879D6" w:rsidRDefault="008879D6" w:rsidP="008879D6">
      <w:pPr>
        <w:jc w:val="both"/>
      </w:pPr>
      <w:proofErr w:type="gramStart"/>
      <w: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8879D6" w:rsidRDefault="008879D6" w:rsidP="00FE7FC7">
      <w:pPr>
        <w:numPr>
          <w:ilvl w:val="2"/>
          <w:numId w:val="105"/>
        </w:numPr>
        <w:ind w:left="0" w:firstLine="567"/>
        <w:contextualSpacing/>
        <w:jc w:val="both"/>
      </w:pPr>
      <w:r>
        <w:t>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8879D6" w:rsidRDefault="008879D6" w:rsidP="008879D6">
      <w:pPr>
        <w:ind w:left="1290"/>
        <w:contextualSpacing/>
        <w:jc w:val="both"/>
      </w:pPr>
    </w:p>
    <w:p w:rsidR="008879D6" w:rsidRDefault="008879D6" w:rsidP="008879D6">
      <w:pPr>
        <w:numPr>
          <w:ilvl w:val="0"/>
          <w:numId w:val="105"/>
        </w:numPr>
        <w:contextualSpacing/>
        <w:jc w:val="both"/>
        <w:rPr>
          <w:b/>
        </w:rPr>
      </w:pPr>
      <w:r>
        <w:rPr>
          <w:b/>
        </w:rPr>
        <w:t>ОСНОВНЫЕ ПРАВА, ОБЯЗАННОСТИ И ОТВЕТСТВЕННОСТЬ СТОРОН ТРУДОВОГО ДОГОВОРА</w:t>
      </w:r>
    </w:p>
    <w:p w:rsidR="008879D6" w:rsidRDefault="008879D6" w:rsidP="008879D6">
      <w:pPr>
        <w:ind w:left="1080"/>
        <w:contextualSpacing/>
        <w:jc w:val="both"/>
      </w:pPr>
    </w:p>
    <w:p w:rsidR="008879D6" w:rsidRDefault="008879D6" w:rsidP="008879D6">
      <w:pPr>
        <w:jc w:val="both"/>
        <w:rPr>
          <w:b/>
        </w:rPr>
      </w:pPr>
      <w:r>
        <w:t xml:space="preserve">3.1. </w:t>
      </w:r>
      <w:r>
        <w:rPr>
          <w:b/>
        </w:rPr>
        <w:t>Работник имеет право:</w:t>
      </w:r>
    </w:p>
    <w:p w:rsidR="008879D6" w:rsidRDefault="008879D6" w:rsidP="008879D6">
      <w:pPr>
        <w:ind w:firstLine="708"/>
        <w:jc w:val="both"/>
      </w:pPr>
      <w:r>
        <w:t>3.1.1. на заключение, изменение и расторжение трудового договора в порядке и на условиях, которые  установлены ТК РФ, иными федеральными законами;</w:t>
      </w:r>
    </w:p>
    <w:p w:rsidR="008879D6" w:rsidRDefault="008879D6" w:rsidP="008879D6">
      <w:pPr>
        <w:ind w:firstLine="708"/>
        <w:jc w:val="both"/>
      </w:pPr>
      <w:r>
        <w:t>3.1.2. на предоставление ему работы, обусловленной трудовым договором;</w:t>
      </w:r>
    </w:p>
    <w:p w:rsidR="008879D6" w:rsidRDefault="008879D6" w:rsidP="008879D6">
      <w:pPr>
        <w:ind w:firstLine="708"/>
        <w:jc w:val="both"/>
      </w:pPr>
      <w: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8879D6" w:rsidRDefault="008879D6" w:rsidP="008879D6">
      <w:pPr>
        <w:ind w:firstLine="708"/>
        <w:jc w:val="both"/>
      </w:pPr>
      <w: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879D6" w:rsidRDefault="008879D6" w:rsidP="008879D6">
      <w:pPr>
        <w:ind w:firstLine="708"/>
        <w:jc w:val="both"/>
      </w:pPr>
      <w:proofErr w:type="gramStart"/>
      <w: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8879D6" w:rsidRDefault="008879D6" w:rsidP="008879D6">
      <w:pPr>
        <w:ind w:firstLine="708"/>
        <w:jc w:val="both"/>
      </w:pPr>
      <w:r>
        <w:t>3.1.6. на полную достоверную информацию об условиях труда и требованиях охраны труда на рабочем месте;</w:t>
      </w:r>
    </w:p>
    <w:p w:rsidR="008879D6" w:rsidRDefault="008879D6" w:rsidP="008879D6">
      <w:pPr>
        <w:ind w:firstLine="708"/>
        <w:jc w:val="both"/>
      </w:pPr>
      <w: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8879D6" w:rsidRDefault="008879D6" w:rsidP="008879D6">
      <w:pPr>
        <w:ind w:firstLine="708"/>
        <w:jc w:val="both"/>
      </w:pPr>
      <w: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879D6" w:rsidRDefault="008879D6" w:rsidP="008879D6">
      <w:pPr>
        <w:ind w:firstLine="708"/>
        <w:jc w:val="both"/>
      </w:pPr>
      <w:r>
        <w:t>3.1.9. на участие в управлении учреждением в предусмотренных ТК РФ, иными федеральными законами, соглашениями и коллективным договором формах;</w:t>
      </w:r>
    </w:p>
    <w:p w:rsidR="008879D6" w:rsidRDefault="008879D6" w:rsidP="008879D6">
      <w:pPr>
        <w:ind w:firstLine="708"/>
        <w:jc w:val="both"/>
      </w:pPr>
      <w: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8879D6" w:rsidRDefault="008879D6" w:rsidP="008879D6">
      <w:pPr>
        <w:ind w:firstLine="708"/>
        <w:jc w:val="both"/>
      </w:pPr>
      <w:r>
        <w:t>3.1.11. на защиту своих трудовых прав, свобод и законных интересов всеми не запрещенными законом способами;</w:t>
      </w:r>
    </w:p>
    <w:p w:rsidR="008879D6" w:rsidRDefault="008879D6" w:rsidP="008879D6">
      <w:pPr>
        <w:ind w:firstLine="708"/>
        <w:jc w:val="both"/>
      </w:pPr>
      <w: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8879D6" w:rsidRDefault="008879D6" w:rsidP="008879D6">
      <w:pPr>
        <w:ind w:firstLine="708"/>
        <w:jc w:val="both"/>
      </w:pPr>
      <w: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8879D6" w:rsidRDefault="008879D6" w:rsidP="008879D6">
      <w:pPr>
        <w:ind w:firstLine="708"/>
        <w:jc w:val="both"/>
      </w:pPr>
      <w:r>
        <w:t>3.1.14. на обязательное социальное страхование в случаях, предусмотренных федеральными законами;</w:t>
      </w:r>
    </w:p>
    <w:p w:rsidR="008879D6" w:rsidRDefault="008879D6" w:rsidP="008879D6">
      <w:pPr>
        <w:ind w:firstLine="708"/>
        <w:jc w:val="both"/>
      </w:pPr>
      <w:r>
        <w:t>3.1.15. на защиту персональных данных (ТК РФ ст.85);</w:t>
      </w:r>
    </w:p>
    <w:p w:rsidR="008879D6" w:rsidRDefault="008879D6" w:rsidP="008879D6">
      <w:pPr>
        <w:ind w:firstLine="708"/>
        <w:jc w:val="both"/>
      </w:pPr>
      <w:r>
        <w:t>3.1.16. пользоваться другими правами в соответствии с уставом образовательного учреждения, трудовым договором, законодательством Российской Федерации.</w:t>
      </w:r>
    </w:p>
    <w:p w:rsidR="008879D6" w:rsidRDefault="008879D6" w:rsidP="008879D6">
      <w:pPr>
        <w:jc w:val="both"/>
        <w:rPr>
          <w:b/>
        </w:rPr>
      </w:pPr>
      <w:r>
        <w:t xml:space="preserve">3.2. </w:t>
      </w:r>
      <w:r>
        <w:rPr>
          <w:b/>
        </w:rPr>
        <w:t>Работник обязан:</w:t>
      </w:r>
    </w:p>
    <w:p w:rsidR="008879D6" w:rsidRDefault="008879D6" w:rsidP="008879D6">
      <w:pPr>
        <w:ind w:firstLine="708"/>
        <w:jc w:val="both"/>
      </w:pPr>
      <w:r>
        <w:t>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p>
    <w:p w:rsidR="008879D6" w:rsidRDefault="008879D6" w:rsidP="008879D6">
      <w:pPr>
        <w:ind w:firstLine="708"/>
        <w:jc w:val="both"/>
      </w:pPr>
      <w:r>
        <w:lastRenderedPageBreak/>
        <w:t>3.2.2. соблюдать требования по охране труда и обеспечению безопасности труда;</w:t>
      </w:r>
    </w:p>
    <w:p w:rsidR="008879D6" w:rsidRDefault="008879D6" w:rsidP="008879D6">
      <w:pPr>
        <w:jc w:val="both"/>
      </w:pPr>
      <w:r>
        <w:t xml:space="preserve"> </w:t>
      </w:r>
      <w:r>
        <w:tab/>
        <w:t xml:space="preserve">3.2.3.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t>т.ч</w:t>
      </w:r>
      <w:proofErr w:type="spellEnd"/>
      <w:r>
        <w:t>. имущества третьих лиц, находящихся у работодателя;</w:t>
      </w:r>
    </w:p>
    <w:p w:rsidR="008879D6" w:rsidRDefault="008879D6" w:rsidP="008879D6">
      <w:pPr>
        <w:jc w:val="both"/>
      </w:pPr>
      <w:r>
        <w:t xml:space="preserve"> </w:t>
      </w:r>
      <w:r>
        <w:tab/>
        <w:t xml:space="preserve">3.2.4. бережно относиться к имуществу работодателя, в </w:t>
      </w:r>
      <w:proofErr w:type="spellStart"/>
      <w:r>
        <w:t>т.ч</w:t>
      </w:r>
      <w:proofErr w:type="spellEnd"/>
      <w:r>
        <w:t>. к имуществу третьих лиц, находящихся у работодателя;</w:t>
      </w:r>
    </w:p>
    <w:p w:rsidR="008879D6" w:rsidRDefault="008879D6" w:rsidP="008879D6">
      <w:pPr>
        <w:ind w:firstLine="708"/>
        <w:jc w:val="both"/>
      </w:pPr>
      <w:r>
        <w:t>3.2.5. проходить предварительные и периодические медицинские осмотры;</w:t>
      </w:r>
    </w:p>
    <w:p w:rsidR="008879D6" w:rsidRDefault="008879D6" w:rsidP="008879D6">
      <w:pPr>
        <w:ind w:firstLine="708"/>
        <w:jc w:val="both"/>
      </w:pPr>
      <w:r>
        <w:t>3.2.6. предъявлять при приеме на работу документы, предусмотренные трудовым законодательством;</w:t>
      </w:r>
    </w:p>
    <w:p w:rsidR="008879D6" w:rsidRDefault="008879D6" w:rsidP="008879D6">
      <w:pPr>
        <w:ind w:firstLine="708"/>
        <w:jc w:val="both"/>
      </w:pPr>
      <w:r>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8879D6" w:rsidRDefault="008879D6" w:rsidP="008879D6">
      <w:pPr>
        <w:ind w:firstLine="708"/>
        <w:jc w:val="both"/>
      </w:pPr>
      <w:r>
        <w:t>3.2.8. экономно и рационально расходовать энергию, топливо и другие материальные ресурсы работодателя;</w:t>
      </w:r>
    </w:p>
    <w:p w:rsidR="008879D6" w:rsidRDefault="008879D6" w:rsidP="008879D6">
      <w:pPr>
        <w:ind w:firstLine="708"/>
        <w:jc w:val="both"/>
      </w:pPr>
      <w:r>
        <w:t xml:space="preserve">3.2.9. соблюдать законные права и свободы  воспитанников; </w:t>
      </w:r>
    </w:p>
    <w:p w:rsidR="008879D6" w:rsidRDefault="008879D6" w:rsidP="008879D6">
      <w:pPr>
        <w:ind w:firstLine="708"/>
        <w:jc w:val="both"/>
      </w:pPr>
      <w:r>
        <w:t>3.2.10. обеспечивать защиту известных ему  персональных данных воспитанников, родителей в соответствии с «Положением  о защите персо</w:t>
      </w:r>
      <w:r w:rsidR="00FE7FC7">
        <w:t>нальных данных в МАДОУ</w:t>
      </w:r>
      <w:r>
        <w:t xml:space="preserve"> № 357</w:t>
      </w:r>
      <w:r w:rsidR="00FE7FC7">
        <w:t>.</w:t>
      </w:r>
    </w:p>
    <w:p w:rsidR="008879D6" w:rsidRDefault="008879D6" w:rsidP="008879D6">
      <w:pPr>
        <w:ind w:firstLine="708"/>
        <w:jc w:val="both"/>
      </w:pPr>
      <w:r>
        <w:t>3.2.11. уважительно и тактично относиться к коллегам по работе и воспитанникам;</w:t>
      </w:r>
    </w:p>
    <w:p w:rsidR="008879D6" w:rsidRDefault="008879D6" w:rsidP="008879D6">
      <w:pPr>
        <w:ind w:firstLine="708"/>
        <w:jc w:val="both"/>
      </w:pPr>
      <w:r>
        <w:t>3.2.12.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8879D6" w:rsidRDefault="008879D6" w:rsidP="008879D6">
      <w:pPr>
        <w:jc w:val="both"/>
        <w:rPr>
          <w:b/>
        </w:rPr>
      </w:pPr>
      <w:r>
        <w:t>3.3</w:t>
      </w:r>
      <w:r>
        <w:rPr>
          <w:b/>
        </w:rPr>
        <w:t>.  Педагогические работники образовательного учреждения имеют право:</w:t>
      </w:r>
    </w:p>
    <w:p w:rsidR="008879D6" w:rsidRDefault="008879D6" w:rsidP="008879D6">
      <w:pPr>
        <w:ind w:firstLine="708"/>
        <w:jc w:val="both"/>
      </w:pPr>
      <w:r>
        <w:t>3.3.1. на внесение предложений по совершенствованию образовательного процесса в учреждении;</w:t>
      </w:r>
    </w:p>
    <w:p w:rsidR="008879D6" w:rsidRDefault="008879D6" w:rsidP="008879D6">
      <w:pPr>
        <w:ind w:firstLine="708"/>
        <w:jc w:val="both"/>
      </w:pPr>
      <w:r>
        <w:t>3.3.2.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8879D6" w:rsidRDefault="008879D6" w:rsidP="008879D6">
      <w:pPr>
        <w:ind w:firstLine="708"/>
        <w:jc w:val="both"/>
      </w:pPr>
      <w:r>
        <w:t xml:space="preserve">3.3.3. на </w:t>
      </w:r>
      <w:proofErr w:type="gramStart"/>
      <w:r>
        <w:t>аттестацию</w:t>
      </w:r>
      <w:proofErr w:type="gramEnd"/>
      <w:r>
        <w:t xml:space="preserve"> на соответствующую квалификационную категорию в добровольном порядке и получение ее в случае успешного прохождения аттестации;</w:t>
      </w:r>
    </w:p>
    <w:p w:rsidR="008879D6" w:rsidRDefault="008879D6" w:rsidP="008879D6">
      <w:pPr>
        <w:ind w:firstLine="708"/>
        <w:jc w:val="both"/>
      </w:pPr>
      <w:r>
        <w:t>3.3.4.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8879D6" w:rsidRDefault="008879D6" w:rsidP="008879D6">
      <w:pPr>
        <w:ind w:firstLine="708"/>
        <w:jc w:val="both"/>
      </w:pPr>
      <w:r>
        <w:t>3.3.5.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8879D6" w:rsidRDefault="008879D6" w:rsidP="008879D6">
      <w:pPr>
        <w:ind w:firstLine="708"/>
        <w:jc w:val="both"/>
      </w:pPr>
      <w:r>
        <w:t>3.3.6. 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8879D6" w:rsidRDefault="008879D6" w:rsidP="008879D6">
      <w:pPr>
        <w:jc w:val="both"/>
        <w:rPr>
          <w:b/>
        </w:rPr>
      </w:pPr>
      <w:r>
        <w:t xml:space="preserve">3.4.  </w:t>
      </w:r>
      <w:r>
        <w:rPr>
          <w:b/>
        </w:rPr>
        <w:t>Педагогические работники образовательного учреждения обязаны:</w:t>
      </w:r>
    </w:p>
    <w:p w:rsidR="008879D6" w:rsidRDefault="008879D6" w:rsidP="008879D6">
      <w:pPr>
        <w:ind w:firstLine="708"/>
        <w:jc w:val="both"/>
      </w:pPr>
      <w:r>
        <w:t xml:space="preserve">3.4.1. соблюдать Кодекс профессиональной этики, права и свободы воспитанников,  режим дня ДОУ, уважать  человеческое достоинство, честь и репутацию воспитанников; </w:t>
      </w:r>
    </w:p>
    <w:p w:rsidR="008879D6" w:rsidRDefault="008879D6" w:rsidP="008879D6">
      <w:pPr>
        <w:ind w:firstLine="708"/>
        <w:jc w:val="both"/>
      </w:pPr>
      <w:r>
        <w:t>3.4.2.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(семинары, круглые столы), в соответствии с годовым планом работы учреждения.</w:t>
      </w:r>
    </w:p>
    <w:p w:rsidR="008879D6" w:rsidRDefault="008879D6" w:rsidP="008879D6">
      <w:pPr>
        <w:ind w:firstLine="708"/>
        <w:jc w:val="both"/>
      </w:pPr>
      <w:r>
        <w:t xml:space="preserve">Педагогические советы проводятся один раз в два месяца; Общие собрания коллектива не менее двух раз в год и по мере необходимости; Производственные совещания один раз в квартал и по мере необходимости. </w:t>
      </w:r>
    </w:p>
    <w:p w:rsidR="008879D6" w:rsidRDefault="008879D6" w:rsidP="008879D6">
      <w:pPr>
        <w:ind w:firstLine="708"/>
        <w:jc w:val="both"/>
      </w:pPr>
      <w:r>
        <w:t xml:space="preserve">3.4.3. обеспечивать охрану жизни и здоровья воспитанников во время образовательного процесса в соответствии с Инструкцией по охране жизни и здоровья детей; </w:t>
      </w:r>
    </w:p>
    <w:p w:rsidR="008879D6" w:rsidRDefault="008879D6" w:rsidP="008879D6">
      <w:pPr>
        <w:ind w:firstLine="708"/>
        <w:jc w:val="both"/>
      </w:pPr>
      <w:r>
        <w:t xml:space="preserve">3.4.4. осуществлять связь с родителями (лицами, их заменяющими); </w:t>
      </w:r>
    </w:p>
    <w:p w:rsidR="008879D6" w:rsidRDefault="008879D6" w:rsidP="008879D6">
      <w:pPr>
        <w:ind w:firstLine="708"/>
        <w:jc w:val="both"/>
      </w:pPr>
      <w:r>
        <w:t xml:space="preserve">3.4.5.  выполнять правила по охране труда и пожарной безопасности; </w:t>
      </w:r>
    </w:p>
    <w:p w:rsidR="008879D6" w:rsidRDefault="008879D6" w:rsidP="008879D6">
      <w:pPr>
        <w:ind w:firstLine="708"/>
        <w:jc w:val="both"/>
      </w:pPr>
      <w:r>
        <w:t>3.4.6.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8879D6" w:rsidRDefault="008879D6" w:rsidP="008879D6">
      <w:pPr>
        <w:ind w:firstLine="708"/>
        <w:jc w:val="both"/>
      </w:pPr>
      <w:r>
        <w:t>3.4.7. на защиту персональных данных (ТК РФ ст.85);</w:t>
      </w:r>
    </w:p>
    <w:p w:rsidR="008879D6" w:rsidRDefault="008879D6" w:rsidP="008879D6">
      <w:pPr>
        <w:jc w:val="both"/>
        <w:rPr>
          <w:b/>
        </w:rPr>
      </w:pPr>
      <w:r>
        <w:t xml:space="preserve">3.5. </w:t>
      </w:r>
      <w:r>
        <w:rPr>
          <w:b/>
        </w:rPr>
        <w:t>Работодатель имеет право:</w:t>
      </w:r>
    </w:p>
    <w:p w:rsidR="008879D6" w:rsidRDefault="008879D6" w:rsidP="008879D6">
      <w:pPr>
        <w:ind w:firstLine="708"/>
        <w:jc w:val="both"/>
      </w:pPr>
      <w:r>
        <w:lastRenderedPageBreak/>
        <w:t>3.5.1. на управление образовательным учреждением, принятие решений в пределах полномочий, предусмотренных уставом учреждения;</w:t>
      </w:r>
    </w:p>
    <w:p w:rsidR="008879D6" w:rsidRDefault="008879D6" w:rsidP="008879D6">
      <w:pPr>
        <w:ind w:firstLine="708"/>
        <w:jc w:val="both"/>
      </w:pPr>
      <w: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8879D6" w:rsidRDefault="008879D6" w:rsidP="008879D6">
      <w:pPr>
        <w:ind w:firstLine="708"/>
        <w:jc w:val="both"/>
      </w:pPr>
      <w:r>
        <w:t>3.5.3. на ведение коллективных переговоров через своих представителей и заключение коллективных договоров;</w:t>
      </w:r>
    </w:p>
    <w:p w:rsidR="008879D6" w:rsidRDefault="008879D6" w:rsidP="008879D6">
      <w:pPr>
        <w:ind w:firstLine="708"/>
        <w:jc w:val="both"/>
      </w:pPr>
      <w:r>
        <w:t>3.5.4. на поощрение работников за добросовестный эффективный труд;</w:t>
      </w:r>
    </w:p>
    <w:p w:rsidR="008879D6" w:rsidRDefault="008879D6" w:rsidP="008879D6">
      <w:pPr>
        <w:ind w:firstLine="708"/>
        <w:jc w:val="both"/>
      </w:pPr>
      <w: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8879D6" w:rsidRDefault="008879D6" w:rsidP="008879D6">
      <w:pPr>
        <w:ind w:firstLine="708"/>
        <w:jc w:val="both"/>
      </w:pPr>
      <w:r>
        <w:t>3.5.6. на привлечение работников к дисциплинарной и материальной ответственности в порядке, установленном ТК РФ, иными федеральными законами;</w:t>
      </w:r>
    </w:p>
    <w:p w:rsidR="008879D6" w:rsidRDefault="008879D6" w:rsidP="008879D6">
      <w:pPr>
        <w:ind w:firstLine="708"/>
        <w:jc w:val="both"/>
      </w:pPr>
      <w:r>
        <w:t>3.5.7. на принятие локальных нормативных актов, содержащих нормы трудового права, в порядке, установленном ТК РФ;</w:t>
      </w:r>
    </w:p>
    <w:p w:rsidR="008879D6" w:rsidRDefault="008879D6" w:rsidP="008879D6">
      <w:pPr>
        <w:ind w:firstLine="708"/>
        <w:jc w:val="both"/>
      </w:pPr>
      <w:r>
        <w:t>3.5.8. реализовывать иные права, определенные уставом образовательного учреждения, трудовым договором, законодательством Российской Федерации.</w:t>
      </w:r>
    </w:p>
    <w:p w:rsidR="008879D6" w:rsidRDefault="008879D6" w:rsidP="008879D6">
      <w:pPr>
        <w:jc w:val="both"/>
        <w:rPr>
          <w:b/>
        </w:rPr>
      </w:pPr>
      <w:r>
        <w:t xml:space="preserve">3.6. </w:t>
      </w:r>
      <w:r>
        <w:rPr>
          <w:b/>
        </w:rPr>
        <w:t>Работодатель обязан:</w:t>
      </w:r>
    </w:p>
    <w:p w:rsidR="008879D6" w:rsidRDefault="008879D6" w:rsidP="008879D6">
      <w:pPr>
        <w:ind w:firstLine="708"/>
        <w:jc w:val="both"/>
      </w:pPr>
      <w: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8879D6" w:rsidRDefault="008879D6" w:rsidP="008879D6">
      <w:pPr>
        <w:ind w:firstLine="708"/>
        <w:jc w:val="both"/>
      </w:pPr>
      <w: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8879D6" w:rsidRDefault="008879D6" w:rsidP="008879D6">
      <w:pPr>
        <w:ind w:firstLine="708"/>
        <w:jc w:val="both"/>
      </w:pPr>
      <w:r>
        <w:t xml:space="preserve">3.6.3. предоставлять работникам работу, обусловленную трудовым договором; </w:t>
      </w:r>
    </w:p>
    <w:p w:rsidR="008879D6" w:rsidRDefault="008879D6" w:rsidP="008879D6">
      <w:pPr>
        <w:ind w:firstLine="708"/>
        <w:jc w:val="both"/>
      </w:pPr>
      <w:r>
        <w:t xml:space="preserve">3.6.4. обеспечивать безопасность и условия труда, соответствующие государственным нормативным требованиям охраны труда; </w:t>
      </w:r>
    </w:p>
    <w:p w:rsidR="008879D6" w:rsidRDefault="008879D6" w:rsidP="008879D6">
      <w:pPr>
        <w:ind w:firstLine="708"/>
        <w:jc w:val="both"/>
      </w:pPr>
      <w:r>
        <w:t xml:space="preserve">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8879D6" w:rsidRDefault="008879D6" w:rsidP="008879D6">
      <w:pPr>
        <w:ind w:firstLine="708"/>
        <w:jc w:val="both"/>
      </w:pPr>
      <w:r>
        <w:t>3.6.6. обеспечивать работникам равную оплату за труд равной ценности;</w:t>
      </w:r>
    </w:p>
    <w:p w:rsidR="008879D6" w:rsidRDefault="008879D6" w:rsidP="008879D6">
      <w:pPr>
        <w:ind w:firstLine="708"/>
        <w:jc w:val="both"/>
      </w:pPr>
      <w:r>
        <w:t xml:space="preserve">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8879D6" w:rsidRDefault="008879D6" w:rsidP="008879D6">
      <w:pPr>
        <w:ind w:firstLine="708"/>
        <w:jc w:val="both"/>
      </w:pPr>
      <w:r>
        <w:t xml:space="preserve">3.6.8. вести коллективные переговоры, а также заключать коллективный договор в порядке, установленном ТК РФ; </w:t>
      </w:r>
    </w:p>
    <w:p w:rsidR="008879D6" w:rsidRDefault="008879D6" w:rsidP="008879D6">
      <w:pPr>
        <w:ind w:firstLine="708"/>
        <w:jc w:val="both"/>
      </w:pPr>
      <w: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8879D6" w:rsidRDefault="008879D6" w:rsidP="008879D6">
      <w:pPr>
        <w:ind w:firstLine="708"/>
        <w:jc w:val="both"/>
      </w:pPr>
      <w:r>
        <w:t xml:space="preserve">3.6.10. обеспечивать бытовые нужды работников, связанные с исполнением ими трудовых обязанностей; </w:t>
      </w:r>
    </w:p>
    <w:p w:rsidR="008879D6" w:rsidRDefault="008879D6" w:rsidP="008879D6">
      <w:pPr>
        <w:ind w:firstLine="708"/>
        <w:jc w:val="both"/>
      </w:pPr>
      <w:r>
        <w:t>3.6.11. осуществлять обязательное социальное страхование работников в порядке, установленном федеральными законами;</w:t>
      </w:r>
    </w:p>
    <w:p w:rsidR="008879D6" w:rsidRDefault="008879D6" w:rsidP="008879D6">
      <w:pPr>
        <w:ind w:firstLine="708"/>
        <w:jc w:val="both"/>
      </w:pPr>
      <w: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8879D6" w:rsidRDefault="008879D6" w:rsidP="008879D6">
      <w:pPr>
        <w:ind w:firstLine="708"/>
        <w:jc w:val="both"/>
      </w:pPr>
      <w:proofErr w:type="gramStart"/>
      <w:r>
        <w:t>3.6.13.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w:t>
      </w:r>
      <w:proofErr w:type="gramEnd"/>
      <w:r>
        <w:t xml:space="preserve"> указанных медицинских осмотров (обследований);</w:t>
      </w:r>
    </w:p>
    <w:p w:rsidR="008879D6" w:rsidRDefault="008879D6" w:rsidP="008879D6">
      <w:pPr>
        <w:ind w:firstLine="708"/>
        <w:jc w:val="both"/>
      </w:pPr>
      <w:r>
        <w:t>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8879D6" w:rsidRDefault="008879D6" w:rsidP="008879D6">
      <w:pPr>
        <w:ind w:firstLine="708"/>
        <w:jc w:val="both"/>
      </w:pPr>
      <w:r>
        <w:lastRenderedPageBreak/>
        <w:t xml:space="preserve">3.6.15. создавать условия для внедрения инноваций, обеспечивать формирование и реализацию инициатив работников образовательного учреждения; </w:t>
      </w:r>
    </w:p>
    <w:p w:rsidR="008879D6" w:rsidRDefault="008879D6" w:rsidP="008879D6">
      <w:pPr>
        <w:ind w:firstLine="708"/>
        <w:jc w:val="both"/>
      </w:pPr>
      <w:r>
        <w:t>3.6.16. создавать условия для непрерывного повышения квалификации работников;</w:t>
      </w:r>
    </w:p>
    <w:p w:rsidR="008879D6" w:rsidRDefault="008879D6" w:rsidP="008879D6">
      <w:pPr>
        <w:ind w:firstLine="708"/>
        <w:jc w:val="both"/>
      </w:pPr>
      <w:r>
        <w:t>3.6.17. поддерживать благоприятный морально-психологический климат в коллективе;</w:t>
      </w:r>
    </w:p>
    <w:p w:rsidR="008879D6" w:rsidRDefault="008879D6" w:rsidP="008879D6">
      <w:pPr>
        <w:ind w:firstLine="708"/>
        <w:jc w:val="both"/>
      </w:pPr>
      <w:r>
        <w:t>3.6.18. обеспечить  защиту персональных данных  работников, родителей и воспитанников в соответствии с «Положением о защит</w:t>
      </w:r>
      <w:r w:rsidR="00FE7FC7">
        <w:t xml:space="preserve">е персональных данных в МАДОУ </w:t>
      </w:r>
      <w:r>
        <w:t>№ 357 (ТК РФ ст.85);</w:t>
      </w:r>
    </w:p>
    <w:p w:rsidR="008879D6" w:rsidRDefault="008879D6" w:rsidP="008879D6">
      <w:pPr>
        <w:ind w:firstLine="708"/>
        <w:jc w:val="both"/>
      </w:pPr>
      <w:r>
        <w:t>3.6.18.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8879D6" w:rsidRDefault="008879D6" w:rsidP="008879D6">
      <w:pPr>
        <w:jc w:val="both"/>
        <w:rPr>
          <w:b/>
        </w:rPr>
      </w:pPr>
      <w:r>
        <w:t>3.7</w:t>
      </w:r>
      <w:r>
        <w:rPr>
          <w:b/>
        </w:rPr>
        <w:t>. Ответственность сторон трудового договора:</w:t>
      </w:r>
    </w:p>
    <w:p w:rsidR="008879D6" w:rsidRDefault="008879D6" w:rsidP="008879D6">
      <w:pPr>
        <w:ind w:firstLine="708"/>
        <w:jc w:val="both"/>
      </w:pPr>
      <w: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8879D6" w:rsidRDefault="008879D6" w:rsidP="008879D6">
      <w:pPr>
        <w:ind w:firstLine="708"/>
        <w:jc w:val="both"/>
      </w:pPr>
      <w: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8879D6" w:rsidRDefault="008879D6" w:rsidP="008879D6">
      <w:pPr>
        <w:ind w:firstLine="708"/>
        <w:jc w:val="both"/>
      </w:pPr>
      <w: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8879D6" w:rsidRDefault="008879D6" w:rsidP="008879D6">
      <w:pPr>
        <w:ind w:firstLine="708"/>
        <w:jc w:val="both"/>
      </w:pPr>
      <w: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8879D6" w:rsidRDefault="008879D6" w:rsidP="008879D6">
      <w:pPr>
        <w:ind w:firstLine="708"/>
        <w:jc w:val="both"/>
      </w:pPr>
      <w: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8879D6" w:rsidRDefault="008879D6" w:rsidP="008879D6">
      <w:pPr>
        <w:jc w:val="both"/>
      </w:pPr>
      <w:r>
        <w:t>незаконного отстранения работника от работы, его увольнения или перевода на другую работу;</w:t>
      </w:r>
    </w:p>
    <w:p w:rsidR="008879D6" w:rsidRDefault="008879D6" w:rsidP="008879D6">
      <w:pPr>
        <w:jc w:val="both"/>
      </w:pPr>
      <w: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8879D6" w:rsidRDefault="008879D6" w:rsidP="008879D6">
      <w:pPr>
        <w:jc w:val="both"/>
      </w:pPr>
      <w: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8879D6" w:rsidRDefault="008879D6" w:rsidP="008879D6">
      <w:pPr>
        <w:ind w:firstLine="708"/>
        <w:jc w:val="both"/>
      </w:pPr>
      <w:r>
        <w:t xml:space="preserve">3.7.5. </w:t>
      </w:r>
      <w:proofErr w:type="gramStart"/>
      <w: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t xml:space="preserve"> по день фактического расчета включительно (ст. 236 ТК РФ). </w:t>
      </w:r>
    </w:p>
    <w:p w:rsidR="008879D6" w:rsidRDefault="008879D6" w:rsidP="008879D6">
      <w:pPr>
        <w:ind w:firstLine="708"/>
        <w:jc w:val="both"/>
      </w:pPr>
      <w: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8879D6" w:rsidRDefault="008879D6" w:rsidP="008879D6">
      <w:pPr>
        <w:ind w:firstLine="708"/>
        <w:jc w:val="both"/>
      </w:pPr>
      <w:r>
        <w:t xml:space="preserve">3.7.6. Работодатель, причинивший ущерб имуществу работника, возмещает этот ущерб в полном объеме. </w:t>
      </w:r>
    </w:p>
    <w:p w:rsidR="008879D6" w:rsidRDefault="008879D6" w:rsidP="008879D6">
      <w:pPr>
        <w:ind w:firstLine="708"/>
        <w:jc w:val="both"/>
      </w:pPr>
      <w:r>
        <w:t>Заявление работника о возмещении ущерба направляется им работодателю.</w:t>
      </w:r>
    </w:p>
    <w:p w:rsidR="008879D6" w:rsidRDefault="008879D6" w:rsidP="000C7233">
      <w:pPr>
        <w:ind w:firstLine="709"/>
        <w:jc w:val="both"/>
      </w:pPr>
      <w:r>
        <w:t>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8879D6" w:rsidRDefault="008879D6" w:rsidP="008879D6">
      <w:pPr>
        <w:ind w:firstLine="708"/>
        <w:jc w:val="both"/>
      </w:pPr>
      <w: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8879D6" w:rsidRDefault="008879D6" w:rsidP="008879D6">
      <w:pPr>
        <w:ind w:firstLine="708"/>
        <w:jc w:val="both"/>
      </w:pPr>
      <w:r>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w:t>
      </w:r>
      <w:r>
        <w:lastRenderedPageBreak/>
        <w:t>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8879D6" w:rsidRDefault="008879D6" w:rsidP="008879D6">
      <w:pPr>
        <w:ind w:firstLine="708"/>
        <w:jc w:val="both"/>
      </w:pPr>
      <w: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8879D6" w:rsidRDefault="008879D6" w:rsidP="008879D6">
      <w:pPr>
        <w:ind w:firstLine="708"/>
        <w:jc w:val="both"/>
      </w:pPr>
      <w: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8879D6" w:rsidRDefault="008879D6" w:rsidP="008879D6">
      <w:pPr>
        <w:jc w:val="both"/>
        <w:rPr>
          <w:b/>
        </w:rPr>
      </w:pPr>
      <w:r>
        <w:t xml:space="preserve">3.8. </w:t>
      </w:r>
      <w:r>
        <w:rPr>
          <w:b/>
        </w:rPr>
        <w:t>Педагогическим работникам запрещается:</w:t>
      </w:r>
    </w:p>
    <w:p w:rsidR="008879D6" w:rsidRDefault="008879D6" w:rsidP="008879D6">
      <w:pPr>
        <w:jc w:val="both"/>
      </w:pPr>
      <w:r>
        <w:t>* изменять по своему усмотрению расписание непосредственно образовательной деятельности;</w:t>
      </w:r>
    </w:p>
    <w:p w:rsidR="008879D6" w:rsidRDefault="008879D6" w:rsidP="008879D6">
      <w:pPr>
        <w:jc w:val="both"/>
      </w:pPr>
      <w:r>
        <w:t>* отменять, удлинять  продолжительность непосредственно образовательной деятельности;</w:t>
      </w:r>
    </w:p>
    <w:p w:rsidR="008879D6" w:rsidRDefault="008879D6" w:rsidP="008879D6">
      <w:pPr>
        <w:jc w:val="both"/>
      </w:pPr>
      <w:r>
        <w:t>* изменять график сменности без согласования и разрешения руководителя;</w:t>
      </w:r>
    </w:p>
    <w:p w:rsidR="008879D6" w:rsidRDefault="008879D6" w:rsidP="008879D6">
      <w:pPr>
        <w:ind w:firstLine="708"/>
        <w:jc w:val="both"/>
        <w:rPr>
          <w:b/>
        </w:rPr>
      </w:pPr>
      <w:r>
        <w:t>3.9</w:t>
      </w:r>
      <w:r>
        <w:rPr>
          <w:b/>
        </w:rPr>
        <w:t>. Педагогическим и другим работникам учреждения в помещениях образовательного учреждения и на территории учреждения запрещается:</w:t>
      </w:r>
    </w:p>
    <w:p w:rsidR="008879D6" w:rsidRDefault="008879D6" w:rsidP="008879D6">
      <w:pPr>
        <w:jc w:val="both"/>
      </w:pPr>
      <w:r>
        <w:rPr>
          <w:b/>
        </w:rPr>
        <w:t xml:space="preserve">* </w:t>
      </w:r>
      <w: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8879D6" w:rsidRDefault="008879D6" w:rsidP="008879D6">
      <w:pPr>
        <w:jc w:val="both"/>
      </w:pPr>
      <w:r>
        <w:t>* хранить легковоспламеняющиеся и ядовитые вещества;</w:t>
      </w:r>
    </w:p>
    <w:p w:rsidR="008879D6" w:rsidRDefault="008879D6" w:rsidP="008879D6">
      <w:pPr>
        <w:jc w:val="both"/>
      </w:pPr>
      <w:r>
        <w:t>*вести в присутствии посетителей, родителей разговоры на личные и служебные темы;</w:t>
      </w:r>
    </w:p>
    <w:p w:rsidR="008879D6" w:rsidRDefault="008879D6" w:rsidP="008879D6">
      <w:pPr>
        <w:jc w:val="both"/>
      </w:pPr>
      <w:r>
        <w:t>* выражаться нецензурной бранью;</w:t>
      </w:r>
    </w:p>
    <w:p w:rsidR="008879D6" w:rsidRDefault="008879D6" w:rsidP="008879D6">
      <w:pPr>
        <w:jc w:val="both"/>
      </w:pPr>
      <w:r>
        <w:t>* хранить продолжительное время (больше суток) продукты питания, личные вещи, ценности, в которых нет ежедневной надобности, оставлять деньги и драгоценности без присмотра;</w:t>
      </w:r>
    </w:p>
    <w:p w:rsidR="008879D6" w:rsidRDefault="008879D6" w:rsidP="008879D6">
      <w:pPr>
        <w:jc w:val="both"/>
      </w:pPr>
      <w:r>
        <w:t xml:space="preserve">*включать на полную мощность радио, магнитофон, иные </w:t>
      </w:r>
      <w:proofErr w:type="spellStart"/>
      <w:r>
        <w:t>шумовоспроизводящие</w:t>
      </w:r>
      <w:proofErr w:type="spellEnd"/>
      <w:r>
        <w:t xml:space="preserve"> приборы, громко разговаривать по телефону;</w:t>
      </w:r>
    </w:p>
    <w:p w:rsidR="008879D6" w:rsidRDefault="008879D6" w:rsidP="008879D6">
      <w:pPr>
        <w:jc w:val="both"/>
      </w:pPr>
      <w:r>
        <w:t>* пользоваться электрическими удлинителями;</w:t>
      </w:r>
    </w:p>
    <w:p w:rsidR="008879D6" w:rsidRDefault="008879D6" w:rsidP="008879D6">
      <w:pPr>
        <w:jc w:val="both"/>
        <w:rPr>
          <w:b/>
        </w:rPr>
      </w:pPr>
      <w:r>
        <w:t>* использовать служебный телефон для личных разговоров.</w:t>
      </w:r>
    </w:p>
    <w:p w:rsidR="008879D6" w:rsidRDefault="008879D6" w:rsidP="008879D6">
      <w:pPr>
        <w:jc w:val="both"/>
        <w:rPr>
          <w:color w:val="FF0000"/>
        </w:rPr>
      </w:pPr>
    </w:p>
    <w:p w:rsidR="008879D6" w:rsidRDefault="008879D6" w:rsidP="008879D6">
      <w:pPr>
        <w:numPr>
          <w:ilvl w:val="0"/>
          <w:numId w:val="105"/>
        </w:numPr>
        <w:contextualSpacing/>
        <w:jc w:val="both"/>
        <w:rPr>
          <w:b/>
        </w:rPr>
      </w:pPr>
      <w:r>
        <w:rPr>
          <w:b/>
        </w:rPr>
        <w:t>РАБОЧЕЕ ВРЕМЯ И ВРЕМЯ ОТДЫХА</w:t>
      </w:r>
    </w:p>
    <w:p w:rsidR="008879D6" w:rsidRDefault="008879D6" w:rsidP="008879D6">
      <w:pPr>
        <w:ind w:left="1080"/>
        <w:contextualSpacing/>
        <w:jc w:val="both"/>
        <w:rPr>
          <w:b/>
        </w:rPr>
      </w:pPr>
    </w:p>
    <w:p w:rsidR="008879D6" w:rsidRDefault="008879D6" w:rsidP="00FE7FC7">
      <w:pPr>
        <w:ind w:firstLine="567"/>
        <w:jc w:val="both"/>
      </w:pPr>
      <w:r>
        <w:t xml:space="preserve">4.1. </w:t>
      </w:r>
      <w:r>
        <w:rPr>
          <w:b/>
        </w:rPr>
        <w:t>Режим рабочего времени</w:t>
      </w:r>
      <w:r>
        <w:t>:</w:t>
      </w:r>
    </w:p>
    <w:p w:rsidR="008879D6" w:rsidRDefault="008879D6" w:rsidP="00FE7FC7">
      <w:pPr>
        <w:ind w:firstLine="567"/>
        <w:jc w:val="both"/>
      </w:pPr>
      <w:r>
        <w:t>4.1.1. В учреждении устанавливается  пятидневная рабочая неделя с двумя  выходными  днями: суббота, воскресенье</w:t>
      </w:r>
      <w:r>
        <w:rPr>
          <w:color w:val="FF0000"/>
        </w:rPr>
        <w:t xml:space="preserve">. </w:t>
      </w:r>
      <w:r>
        <w:t>Режим работы Детского сада с 6.30 ч. до 18.30 ч.</w:t>
      </w:r>
    </w:p>
    <w:p w:rsidR="008879D6" w:rsidRDefault="008879D6" w:rsidP="00FE7FC7">
      <w:pPr>
        <w:ind w:firstLine="567"/>
        <w:jc w:val="both"/>
      </w:pPr>
      <w:r>
        <w:t>* группы с 10,5 часовым пребыванием – с  7 ч.00 до 17.30</w:t>
      </w:r>
    </w:p>
    <w:p w:rsidR="008879D6" w:rsidRDefault="008879D6" w:rsidP="00FE7FC7">
      <w:pPr>
        <w:ind w:firstLine="567"/>
        <w:jc w:val="both"/>
      </w:pPr>
      <w:r>
        <w:t>*группы с 12 ч. пребыванием с 6.30 до 18.30.</w:t>
      </w:r>
    </w:p>
    <w:p w:rsidR="008879D6" w:rsidRDefault="008879D6" w:rsidP="00FE7FC7">
      <w:pPr>
        <w:ind w:firstLine="567"/>
        <w:jc w:val="both"/>
      </w:pPr>
      <w:r>
        <w:t>Время работы младших воспитателей – 8.00 до 17.00</w:t>
      </w:r>
    </w:p>
    <w:p w:rsidR="008879D6" w:rsidRDefault="008879D6" w:rsidP="00FE7FC7">
      <w:pPr>
        <w:ind w:firstLine="567"/>
        <w:jc w:val="both"/>
      </w:pPr>
      <w:r>
        <w:t xml:space="preserve">4.1.2. Особенности режима рабочего времени и времени </w:t>
      </w:r>
      <w:proofErr w:type="gramStart"/>
      <w:r>
        <w:t>отдыха</w:t>
      </w:r>
      <w:proofErr w:type="gramEnd"/>
      <w:r>
        <w:t xml:space="preserve">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8879D6" w:rsidRDefault="008879D6" w:rsidP="008879D6">
      <w:pPr>
        <w:jc w:val="both"/>
      </w:pPr>
      <w:r>
        <w:t>Режим рабочего времени и времени отдыха,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расписаниями занятий, графиками работы, коллективным договором учреждения.</w:t>
      </w:r>
    </w:p>
    <w:p w:rsidR="008879D6" w:rsidRDefault="008879D6" w:rsidP="008879D6">
      <w:pPr>
        <w:ind w:firstLine="708"/>
        <w:jc w:val="both"/>
      </w:pPr>
      <w:r>
        <w:t xml:space="preserve">4.1.3. Нормальная продолжительность рабочего времени не может превышать 40 часов в неделю. </w:t>
      </w:r>
    </w:p>
    <w:p w:rsidR="008879D6" w:rsidRDefault="008879D6" w:rsidP="008879D6">
      <w:pPr>
        <w:jc w:val="both"/>
      </w:pPr>
      <w:r>
        <w:t>Сокращенная продолжительность рабочего времени устанавливается (ст.92 ТК РФ):</w:t>
      </w:r>
    </w:p>
    <w:p w:rsidR="008879D6" w:rsidRDefault="008879D6" w:rsidP="008879D6">
      <w:pPr>
        <w:numPr>
          <w:ilvl w:val="0"/>
          <w:numId w:val="108"/>
        </w:numPr>
        <w:jc w:val="both"/>
      </w:pPr>
      <w:r>
        <w:t xml:space="preserve">для работников, являющихся инвалидами 1 или 2 группы, не более 35 часов в неделю; </w:t>
      </w:r>
    </w:p>
    <w:p w:rsidR="008879D6" w:rsidRDefault="008879D6" w:rsidP="008879D6">
      <w:pPr>
        <w:numPr>
          <w:ilvl w:val="0"/>
          <w:numId w:val="108"/>
        </w:numPr>
        <w:jc w:val="both"/>
      </w:pPr>
      <w:r>
        <w:t>для педагогических работников устанавливается сокращенная продолжительность рабочего времени – не более 36 часов в неделю.</w:t>
      </w:r>
    </w:p>
    <w:p w:rsidR="008879D6" w:rsidRDefault="008879D6" w:rsidP="008879D6">
      <w:pPr>
        <w:jc w:val="both"/>
      </w:pPr>
      <w:r>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 </w:t>
      </w:r>
    </w:p>
    <w:p w:rsidR="008879D6" w:rsidRDefault="008879D6" w:rsidP="008879D6">
      <w:pPr>
        <w:ind w:firstLine="708"/>
        <w:jc w:val="both"/>
      </w:pPr>
      <w:r>
        <w:t>4.1.6.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8879D6" w:rsidRDefault="008879D6" w:rsidP="008879D6">
      <w:pPr>
        <w:jc w:val="both"/>
      </w:pPr>
      <w:r>
        <w:lastRenderedPageBreak/>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8879D6" w:rsidRDefault="008879D6" w:rsidP="008879D6">
      <w:pPr>
        <w:jc w:val="both"/>
      </w:pPr>
      <w:r>
        <w:t>- организацию и проведение методической, диагностической и консультативной помощи родителям (законным представителям);</w:t>
      </w:r>
    </w:p>
    <w:p w:rsidR="008879D6" w:rsidRDefault="008879D6" w:rsidP="008879D6">
      <w:pPr>
        <w:jc w:val="both"/>
      </w:pPr>
      <w:r>
        <w:t>-  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а также их семейных обстоятельств и жилищно-бытовых условий.</w:t>
      </w:r>
    </w:p>
    <w:p w:rsidR="008879D6" w:rsidRDefault="008879D6" w:rsidP="008879D6">
      <w:pPr>
        <w:jc w:val="both"/>
      </w:pPr>
      <w:r>
        <w:t xml:space="preserve"> </w:t>
      </w:r>
      <w:r>
        <w:tab/>
        <w:t xml:space="preserve">4.1.7. Режим работы руководителя образовательного учреждения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определяется ежегодно графиком работы, утвержденным начальником отдела образования УО ИК МО г. Казани по </w:t>
      </w:r>
      <w:proofErr w:type="spellStart"/>
      <w:r>
        <w:t>Вахитовскому</w:t>
      </w:r>
      <w:proofErr w:type="spellEnd"/>
      <w:r>
        <w:t xml:space="preserve"> и Приволжскому районам.</w:t>
      </w:r>
    </w:p>
    <w:p w:rsidR="008879D6" w:rsidRDefault="008879D6" w:rsidP="008879D6">
      <w:pPr>
        <w:jc w:val="both"/>
      </w:pPr>
      <w:r>
        <w:t xml:space="preserve">  </w:t>
      </w:r>
      <w:r>
        <w:tab/>
        <w:t xml:space="preserve">4.1.8. Продолжительность рабочего дня или смены, непосредственно </w:t>
      </w:r>
      <w:proofErr w:type="gramStart"/>
      <w:r>
        <w:t>предшествующих</w:t>
      </w:r>
      <w:proofErr w:type="gramEnd"/>
      <w:r>
        <w:t xml:space="preserve"> нерабочему праздничному дню, уменьшается на один час. </w:t>
      </w:r>
    </w:p>
    <w:p w:rsidR="008879D6" w:rsidRDefault="008879D6" w:rsidP="008879D6">
      <w:pPr>
        <w:jc w:val="both"/>
      </w:pPr>
      <w:r>
        <w:t xml:space="preserve"> </w:t>
      </w:r>
      <w:r>
        <w:tab/>
        <w:t xml:space="preserve">4.1.9.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t>пределами</w:t>
      </w:r>
      <w:proofErr w:type="gramEnd"/>
      <w:r>
        <w:t xml:space="preserve"> установленной для них продолжительности рабочего времени. </w:t>
      </w:r>
    </w:p>
    <w:p w:rsidR="008879D6" w:rsidRDefault="008879D6" w:rsidP="008879D6">
      <w:pPr>
        <w:jc w:val="both"/>
      </w:pPr>
      <w:r>
        <w:t xml:space="preserve">  </w:t>
      </w:r>
      <w:r>
        <w:tab/>
        <w:t xml:space="preserve">4.1.10. Привлечение работника к сверхурочной работе (работе, выполняемой работником по инициативе работодателя) за </w:t>
      </w:r>
      <w:proofErr w:type="gramStart"/>
      <w:r>
        <w:t>пределами</w:t>
      </w:r>
      <w:proofErr w:type="gramEnd"/>
      <w:r>
        <w:t xml:space="preserve"> установленной для работника продолжительности рабочего времени (смены) допускается в случаях, предусмотренных ст. 99 ТК РФ. </w:t>
      </w:r>
    </w:p>
    <w:p w:rsidR="008879D6" w:rsidRDefault="008879D6" w:rsidP="008879D6">
      <w:pPr>
        <w:jc w:val="both"/>
      </w:pPr>
      <w: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8879D6" w:rsidRDefault="008879D6" w:rsidP="008879D6">
      <w:pPr>
        <w:jc w:val="both"/>
      </w:pPr>
      <w:r>
        <w:t xml:space="preserve">   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8879D6" w:rsidRDefault="008879D6" w:rsidP="008879D6">
      <w:pPr>
        <w:jc w:val="both"/>
      </w:pPr>
      <w:r>
        <w:t xml:space="preserve"> </w:t>
      </w:r>
      <w:r>
        <w:tab/>
        <w:t xml:space="preserve">4.1.11.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8879D6" w:rsidRDefault="008879D6" w:rsidP="008879D6">
      <w:pPr>
        <w:jc w:val="both"/>
      </w:pPr>
      <w: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8879D6" w:rsidRDefault="008879D6" w:rsidP="008879D6">
      <w:pPr>
        <w:ind w:firstLine="708"/>
        <w:jc w:val="both"/>
      </w:pPr>
      <w:r>
        <w:t>4.1.12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8879D6" w:rsidRDefault="008879D6" w:rsidP="008879D6">
      <w:pPr>
        <w:jc w:val="both"/>
      </w:pPr>
      <w:r>
        <w:t xml:space="preserve">   График сменности доводится до сведения работников под роспись не позднее, чем за один месяц до введения его в действие.</w:t>
      </w:r>
    </w:p>
    <w:p w:rsidR="008879D6" w:rsidRDefault="008879D6" w:rsidP="008879D6">
      <w:pPr>
        <w:ind w:firstLine="708"/>
        <w:jc w:val="both"/>
      </w:pPr>
      <w:r>
        <w:t xml:space="preserve">4.1.15. 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(педагог-психолог, инструктор по физкультуре, </w:t>
      </w:r>
      <w:proofErr w:type="spellStart"/>
      <w:r>
        <w:t>ст</w:t>
      </w:r>
      <w:proofErr w:type="gramStart"/>
      <w:r>
        <w:t>.в</w:t>
      </w:r>
      <w:proofErr w:type="gramEnd"/>
      <w:r>
        <w:t>оспитатель</w:t>
      </w:r>
      <w:proofErr w:type="spellEnd"/>
      <w:r>
        <w:t>)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месяц не превышала нормального числа рабочих часов. Учетный период не может превышать одного года.</w:t>
      </w:r>
    </w:p>
    <w:p w:rsidR="008879D6" w:rsidRDefault="008879D6" w:rsidP="008879D6">
      <w:pPr>
        <w:ind w:firstLine="708"/>
        <w:jc w:val="both"/>
      </w:pPr>
      <w:r>
        <w:t>4.1.16.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8879D6" w:rsidRDefault="008879D6" w:rsidP="008879D6">
      <w:pPr>
        <w:jc w:val="both"/>
      </w:pPr>
      <w: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8879D6" w:rsidRDefault="008879D6" w:rsidP="008879D6">
      <w:pPr>
        <w:ind w:firstLine="708"/>
        <w:jc w:val="both"/>
      </w:pPr>
      <w:r>
        <w:t>4.1.17. В рабочее время не допускается (за исключением случаев, предусмотренных локальными актами учреждения, коллективным договором):</w:t>
      </w:r>
    </w:p>
    <w:p w:rsidR="008879D6" w:rsidRDefault="008879D6" w:rsidP="008879D6">
      <w:pPr>
        <w:jc w:val="both"/>
      </w:pPr>
      <w: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8879D6" w:rsidRDefault="008879D6" w:rsidP="008879D6">
      <w:pPr>
        <w:jc w:val="both"/>
      </w:pPr>
      <w:r>
        <w:t>созывать собрания, заседания, совещания и другие мероприятия по общественным делам.</w:t>
      </w:r>
    </w:p>
    <w:p w:rsidR="008879D6" w:rsidRDefault="008879D6" w:rsidP="008879D6">
      <w:pPr>
        <w:ind w:firstLine="708"/>
        <w:jc w:val="both"/>
      </w:pPr>
      <w:r>
        <w:t xml:space="preserve">4.1.18. При осуществлении в образовательном учреждении функций по </w:t>
      </w:r>
      <w:proofErr w:type="gramStart"/>
      <w:r>
        <w:t>контролю за</w:t>
      </w:r>
      <w:proofErr w:type="gramEnd"/>
      <w:r>
        <w:t xml:space="preserve"> образовательным процессом и в других случаях не допускается:</w:t>
      </w:r>
    </w:p>
    <w:p w:rsidR="008879D6" w:rsidRDefault="008879D6" w:rsidP="008879D6">
      <w:pPr>
        <w:jc w:val="both"/>
      </w:pPr>
      <w:r>
        <w:lastRenderedPageBreak/>
        <w:t>присутствие на  непосредственно образовательной деятельности   посторонних лиц без разрешения представителя работодателя;</w:t>
      </w:r>
    </w:p>
    <w:p w:rsidR="008879D6" w:rsidRDefault="008879D6" w:rsidP="008879D6">
      <w:pPr>
        <w:jc w:val="both"/>
      </w:pPr>
      <w:r>
        <w:t>входить в  группу после начала непосредственно образовательной деятельности, за  исключением представителя работодателя;</w:t>
      </w:r>
    </w:p>
    <w:p w:rsidR="008879D6" w:rsidRDefault="008879D6" w:rsidP="008879D6">
      <w:pPr>
        <w:jc w:val="both"/>
      </w:pPr>
      <w:r>
        <w:t>делать педагогическим работникам замечания по поводу их работы во время проведения непосредственно образовательной деятельности   и в присутствии воспитанников.</w:t>
      </w:r>
    </w:p>
    <w:p w:rsidR="008879D6" w:rsidRDefault="008879D6" w:rsidP="008879D6">
      <w:pPr>
        <w:jc w:val="both"/>
      </w:pPr>
    </w:p>
    <w:p w:rsidR="008879D6" w:rsidRDefault="008879D6" w:rsidP="008879D6">
      <w:pPr>
        <w:jc w:val="both"/>
        <w:rPr>
          <w:b/>
        </w:rPr>
      </w:pPr>
      <w:r>
        <w:t xml:space="preserve">4.2. </w:t>
      </w:r>
      <w:r>
        <w:rPr>
          <w:b/>
        </w:rPr>
        <w:t>Установление учебной нагрузки педагогических работников:</w:t>
      </w:r>
    </w:p>
    <w:p w:rsidR="008879D6" w:rsidRDefault="008879D6" w:rsidP="008879D6">
      <w:pPr>
        <w:ind w:firstLine="708"/>
        <w:jc w:val="both"/>
      </w:pPr>
      <w:r>
        <w:t>4.2.1.Учебная нагрузка педагогических работников  устанавливается  на начало учебного года, исходя из количества групп, штатного расписания, обеспеченности кадрами, других условий работы и закрепляется в заключенном с работником трудовом договоре и приказом руководителя. Определение объема учебной нагрузки  педагогических работников  производится  один раз в год.</w:t>
      </w:r>
    </w:p>
    <w:p w:rsidR="008879D6" w:rsidRDefault="008879D6" w:rsidP="008879D6">
      <w:pPr>
        <w:ind w:firstLine="708"/>
        <w:jc w:val="both"/>
      </w:pPr>
      <w: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8879D6" w:rsidRDefault="008879D6" w:rsidP="008879D6">
      <w:pPr>
        <w:ind w:firstLine="708"/>
        <w:jc w:val="both"/>
      </w:pPr>
      <w:r>
        <w:t xml:space="preserve">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сокращения количества групп. </w:t>
      </w:r>
    </w:p>
    <w:p w:rsidR="008879D6" w:rsidRDefault="008879D6" w:rsidP="008879D6">
      <w:pPr>
        <w:ind w:firstLine="708"/>
        <w:jc w:val="both"/>
      </w:pPr>
      <w:r>
        <w:t>4.2.4. Уменьшение учебной нагрузки  педагогических работников  без их согласия может осуществляться также в случаях:</w:t>
      </w:r>
    </w:p>
    <w:p w:rsidR="008879D6" w:rsidRDefault="008879D6" w:rsidP="008879D6">
      <w:pPr>
        <w:jc w:val="both"/>
      </w:pPr>
      <w:r>
        <w:t xml:space="preserve">временного ее выполнения за работников, находящихся в отпуске по уходу за ребенком, а также отсутствующих в связи с  болезнью и по другим причинам; </w:t>
      </w:r>
    </w:p>
    <w:p w:rsidR="008879D6" w:rsidRDefault="008879D6" w:rsidP="008879D6">
      <w:pPr>
        <w:jc w:val="both"/>
      </w:pPr>
      <w:r>
        <w:t>временного выполнения учебной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rsidR="008879D6" w:rsidRDefault="008879D6" w:rsidP="008879D6">
      <w:pPr>
        <w:jc w:val="both"/>
      </w:pPr>
      <w:r>
        <w:t xml:space="preserve">восстановления на работе педагогического работника, ранее выполнявшего учебную нагрузку, в установленном законодательством порядке. </w:t>
      </w:r>
    </w:p>
    <w:p w:rsidR="008879D6" w:rsidRDefault="008879D6" w:rsidP="008879D6">
      <w:pPr>
        <w:ind w:firstLine="708"/>
        <w:jc w:val="both"/>
      </w:pPr>
      <w:r>
        <w:t>4.2.5. В других случаях любое временное или постоянное изменение (увеличение  или уменьшение) у работников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8879D6" w:rsidRDefault="008879D6" w:rsidP="008879D6">
      <w:pPr>
        <w:ind w:firstLine="708"/>
        <w:jc w:val="both"/>
      </w:pPr>
      <w:r>
        <w:t xml:space="preserve">4.2.6. Допускается перевод работника </w:t>
      </w:r>
      <w:proofErr w:type="gramStart"/>
      <w:r>
        <w:t>на необусловленную трудовым договором работу  без его согласия   на срок до одного месяца  в случае</w:t>
      </w:r>
      <w:proofErr w:type="gramEnd"/>
      <w:r>
        <w:t xml:space="preserve"> временного отсутствия другого работника, если это вызвано чрезвычайными обстоятельствами, исчерпывающий перечень которых предусмотрен в ч. 2 ст. 72.2.  ТК РФ, с заработком не ниже среднего по прежней работе.      </w:t>
      </w:r>
    </w:p>
    <w:p w:rsidR="008879D6" w:rsidRDefault="008879D6" w:rsidP="008879D6">
      <w:pPr>
        <w:ind w:firstLine="708"/>
        <w:jc w:val="both"/>
      </w:pPr>
      <w:r>
        <w:t xml:space="preserve">4.2.7. Обеспечение   сохранения объема учебной нагрузки педагогических работников </w:t>
      </w:r>
      <w:proofErr w:type="gramStart"/>
      <w:r>
        <w:t>на период нахождения их  в отпуске по уходу за ребенком  до достижения</w:t>
      </w:r>
      <w:proofErr w:type="gramEnd"/>
      <w:r>
        <w:t xml:space="preserve">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 отпуске.</w:t>
      </w:r>
    </w:p>
    <w:p w:rsidR="008879D6" w:rsidRDefault="008879D6" w:rsidP="008879D6">
      <w:pPr>
        <w:ind w:firstLine="708"/>
        <w:jc w:val="both"/>
      </w:pPr>
      <w:r>
        <w:t xml:space="preserve">4.2.8. О предстоящих изменениях условий трудового договора, в том числе в связи с изменением педагогическим работникам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t>позднее</w:t>
      </w:r>
      <w:proofErr w:type="gramEnd"/>
      <w:r>
        <w:t xml:space="preserve"> чем за два месяца до предстоящего изменения, в связи с чем распределение учебной нагрузки  на новый учебный год осуществляется до ухода их в отпуск с тем, чтобы работники  знали, с какой учебной нагрузкой они будут работать в новом учебном  году.     </w:t>
      </w:r>
    </w:p>
    <w:p w:rsidR="008879D6" w:rsidRDefault="008879D6" w:rsidP="008879D6">
      <w:pPr>
        <w:ind w:firstLine="708"/>
        <w:jc w:val="both"/>
      </w:pPr>
      <w:r>
        <w:t xml:space="preserve">4.2.9.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педагогических работников.  </w:t>
      </w:r>
    </w:p>
    <w:p w:rsidR="008879D6" w:rsidRDefault="008879D6" w:rsidP="008879D6">
      <w:pPr>
        <w:ind w:firstLine="708"/>
        <w:jc w:val="both"/>
      </w:pPr>
      <w:r>
        <w:t xml:space="preserve">4.2.10. Учебная нагрузка на определенный срок, в </w:t>
      </w:r>
      <w:proofErr w:type="spellStart"/>
      <w:r>
        <w:t>т.ч</w:t>
      </w:r>
      <w:proofErr w:type="spellEnd"/>
      <w:r>
        <w:t>. только на учебный год, может быть установлена в следующих случаях:</w:t>
      </w:r>
    </w:p>
    <w:p w:rsidR="008879D6" w:rsidRDefault="008879D6" w:rsidP="008879D6">
      <w:pPr>
        <w:jc w:val="both"/>
      </w:pPr>
      <w:r>
        <w:t>для выполнения учебной нагрузки  педагогических работников, находящихся в отпуске по уходу за ребенком;</w:t>
      </w:r>
    </w:p>
    <w:p w:rsidR="008879D6" w:rsidRDefault="008879D6" w:rsidP="008879D6">
      <w:pPr>
        <w:jc w:val="both"/>
      </w:pPr>
      <w:r>
        <w:t xml:space="preserve">для выполнения учебной нагрузки педагогических работников, отсутствующих в связи с  болезнью и по другим причинам; </w:t>
      </w:r>
    </w:p>
    <w:p w:rsidR="008879D6" w:rsidRDefault="008879D6" w:rsidP="008879D6">
      <w:pPr>
        <w:jc w:val="both"/>
      </w:pPr>
      <w:proofErr w:type="gramStart"/>
      <w:r>
        <w:lastRenderedPageBreak/>
        <w:t xml:space="preserve">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 </w:t>
      </w:r>
      <w:proofErr w:type="gramEnd"/>
    </w:p>
    <w:p w:rsidR="008879D6" w:rsidRDefault="008879D6" w:rsidP="008879D6">
      <w:pPr>
        <w:ind w:firstLine="708"/>
        <w:jc w:val="both"/>
      </w:pPr>
      <w:r>
        <w:t>4.2.11. Руководитель учреждения,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rsidR="008879D6" w:rsidRDefault="008879D6" w:rsidP="008879D6">
      <w:pPr>
        <w:ind w:firstLine="708"/>
        <w:jc w:val="both"/>
      </w:pPr>
      <w:r>
        <w:t>4.2.12.</w:t>
      </w:r>
      <w:r>
        <w:rPr>
          <w:lang w:bidi="he-IL"/>
        </w:rPr>
        <w:t xml:space="preserve"> Выплата заработной платы </w:t>
      </w:r>
      <w:proofErr w:type="gramStart"/>
      <w:r>
        <w:rPr>
          <w:lang w:bidi="he-IL"/>
        </w:rPr>
        <w:t>в производится</w:t>
      </w:r>
      <w:proofErr w:type="gramEnd"/>
      <w:r>
        <w:rPr>
          <w:lang w:bidi="he-IL"/>
        </w:rPr>
        <w:t xml:space="preserve"> два раза в месяц: за первую половину 20-25-го числа текущего месяца, за вторую половину – 5-10-го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w:t>
      </w:r>
    </w:p>
    <w:p w:rsidR="008879D6" w:rsidRDefault="008879D6" w:rsidP="008879D6">
      <w:pPr>
        <w:jc w:val="both"/>
        <w:rPr>
          <w:b/>
        </w:rPr>
      </w:pPr>
      <w:r>
        <w:t xml:space="preserve">4.3. </w:t>
      </w:r>
      <w:r>
        <w:rPr>
          <w:b/>
        </w:rPr>
        <w:t>Время отдыха:</w:t>
      </w:r>
    </w:p>
    <w:p w:rsidR="008879D6" w:rsidRDefault="008879D6" w:rsidP="008879D6">
      <w:pPr>
        <w:ind w:firstLine="708"/>
        <w:jc w:val="both"/>
      </w:pPr>
      <w:r>
        <w:t>4.3.1.Временем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8879D6" w:rsidRDefault="008879D6" w:rsidP="008879D6">
      <w:pPr>
        <w:jc w:val="both"/>
      </w:pPr>
      <w:proofErr w:type="gramStart"/>
      <w:r>
        <w:t>о</w:t>
      </w:r>
      <w:proofErr w:type="gramEnd"/>
      <w:r>
        <w:t>тпуска.</w:t>
      </w:r>
    </w:p>
    <w:p w:rsidR="008879D6" w:rsidRDefault="008879D6" w:rsidP="008879D6">
      <w:pPr>
        <w:ind w:firstLine="708"/>
        <w:jc w:val="both"/>
      </w:pPr>
      <w: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8879D6" w:rsidRDefault="008879D6" w:rsidP="008879D6">
      <w:pPr>
        <w:jc w:val="both"/>
      </w:pPr>
      <w:r>
        <w:t xml:space="preserve"> </w:t>
      </w:r>
      <w:r>
        <w:tab/>
        <w:t>Для воспитателей, выполняющих свои обязанности непрерывно в течение рабочего дня, перерыв для приема пищи не устанавливается.</w:t>
      </w:r>
    </w:p>
    <w:p w:rsidR="008879D6" w:rsidRDefault="008879D6" w:rsidP="008879D6">
      <w:pPr>
        <w:ind w:firstLine="708"/>
        <w:jc w:val="both"/>
      </w:pPr>
      <w:r>
        <w:t xml:space="preserve"> Этим работникам учреждения обеспечивается возможность приема пищи  по очереди (в </w:t>
      </w:r>
      <w:proofErr w:type="spellStart"/>
      <w:r>
        <w:t>межсменный</w:t>
      </w:r>
      <w:proofErr w:type="spellEnd"/>
      <w:r>
        <w:t xml:space="preserve"> период со вторым воспитателем) одновременно вместе с воспитанниками.</w:t>
      </w:r>
    </w:p>
    <w:p w:rsidR="008879D6" w:rsidRDefault="008879D6" w:rsidP="008879D6">
      <w:pPr>
        <w:ind w:firstLine="708"/>
        <w:jc w:val="both"/>
      </w:pPr>
      <w:r>
        <w:t>Для  других работников (учителей-логопедов, музыкального руководителя, инструктора по физкультуре, УВП, МОП)  устанавливается перерыв для приема пищи и отдыха не менее 30 минут и отражается в утвержденных графиках работы на начало учебного года.</w:t>
      </w:r>
    </w:p>
    <w:p w:rsidR="008879D6" w:rsidRDefault="008879D6" w:rsidP="008879D6">
      <w:pPr>
        <w:jc w:val="both"/>
      </w:pPr>
      <w:r>
        <w:t xml:space="preserve"> </w:t>
      </w:r>
      <w:r>
        <w:tab/>
        <w:t>4.3.3. Работа в выходные и нерабочие праздничные дни запрещается.</w:t>
      </w:r>
    </w:p>
    <w:p w:rsidR="008879D6" w:rsidRDefault="008879D6" w:rsidP="008879D6">
      <w:pPr>
        <w:jc w:val="both"/>
      </w:pPr>
      <w: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8879D6" w:rsidRDefault="008879D6" w:rsidP="008879D6">
      <w:pPr>
        <w:jc w:val="both"/>
      </w:pPr>
      <w:r>
        <w:t xml:space="preserve"> </w:t>
      </w:r>
      <w:r>
        <w:tab/>
        <w:t>4.3.4. Работа в выходные и нерабочие праздничные оплачивается не менее чем в двойном размере.</w:t>
      </w:r>
    </w:p>
    <w:p w:rsidR="008879D6" w:rsidRDefault="008879D6" w:rsidP="008879D6">
      <w:pPr>
        <w:ind w:firstLine="708"/>
        <w:jc w:val="both"/>
      </w:pPr>
      <w: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8879D6" w:rsidRDefault="008879D6" w:rsidP="008879D6">
      <w:pPr>
        <w:ind w:firstLine="708"/>
        <w:jc w:val="both"/>
      </w:pPr>
      <w:r>
        <w:t>4.3.5.Одному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8879D6" w:rsidRDefault="008879D6" w:rsidP="008879D6">
      <w:pPr>
        <w:ind w:firstLine="708"/>
        <w:jc w:val="both"/>
      </w:pPr>
      <w:r>
        <w:t>4.3.6. Работникам образовательного учреждения предоставляются:</w:t>
      </w:r>
    </w:p>
    <w:p w:rsidR="008879D6" w:rsidRDefault="008879D6" w:rsidP="008879D6">
      <w:pPr>
        <w:jc w:val="both"/>
      </w:pPr>
      <w:r>
        <w:t>а) ежегодные основные оплачиваемые отпуска продолжительностью 28 календарных дней;</w:t>
      </w:r>
    </w:p>
    <w:p w:rsidR="008879D6" w:rsidRDefault="008879D6" w:rsidP="008879D6">
      <w:pPr>
        <w:jc w:val="both"/>
      </w:pPr>
      <w:r>
        <w:t>б)  работающим инвалидам установлен ежегодный основной отпуск продолжительностью не менее 30 календарных дней (ст. 23 Федерального закона от 24.11.1995 № 181-ФЗ «О социальной защите инвалидов в РФ»;</w:t>
      </w:r>
    </w:p>
    <w:p w:rsidR="008879D6" w:rsidRDefault="008879D6" w:rsidP="008879D6">
      <w:pPr>
        <w:jc w:val="both"/>
      </w:pPr>
      <w:r>
        <w:t>в) ежегодные дополнительные оплачиваемые отпуска поварам – 7 календарных дней (работникам, занятым на работах с вредными и (или) опасными условиями труда).</w:t>
      </w:r>
    </w:p>
    <w:p w:rsidR="008879D6" w:rsidRDefault="008879D6" w:rsidP="00FE7FC7">
      <w:pPr>
        <w:ind w:firstLine="567"/>
        <w:jc w:val="both"/>
      </w:pPr>
      <w:r>
        <w:t xml:space="preserve">4.3.7.Педагогическим работникам учреждения предоставляется ежегодный основной удлиненный оплачиваемый отпуск продолжительностью 42 </w:t>
      </w:r>
      <w:proofErr w:type="gramStart"/>
      <w:r>
        <w:t>календарных</w:t>
      </w:r>
      <w:proofErr w:type="gramEnd"/>
      <w:r>
        <w:t xml:space="preserve"> дня.</w:t>
      </w:r>
    </w:p>
    <w:p w:rsidR="008879D6" w:rsidRDefault="008879D6" w:rsidP="00FE7FC7">
      <w:pPr>
        <w:ind w:firstLine="567"/>
        <w:jc w:val="both"/>
      </w:pPr>
      <w:r>
        <w:t xml:space="preserve">Для педагогических работников (учитель-логопед, воспитатели группы) коррекционных групп (логопедические) устанавливается удлиненный оплачиваемый отпуск продолжительностью 56 календарных дней. </w:t>
      </w:r>
    </w:p>
    <w:p w:rsidR="008879D6" w:rsidRDefault="008879D6" w:rsidP="00FE7FC7">
      <w:pPr>
        <w:ind w:firstLine="567"/>
        <w:jc w:val="both"/>
      </w:pPr>
      <w:r>
        <w:t xml:space="preserve">Педагогические работники образовательного учреждения не реже чем через каждые 10 лет непрерывной педагогической  работы имеют право на длительный отпуск сроком до одного года, </w:t>
      </w:r>
      <w:r>
        <w:lastRenderedPageBreak/>
        <w:t xml:space="preserve">порядок и </w:t>
      </w:r>
      <w:proofErr w:type="gramStart"/>
      <w:r>
        <w:t>условия</w:t>
      </w:r>
      <w:proofErr w:type="gramEnd"/>
      <w:r>
        <w:t xml:space="preserve"> предоставления которого определяются учредителем и (или) уставом образовательного учреждения.</w:t>
      </w:r>
    </w:p>
    <w:p w:rsidR="008879D6" w:rsidRDefault="008879D6" w:rsidP="00FE7FC7">
      <w:pPr>
        <w:ind w:firstLine="567"/>
        <w:jc w:val="both"/>
      </w:pPr>
      <w:r>
        <w:t xml:space="preserve">4.3.8. Председателям профкома предоставляется ежегодный дополнительный оплачиваемый отпуск продолжительностью:  3 </w:t>
      </w:r>
      <w:proofErr w:type="gramStart"/>
      <w:r>
        <w:t>календарных</w:t>
      </w:r>
      <w:proofErr w:type="gramEnd"/>
      <w:r>
        <w:t xml:space="preserve"> дня.</w:t>
      </w:r>
    </w:p>
    <w:p w:rsidR="008879D6" w:rsidRDefault="008879D6" w:rsidP="00FE7FC7">
      <w:pPr>
        <w:ind w:firstLine="567"/>
        <w:jc w:val="both"/>
      </w:pPr>
      <w:r>
        <w:t>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8879D6" w:rsidRDefault="008879D6" w:rsidP="00FE7FC7">
      <w:pPr>
        <w:ind w:firstLine="567"/>
        <w:jc w:val="both"/>
      </w:pPr>
      <w:r>
        <w:t>О времени начала отпуска работник должен быть извещен под роспись не позднее, чем за две недели до его начала.</w:t>
      </w:r>
    </w:p>
    <w:p w:rsidR="008879D6" w:rsidRDefault="008879D6" w:rsidP="00FE7FC7">
      <w:pPr>
        <w:ind w:firstLine="567"/>
        <w:jc w:val="both"/>
      </w:pPr>
      <w: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879D6" w:rsidRDefault="008879D6" w:rsidP="00FE7FC7">
      <w:pPr>
        <w:ind w:firstLine="567"/>
        <w:jc w:val="both"/>
      </w:pPr>
      <w:r>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8879D6" w:rsidRDefault="008879D6" w:rsidP="008879D6">
      <w:pPr>
        <w:jc w:val="both"/>
      </w:pPr>
      <w:r>
        <w:t>временной нетрудоспособности работника;</w:t>
      </w:r>
    </w:p>
    <w:p w:rsidR="008879D6" w:rsidRDefault="008879D6" w:rsidP="008879D6">
      <w:pPr>
        <w:jc w:val="both"/>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879D6" w:rsidRDefault="008879D6" w:rsidP="008879D6">
      <w:pPr>
        <w:jc w:val="both"/>
      </w:pPr>
      <w:r>
        <w:t>в других случаях, предусмотренных трудовым законодательством, локальными нормативными актами учреждения (ч. 1 ст. 124 ТК РФ).</w:t>
      </w:r>
    </w:p>
    <w:p w:rsidR="008879D6" w:rsidRDefault="008879D6" w:rsidP="00FE7FC7">
      <w:pPr>
        <w:ind w:firstLine="567"/>
        <w:jc w:val="both"/>
      </w:pPr>
      <w:r>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879D6" w:rsidRDefault="008879D6" w:rsidP="00FE7FC7">
      <w:pPr>
        <w:ind w:firstLine="567"/>
        <w:jc w:val="both"/>
      </w:pPr>
      <w:r>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кроме беременных женщин (ст. 126 ТК РФ).</w:t>
      </w:r>
    </w:p>
    <w:p w:rsidR="008879D6" w:rsidRDefault="008879D6" w:rsidP="008879D6">
      <w:pPr>
        <w:jc w:val="both"/>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8879D6" w:rsidRDefault="008879D6" w:rsidP="00FE7FC7">
      <w:pPr>
        <w:ind w:firstLine="567"/>
        <w:jc w:val="both"/>
      </w:pPr>
      <w:r>
        <w:t>4.3.13. При увольнении работнику выплачивается денежная компенсация за все неиспользованные отпуска.</w:t>
      </w:r>
    </w:p>
    <w:p w:rsidR="008879D6" w:rsidRDefault="008879D6" w:rsidP="00FE7FC7">
      <w:pPr>
        <w:ind w:firstLine="567"/>
        <w:jc w:val="both"/>
      </w:pPr>
      <w:r>
        <w:t xml:space="preserve">4.3.14.  Оплата отпуска производится не </w:t>
      </w:r>
      <w:proofErr w:type="gramStart"/>
      <w:r>
        <w:t>позднее</w:t>
      </w:r>
      <w:proofErr w:type="gramEnd"/>
      <w:r>
        <w:t xml:space="preserve"> чем за три дня до его начала.</w:t>
      </w:r>
    </w:p>
    <w:p w:rsidR="008879D6" w:rsidRDefault="008879D6" w:rsidP="000C7233">
      <w:pPr>
        <w:ind w:firstLine="567"/>
        <w:jc w:val="both"/>
      </w:pPr>
      <w: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8879D6" w:rsidRDefault="008879D6" w:rsidP="00FE7FC7">
      <w:pPr>
        <w:ind w:firstLine="567"/>
        <w:jc w:val="both"/>
      </w:pPr>
      <w:r>
        <w:t>4.3.15.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8879D6" w:rsidRDefault="008879D6" w:rsidP="00FE7FC7">
      <w:pPr>
        <w:ind w:firstLine="567"/>
        <w:jc w:val="both"/>
      </w:pPr>
      <w:r>
        <w:t>4.3.16. Отзыв работника из отпуска допускается только с его согласия.</w:t>
      </w:r>
    </w:p>
    <w:p w:rsidR="008879D6" w:rsidRDefault="008879D6" w:rsidP="00FE7FC7">
      <w:pPr>
        <w:ind w:firstLine="567"/>
        <w:jc w:val="both"/>
      </w:pPr>
      <w: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8879D6" w:rsidRDefault="008879D6" w:rsidP="00FE7FC7">
      <w:pPr>
        <w:ind w:firstLine="567"/>
        <w:jc w:val="both"/>
      </w:pPr>
      <w: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879D6" w:rsidRDefault="008879D6" w:rsidP="00FE7FC7">
      <w:pPr>
        <w:ind w:firstLine="567"/>
        <w:jc w:val="both"/>
        <w:rPr>
          <w:color w:val="FF0000"/>
        </w:rPr>
      </w:pPr>
      <w:r>
        <w:t>4.3.18.</w:t>
      </w:r>
      <w:r>
        <w:rPr>
          <w:color w:val="FF0000"/>
        </w:rPr>
        <w:t xml:space="preserve">  </w:t>
      </w:r>
      <w:proofErr w:type="gramStart"/>
      <w:r>
        <w:t>Женщинам, имеющим  детей в возрасте до 14 лет предоставляется</w:t>
      </w:r>
      <w:proofErr w:type="gramEnd"/>
      <w:r>
        <w:t xml:space="preserve"> не менее 2-х часов свободного от работы времени в неделю с сохранением заработной платы по письменному заявлению работника. </w:t>
      </w:r>
    </w:p>
    <w:p w:rsidR="008879D6" w:rsidRDefault="008879D6" w:rsidP="00FE7FC7">
      <w:pPr>
        <w:ind w:firstLine="567"/>
        <w:jc w:val="both"/>
      </w:pPr>
      <w:r>
        <w:t>4.3.19</w:t>
      </w:r>
      <w:r>
        <w:rPr>
          <w:color w:val="FF0000"/>
        </w:rPr>
        <w:t xml:space="preserve">. </w:t>
      </w:r>
      <w: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FE7FC7" w:rsidRDefault="00FE7FC7" w:rsidP="00FE7FC7">
      <w:pPr>
        <w:ind w:firstLine="567"/>
        <w:jc w:val="both"/>
      </w:pPr>
    </w:p>
    <w:p w:rsidR="008879D6" w:rsidRDefault="008879D6" w:rsidP="008879D6">
      <w:pPr>
        <w:numPr>
          <w:ilvl w:val="0"/>
          <w:numId w:val="105"/>
        </w:numPr>
        <w:contextualSpacing/>
        <w:jc w:val="both"/>
        <w:rPr>
          <w:b/>
        </w:rPr>
      </w:pPr>
      <w:r>
        <w:rPr>
          <w:b/>
        </w:rPr>
        <w:lastRenderedPageBreak/>
        <w:t xml:space="preserve">ПООЩРЕНИЯ ЗА УСПЕХИ В РАБОТЕ </w:t>
      </w:r>
    </w:p>
    <w:p w:rsidR="00FE7FC7" w:rsidRDefault="00FE7FC7" w:rsidP="00FE7FC7">
      <w:pPr>
        <w:ind w:left="360"/>
        <w:contextualSpacing/>
        <w:jc w:val="both"/>
        <w:rPr>
          <w:b/>
        </w:rPr>
      </w:pPr>
    </w:p>
    <w:p w:rsidR="008879D6" w:rsidRDefault="008879D6" w:rsidP="00FE7FC7">
      <w:pPr>
        <w:ind w:firstLine="567"/>
        <w:jc w:val="both"/>
      </w:pPr>
      <w:r>
        <w:t>5.1. Работодатель применяет к работникам учреждения, добросовестно исполняющим трудовые обязанности, следующие виды поощрений:</w:t>
      </w:r>
    </w:p>
    <w:p w:rsidR="008879D6" w:rsidRDefault="008879D6" w:rsidP="008879D6">
      <w:pPr>
        <w:jc w:val="both"/>
      </w:pPr>
      <w:r>
        <w:t xml:space="preserve"> 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w:t>
      </w:r>
    </w:p>
    <w:p w:rsidR="008879D6" w:rsidRDefault="008879D6" w:rsidP="00FE7FC7">
      <w:pPr>
        <w:ind w:firstLine="567"/>
        <w:jc w:val="both"/>
      </w:pPr>
      <w: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8879D6" w:rsidRDefault="008879D6" w:rsidP="008879D6">
      <w:pPr>
        <w:jc w:val="both"/>
      </w:pPr>
    </w:p>
    <w:p w:rsidR="008879D6" w:rsidRDefault="008879D6" w:rsidP="008879D6">
      <w:pPr>
        <w:numPr>
          <w:ilvl w:val="0"/>
          <w:numId w:val="105"/>
        </w:numPr>
        <w:contextualSpacing/>
        <w:jc w:val="both"/>
        <w:rPr>
          <w:b/>
        </w:rPr>
      </w:pPr>
      <w:r>
        <w:rPr>
          <w:b/>
        </w:rPr>
        <w:t xml:space="preserve">ТРУДОВАЯ ДИСЦИПЛИНА И ОТВЕТСВЕННОСТЬ ЗА ЕЕ НАРУШЕНИЕ </w:t>
      </w:r>
    </w:p>
    <w:p w:rsidR="00FE7FC7" w:rsidRDefault="00FE7FC7" w:rsidP="00FE7FC7">
      <w:pPr>
        <w:ind w:left="1080"/>
        <w:contextualSpacing/>
        <w:jc w:val="both"/>
        <w:rPr>
          <w:b/>
        </w:rPr>
      </w:pPr>
    </w:p>
    <w:p w:rsidR="008879D6" w:rsidRDefault="008879D6" w:rsidP="00FE7FC7">
      <w:pPr>
        <w:ind w:firstLine="567"/>
        <w:jc w:val="both"/>
      </w:pPr>
      <w: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8879D6" w:rsidRDefault="008879D6" w:rsidP="008879D6">
      <w:pPr>
        <w:pStyle w:val="aff1"/>
        <w:numPr>
          <w:ilvl w:val="0"/>
          <w:numId w:val="109"/>
        </w:numPr>
        <w:contextualSpacing/>
        <w:jc w:val="both"/>
      </w:pPr>
      <w:r>
        <w:t xml:space="preserve">замечание; </w:t>
      </w:r>
    </w:p>
    <w:p w:rsidR="008879D6" w:rsidRDefault="008879D6" w:rsidP="008879D6">
      <w:pPr>
        <w:pStyle w:val="aff1"/>
        <w:numPr>
          <w:ilvl w:val="0"/>
          <w:numId w:val="109"/>
        </w:numPr>
        <w:contextualSpacing/>
        <w:jc w:val="both"/>
      </w:pPr>
      <w:r>
        <w:t xml:space="preserve">выговор; </w:t>
      </w:r>
    </w:p>
    <w:p w:rsidR="008879D6" w:rsidRDefault="008879D6" w:rsidP="008879D6">
      <w:pPr>
        <w:pStyle w:val="aff1"/>
        <w:numPr>
          <w:ilvl w:val="0"/>
          <w:numId w:val="109"/>
        </w:numPr>
        <w:contextualSpacing/>
        <w:jc w:val="both"/>
      </w:pPr>
      <w:r>
        <w:t>увольнение по соответствующим основаниям.</w:t>
      </w:r>
    </w:p>
    <w:p w:rsidR="008879D6" w:rsidRDefault="008879D6" w:rsidP="00FE7FC7">
      <w:pPr>
        <w:ind w:firstLine="567"/>
        <w:jc w:val="both"/>
      </w:pPr>
      <w:r>
        <w:t>6.2. Увольнение в качестве дисциплинарного взыскания может быть применено в соответствии со ст. 192 ТК РФ в случаях:</w:t>
      </w:r>
    </w:p>
    <w:p w:rsidR="008879D6" w:rsidRDefault="008879D6" w:rsidP="00FE7FC7">
      <w:pPr>
        <w:ind w:firstLine="567"/>
        <w:jc w:val="both"/>
      </w:pPr>
      <w: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8879D6" w:rsidRDefault="008879D6" w:rsidP="00FE7FC7">
      <w:pPr>
        <w:ind w:firstLine="567"/>
        <w:jc w:val="both"/>
      </w:pPr>
      <w:r>
        <w:t>- однократного грубого нарушения работником трудовых обязанностей (п. 6 ч. 1 ст. 81 ТК РФ):</w:t>
      </w:r>
    </w:p>
    <w:p w:rsidR="008879D6" w:rsidRDefault="008879D6" w:rsidP="00FE7FC7">
      <w:pPr>
        <w:ind w:firstLine="567"/>
        <w:jc w:val="both"/>
      </w:pPr>
      <w: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8879D6" w:rsidRDefault="008879D6" w:rsidP="00FE7FC7">
      <w:pPr>
        <w:ind w:firstLine="567"/>
        <w:jc w:val="both"/>
      </w:pPr>
      <w: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8879D6" w:rsidRDefault="008879D6" w:rsidP="00FE7FC7">
      <w:pPr>
        <w:ind w:firstLine="567"/>
        <w:jc w:val="both"/>
      </w:pPr>
      <w: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8879D6" w:rsidRDefault="008879D6" w:rsidP="00FE7FC7">
      <w:pPr>
        <w:ind w:firstLine="567"/>
        <w:jc w:val="both"/>
      </w:pPr>
      <w: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8879D6" w:rsidRDefault="008879D6" w:rsidP="00FE7FC7">
      <w:pPr>
        <w:ind w:firstLine="567"/>
        <w:jc w:val="both"/>
      </w:pPr>
      <w: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8879D6" w:rsidRDefault="008879D6" w:rsidP="00FE7FC7">
      <w:pPr>
        <w:ind w:firstLine="567"/>
        <w:jc w:val="both"/>
      </w:pPr>
      <w: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8879D6" w:rsidRDefault="008879D6" w:rsidP="00FE7FC7">
      <w:pPr>
        <w:ind w:firstLine="567"/>
        <w:jc w:val="both"/>
      </w:pPr>
      <w: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8879D6" w:rsidRDefault="008879D6" w:rsidP="00FE7FC7">
      <w:pPr>
        <w:ind w:firstLine="567"/>
        <w:jc w:val="both"/>
      </w:pPr>
      <w: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8879D6" w:rsidRDefault="008879D6" w:rsidP="00FE7FC7">
      <w:pPr>
        <w:tabs>
          <w:tab w:val="left" w:pos="284"/>
        </w:tabs>
        <w:ind w:firstLine="567"/>
        <w:jc w:val="both"/>
      </w:pPr>
      <w:r>
        <w:t>- 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8879D6" w:rsidRDefault="008879D6" w:rsidP="00FE7FC7">
      <w:pPr>
        <w:ind w:firstLine="567"/>
        <w:jc w:val="both"/>
      </w:pPr>
      <w:r>
        <w:t>- повторное в течение одного года грубое нарушение устава образовательного учреждения (п.1 ст. 336 ТК РФ).</w:t>
      </w:r>
    </w:p>
    <w:p w:rsidR="008879D6" w:rsidRDefault="008879D6" w:rsidP="00FE7FC7">
      <w:pPr>
        <w:ind w:firstLine="567"/>
        <w:jc w:val="both"/>
      </w:pPr>
      <w: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8879D6" w:rsidRDefault="008879D6" w:rsidP="00FE7FC7">
      <w:pPr>
        <w:ind w:firstLine="567"/>
        <w:jc w:val="both"/>
      </w:pPr>
      <w:r>
        <w:lastRenderedPageBreak/>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8879D6" w:rsidRDefault="008879D6" w:rsidP="00FE7FC7">
      <w:pPr>
        <w:ind w:firstLine="567"/>
        <w:jc w:val="both"/>
      </w:pPr>
      <w:r>
        <w:t>Непредставление  работником объяснения не является препятствием для применения дисциплинарного взыскания.</w:t>
      </w:r>
    </w:p>
    <w:p w:rsidR="008879D6" w:rsidRDefault="008879D6" w:rsidP="00FE7FC7">
      <w:pPr>
        <w:ind w:firstLine="567"/>
        <w:jc w:val="both"/>
      </w:pPr>
      <w:r>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8879D6" w:rsidRDefault="008879D6" w:rsidP="00FE7FC7">
      <w:pPr>
        <w:ind w:firstLine="567"/>
        <w:jc w:val="both"/>
      </w:pPr>
      <w: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w:t>
      </w:r>
    </w:p>
    <w:p w:rsidR="008879D6" w:rsidRDefault="008879D6" w:rsidP="00FE7FC7">
      <w:pPr>
        <w:ind w:firstLine="567"/>
        <w:jc w:val="both"/>
      </w:pPr>
      <w: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8879D6" w:rsidRDefault="008879D6" w:rsidP="00AE2483">
      <w:pPr>
        <w:ind w:firstLine="567"/>
        <w:jc w:val="both"/>
      </w:pPr>
      <w: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8879D6" w:rsidRDefault="008879D6" w:rsidP="00AE2483">
      <w:pPr>
        <w:ind w:firstLine="567"/>
        <w:jc w:val="both"/>
      </w:pPr>
      <w:r>
        <w:t>6.7. За каждый дисциплинарный проступок может быть применено только одно дисциплинарное взыскание.</w:t>
      </w:r>
    </w:p>
    <w:p w:rsidR="008879D6" w:rsidRDefault="008879D6" w:rsidP="00AE2483">
      <w:pPr>
        <w:ind w:firstLine="567"/>
        <w:jc w:val="both"/>
      </w:pPr>
      <w: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8879D6" w:rsidRDefault="008879D6" w:rsidP="00AE2483">
      <w:pPr>
        <w:ind w:firstLine="567"/>
        <w:jc w:val="both"/>
      </w:pPr>
      <w: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879D6" w:rsidRDefault="008879D6" w:rsidP="00AE2483">
      <w:pPr>
        <w:ind w:firstLine="567"/>
        <w:jc w:val="both"/>
      </w:pPr>
      <w: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8879D6" w:rsidRDefault="008879D6" w:rsidP="00AE2483">
      <w:pPr>
        <w:ind w:firstLine="567"/>
        <w:jc w:val="both"/>
      </w:pPr>
      <w:r>
        <w:t>6.9.  Сведения о взысканиях в трудовую книжку не вносятся, за исключением случаев, когда дисциплинарным взысканием является увольнение.</w:t>
      </w:r>
    </w:p>
    <w:p w:rsidR="008879D6" w:rsidRDefault="008879D6" w:rsidP="00AE2483">
      <w:pPr>
        <w:ind w:firstLine="567"/>
        <w:jc w:val="both"/>
      </w:pPr>
      <w: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AE2483" w:rsidRDefault="00AE2483" w:rsidP="00AE2483">
      <w:pPr>
        <w:ind w:firstLine="567"/>
        <w:jc w:val="both"/>
      </w:pPr>
    </w:p>
    <w:p w:rsidR="008879D6" w:rsidRDefault="008879D6" w:rsidP="008879D6">
      <w:pPr>
        <w:numPr>
          <w:ilvl w:val="0"/>
          <w:numId w:val="105"/>
        </w:numPr>
        <w:contextualSpacing/>
        <w:jc w:val="both"/>
        <w:rPr>
          <w:b/>
        </w:rPr>
      </w:pPr>
      <w:r>
        <w:rPr>
          <w:b/>
        </w:rPr>
        <w:t>ЗАКЛЮЧИТЕЛЬНЫЕ ПОЛОЖЕНИЯ</w:t>
      </w:r>
    </w:p>
    <w:p w:rsidR="00AE2483" w:rsidRDefault="00AE2483" w:rsidP="00AE2483">
      <w:pPr>
        <w:ind w:left="1080"/>
        <w:contextualSpacing/>
        <w:jc w:val="both"/>
        <w:rPr>
          <w:b/>
        </w:rPr>
      </w:pPr>
    </w:p>
    <w:p w:rsidR="008879D6" w:rsidRDefault="008879D6" w:rsidP="00AA5B01">
      <w:pPr>
        <w:ind w:firstLine="567"/>
        <w:jc w:val="both"/>
      </w:pPr>
      <w:r>
        <w:t>7.1. Те</w:t>
      </w:r>
      <w:proofErr w:type="gramStart"/>
      <w:r>
        <w:t>кст пр</w:t>
      </w:r>
      <w:proofErr w:type="gramEnd"/>
      <w:r>
        <w:t>авил внутреннего трудового распорядка вывешивается в образовательном учреждении на видном месте.</w:t>
      </w:r>
    </w:p>
    <w:p w:rsidR="008879D6" w:rsidRDefault="008879D6" w:rsidP="00AA5B01">
      <w:pPr>
        <w:ind w:firstLine="567"/>
        <w:jc w:val="both"/>
      </w:pPr>
      <w: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8879D6" w:rsidRDefault="008879D6" w:rsidP="00AA5B01">
      <w:pPr>
        <w:ind w:firstLine="567"/>
        <w:jc w:val="both"/>
      </w:pPr>
      <w:r>
        <w:t xml:space="preserve">7.3. С вновь </w:t>
      </w:r>
      <w:proofErr w:type="gramStart"/>
      <w:r>
        <w:t>принятыми правилами внутреннего трудового распорядка, внесенными в них изменениями и дополнениями работодатель знакомит</w:t>
      </w:r>
      <w:proofErr w:type="gramEnd"/>
      <w:r>
        <w:t xml:space="preserve"> работников под роспись с указанием даты ознакомления.</w:t>
      </w:r>
    </w:p>
    <w:p w:rsidR="008879D6" w:rsidRDefault="008879D6" w:rsidP="008879D6">
      <w:pPr>
        <w:jc w:val="right"/>
        <w:rPr>
          <w:b/>
          <w:color w:val="FF0000"/>
        </w:rPr>
      </w:pPr>
    </w:p>
    <w:p w:rsidR="008879D6" w:rsidRDefault="008879D6" w:rsidP="008879D6">
      <w:pPr>
        <w:jc w:val="right"/>
        <w:rPr>
          <w:b/>
        </w:rPr>
      </w:pPr>
    </w:p>
    <w:p w:rsidR="008879D6" w:rsidRDefault="008879D6" w:rsidP="008879D6">
      <w:pPr>
        <w:jc w:val="right"/>
        <w:rPr>
          <w:b/>
        </w:rPr>
      </w:pPr>
    </w:p>
    <w:p w:rsidR="008879D6" w:rsidRDefault="008879D6" w:rsidP="008879D6">
      <w:pPr>
        <w:jc w:val="right"/>
        <w:rPr>
          <w:b/>
        </w:rPr>
      </w:pPr>
    </w:p>
    <w:p w:rsidR="008879D6" w:rsidRDefault="008879D6" w:rsidP="008879D6">
      <w:pPr>
        <w:jc w:val="right"/>
        <w:rPr>
          <w:b/>
        </w:rPr>
      </w:pPr>
    </w:p>
    <w:p w:rsidR="008879D6" w:rsidRDefault="008879D6" w:rsidP="008879D6">
      <w:pPr>
        <w:jc w:val="right"/>
        <w:rPr>
          <w:b/>
        </w:rPr>
      </w:pPr>
    </w:p>
    <w:p w:rsidR="008879D6" w:rsidRDefault="008879D6" w:rsidP="008879D6">
      <w:pPr>
        <w:jc w:val="right"/>
        <w:rPr>
          <w:b/>
        </w:rPr>
      </w:pPr>
    </w:p>
    <w:p w:rsidR="008879D6" w:rsidRDefault="008879D6" w:rsidP="008879D6">
      <w:pPr>
        <w:jc w:val="right"/>
        <w:rPr>
          <w:b/>
        </w:rPr>
      </w:pPr>
    </w:p>
    <w:p w:rsidR="008879D6" w:rsidRDefault="008879D6" w:rsidP="008879D6">
      <w:pPr>
        <w:outlineLvl w:val="0"/>
      </w:pPr>
    </w:p>
    <w:p w:rsidR="002B52A7" w:rsidRPr="0099402D" w:rsidRDefault="002B52A7" w:rsidP="00AA5B01">
      <w:pPr>
        <w:tabs>
          <w:tab w:val="left" w:pos="5924"/>
        </w:tabs>
        <w:jc w:val="right"/>
      </w:pPr>
      <w:r w:rsidRPr="0099402D">
        <w:t>Приложение 4</w:t>
      </w:r>
    </w:p>
    <w:p w:rsidR="002B52A7" w:rsidRDefault="002B52A7" w:rsidP="002B52A7">
      <w:pPr>
        <w:ind w:firstLine="709"/>
        <w:jc w:val="center"/>
        <w:rPr>
          <w:rFonts w:eastAsia="Calibri"/>
          <w:b/>
          <w:bCs/>
          <w:spacing w:val="-2"/>
          <w:szCs w:val="28"/>
          <w:lang w:eastAsia="en-US"/>
        </w:rPr>
      </w:pPr>
    </w:p>
    <w:tbl>
      <w:tblPr>
        <w:tblpPr w:leftFromText="180" w:rightFromText="180" w:vertAnchor="text" w:horzAnchor="margin" w:tblpY="167"/>
        <w:tblW w:w="10425" w:type="dxa"/>
        <w:tblLayout w:type="fixed"/>
        <w:tblLook w:val="00A0" w:firstRow="1" w:lastRow="0" w:firstColumn="1" w:lastColumn="0" w:noHBand="0" w:noVBand="0"/>
      </w:tblPr>
      <w:tblGrid>
        <w:gridCol w:w="2803"/>
        <w:gridCol w:w="3403"/>
        <w:gridCol w:w="4219"/>
      </w:tblGrid>
      <w:tr w:rsidR="002E46A0" w:rsidTr="002E46A0">
        <w:trPr>
          <w:trHeight w:val="4062"/>
        </w:trPr>
        <w:tc>
          <w:tcPr>
            <w:tcW w:w="2803" w:type="dxa"/>
          </w:tcPr>
          <w:p w:rsidR="002E46A0" w:rsidRDefault="002E46A0" w:rsidP="002E46A0">
            <w:pPr>
              <w:tabs>
                <w:tab w:val="num" w:pos="240"/>
              </w:tabs>
              <w:ind w:right="-1"/>
              <w:jc w:val="both"/>
              <w:rPr>
                <w:b/>
                <w:bCs/>
              </w:rPr>
            </w:pPr>
          </w:p>
          <w:p w:rsidR="002E46A0" w:rsidRDefault="002E46A0" w:rsidP="002E46A0">
            <w:pPr>
              <w:rPr>
                <w:b/>
              </w:rPr>
            </w:pPr>
            <w:r>
              <w:rPr>
                <w:b/>
              </w:rPr>
              <w:t>Мотивированное мнение выборного органа первичной профсоюзной организации</w:t>
            </w:r>
          </w:p>
          <w:p w:rsidR="002E46A0" w:rsidRDefault="002E46A0" w:rsidP="002E46A0">
            <w:pPr>
              <w:tabs>
                <w:tab w:val="num" w:pos="240"/>
              </w:tabs>
              <w:ind w:right="-1"/>
              <w:jc w:val="both"/>
              <w:rPr>
                <w:b/>
              </w:rPr>
            </w:pPr>
            <w:r>
              <w:rPr>
                <w:b/>
              </w:rPr>
              <w:t xml:space="preserve"> </w:t>
            </w:r>
          </w:p>
          <w:p w:rsidR="002E46A0" w:rsidRDefault="002E46A0" w:rsidP="002E46A0">
            <w:pPr>
              <w:tabs>
                <w:tab w:val="num" w:pos="240"/>
              </w:tabs>
              <w:ind w:right="-1"/>
              <w:jc w:val="both"/>
              <w:rPr>
                <w:b/>
              </w:rPr>
            </w:pPr>
            <w:proofErr w:type="spellStart"/>
            <w:r>
              <w:rPr>
                <w:b/>
              </w:rPr>
              <w:t>Г.Р.Раянова</w:t>
            </w:r>
            <w:proofErr w:type="spellEnd"/>
            <w:r>
              <w:rPr>
                <w:b/>
              </w:rPr>
              <w:t>__________</w:t>
            </w:r>
          </w:p>
          <w:p w:rsidR="002E46A0" w:rsidRDefault="002E46A0" w:rsidP="002E46A0">
            <w:pPr>
              <w:tabs>
                <w:tab w:val="num" w:pos="240"/>
              </w:tabs>
              <w:ind w:right="-1"/>
              <w:jc w:val="both"/>
              <w:rPr>
                <w:b/>
              </w:rPr>
            </w:pPr>
            <w:r>
              <w:rPr>
                <w:b/>
              </w:rPr>
              <w:t>«____»_________2024</w:t>
            </w:r>
          </w:p>
          <w:p w:rsidR="002E46A0" w:rsidRDefault="002E46A0" w:rsidP="002E46A0">
            <w:pPr>
              <w:tabs>
                <w:tab w:val="num" w:pos="240"/>
              </w:tabs>
              <w:spacing w:line="480" w:lineRule="auto"/>
              <w:ind w:right="-1"/>
              <w:jc w:val="both"/>
              <w:rPr>
                <w:b/>
              </w:rPr>
            </w:pPr>
          </w:p>
          <w:p w:rsidR="002E46A0" w:rsidRDefault="002E46A0" w:rsidP="002E46A0">
            <w:pPr>
              <w:tabs>
                <w:tab w:val="num" w:pos="240"/>
              </w:tabs>
              <w:ind w:right="-1"/>
              <w:jc w:val="both"/>
              <w:rPr>
                <w:b/>
              </w:rPr>
            </w:pPr>
            <w:r>
              <w:rPr>
                <w:b/>
              </w:rPr>
              <w:t xml:space="preserve">Протокол заседания профкома №___ </w:t>
            </w:r>
          </w:p>
          <w:p w:rsidR="002E46A0" w:rsidRDefault="002E46A0" w:rsidP="002E46A0">
            <w:pPr>
              <w:tabs>
                <w:tab w:val="num" w:pos="240"/>
              </w:tabs>
              <w:ind w:right="-1"/>
              <w:jc w:val="both"/>
              <w:rPr>
                <w:b/>
              </w:rPr>
            </w:pPr>
            <w:r>
              <w:rPr>
                <w:b/>
              </w:rPr>
              <w:t>от «____»_______2024</w:t>
            </w:r>
          </w:p>
        </w:tc>
        <w:tc>
          <w:tcPr>
            <w:tcW w:w="3403" w:type="dxa"/>
            <w:hideMark/>
          </w:tcPr>
          <w:tbl>
            <w:tblPr>
              <w:tblW w:w="10425" w:type="dxa"/>
              <w:tblLayout w:type="fixed"/>
              <w:tblLook w:val="00A0" w:firstRow="1" w:lastRow="0" w:firstColumn="1" w:lastColumn="0" w:noHBand="0" w:noVBand="0"/>
            </w:tblPr>
            <w:tblGrid>
              <w:gridCol w:w="10425"/>
            </w:tblGrid>
            <w:tr w:rsidR="002E46A0" w:rsidTr="00DA257A">
              <w:trPr>
                <w:trHeight w:val="353"/>
              </w:trPr>
              <w:tc>
                <w:tcPr>
                  <w:tcW w:w="4248" w:type="dxa"/>
                </w:tcPr>
                <w:p w:rsidR="002E46A0" w:rsidRDefault="002E46A0" w:rsidP="0071659F">
                  <w:pPr>
                    <w:framePr w:hSpace="180" w:wrap="around" w:vAnchor="text" w:hAnchor="margin" w:y="167"/>
                    <w:tabs>
                      <w:tab w:val="num" w:pos="240"/>
                    </w:tabs>
                    <w:ind w:right="-1"/>
                    <w:jc w:val="both"/>
                    <w:rPr>
                      <w:b/>
                      <w:bCs/>
                    </w:rPr>
                  </w:pPr>
                </w:p>
                <w:p w:rsidR="002E46A0" w:rsidRDefault="002E46A0" w:rsidP="0071659F">
                  <w:pPr>
                    <w:framePr w:hSpace="180" w:wrap="around" w:vAnchor="text" w:hAnchor="margin" w:y="167"/>
                    <w:tabs>
                      <w:tab w:val="num" w:pos="240"/>
                    </w:tabs>
                    <w:ind w:right="-1"/>
                    <w:jc w:val="both"/>
                    <w:rPr>
                      <w:b/>
                      <w:bCs/>
                    </w:rPr>
                  </w:pPr>
                  <w:r>
                    <w:rPr>
                      <w:b/>
                      <w:bCs/>
                    </w:rPr>
                    <w:t xml:space="preserve">Рассмотрено на собрании </w:t>
                  </w:r>
                </w:p>
                <w:p w:rsidR="002E46A0" w:rsidRDefault="002E46A0" w:rsidP="0071659F">
                  <w:pPr>
                    <w:framePr w:hSpace="180" w:wrap="around" w:vAnchor="text" w:hAnchor="margin" w:y="167"/>
                    <w:tabs>
                      <w:tab w:val="num" w:pos="240"/>
                    </w:tabs>
                    <w:ind w:right="-1"/>
                    <w:jc w:val="both"/>
                    <w:rPr>
                      <w:b/>
                      <w:bCs/>
                    </w:rPr>
                  </w:pPr>
                  <w:r>
                    <w:rPr>
                      <w:b/>
                      <w:bCs/>
                    </w:rPr>
                    <w:t xml:space="preserve">трудового </w:t>
                  </w:r>
                </w:p>
                <w:p w:rsidR="002E46A0" w:rsidRDefault="002E46A0" w:rsidP="0071659F">
                  <w:pPr>
                    <w:framePr w:hSpace="180" w:wrap="around" w:vAnchor="text" w:hAnchor="margin" w:y="167"/>
                    <w:tabs>
                      <w:tab w:val="num" w:pos="240"/>
                    </w:tabs>
                    <w:ind w:right="-1"/>
                    <w:jc w:val="both"/>
                    <w:rPr>
                      <w:b/>
                      <w:bCs/>
                    </w:rPr>
                  </w:pPr>
                  <w:r>
                    <w:rPr>
                      <w:b/>
                      <w:bCs/>
                    </w:rPr>
                    <w:t xml:space="preserve">коллектива </w:t>
                  </w:r>
                </w:p>
              </w:tc>
            </w:tr>
            <w:tr w:rsidR="002E46A0" w:rsidTr="00DA257A">
              <w:trPr>
                <w:trHeight w:val="353"/>
              </w:trPr>
              <w:tc>
                <w:tcPr>
                  <w:tcW w:w="4248" w:type="dxa"/>
                  <w:hideMark/>
                </w:tcPr>
                <w:p w:rsidR="002E46A0" w:rsidRDefault="002E46A0" w:rsidP="0071659F">
                  <w:pPr>
                    <w:framePr w:hSpace="180" w:wrap="around" w:vAnchor="text" w:hAnchor="margin" w:y="167"/>
                    <w:tabs>
                      <w:tab w:val="num" w:pos="240"/>
                    </w:tabs>
                    <w:ind w:right="-1"/>
                    <w:jc w:val="both"/>
                    <w:rPr>
                      <w:b/>
                    </w:rPr>
                  </w:pPr>
                  <w:r>
                    <w:rPr>
                      <w:b/>
                    </w:rPr>
                    <w:t>МАДОУ № 357</w:t>
                  </w:r>
                </w:p>
              </w:tc>
            </w:tr>
            <w:tr w:rsidR="002E46A0" w:rsidTr="00DA257A">
              <w:trPr>
                <w:trHeight w:val="353"/>
              </w:trPr>
              <w:tc>
                <w:tcPr>
                  <w:tcW w:w="4248" w:type="dxa"/>
                  <w:hideMark/>
                </w:tcPr>
                <w:p w:rsidR="002E46A0" w:rsidRDefault="002E46A0" w:rsidP="0071659F">
                  <w:pPr>
                    <w:framePr w:hSpace="180" w:wrap="around" w:vAnchor="text" w:hAnchor="margin" w:y="167"/>
                    <w:tabs>
                      <w:tab w:val="num" w:pos="240"/>
                    </w:tabs>
                    <w:ind w:right="-1"/>
                    <w:jc w:val="both"/>
                    <w:rPr>
                      <w:b/>
                    </w:rPr>
                  </w:pPr>
                  <w:r>
                    <w:rPr>
                      <w:b/>
                    </w:rPr>
                    <w:t>Протокол №__от ______2024</w:t>
                  </w:r>
                </w:p>
                <w:p w:rsidR="002E46A0" w:rsidRPr="002A1B97" w:rsidRDefault="002E46A0" w:rsidP="0071659F">
                  <w:pPr>
                    <w:framePr w:hSpace="180" w:wrap="around" w:vAnchor="text" w:hAnchor="margin" w:y="167"/>
                    <w:tabs>
                      <w:tab w:val="num" w:pos="240"/>
                    </w:tabs>
                    <w:ind w:right="-1"/>
                    <w:jc w:val="both"/>
                    <w:rPr>
                      <w:b/>
                    </w:rPr>
                  </w:pPr>
                </w:p>
              </w:tc>
            </w:tr>
          </w:tbl>
          <w:p w:rsidR="002E46A0" w:rsidRDefault="002E46A0" w:rsidP="002E46A0">
            <w:pPr>
              <w:tabs>
                <w:tab w:val="num" w:pos="240"/>
              </w:tabs>
              <w:ind w:left="1135" w:right="-1"/>
              <w:jc w:val="both"/>
              <w:rPr>
                <w:b/>
                <w:bCs/>
              </w:rPr>
            </w:pPr>
          </w:p>
        </w:tc>
        <w:tc>
          <w:tcPr>
            <w:tcW w:w="4219" w:type="dxa"/>
          </w:tcPr>
          <w:p w:rsidR="002E46A0" w:rsidRDefault="002E46A0" w:rsidP="002E46A0">
            <w:pPr>
              <w:tabs>
                <w:tab w:val="num" w:pos="240"/>
              </w:tabs>
              <w:ind w:left="1135" w:right="-1"/>
              <w:jc w:val="both"/>
              <w:rPr>
                <w:b/>
                <w:bCs/>
              </w:rPr>
            </w:pPr>
          </w:p>
          <w:p w:rsidR="002E46A0" w:rsidRDefault="002E46A0" w:rsidP="002E46A0">
            <w:pPr>
              <w:tabs>
                <w:tab w:val="num" w:pos="240"/>
              </w:tabs>
              <w:ind w:left="1135" w:right="-1"/>
              <w:jc w:val="both"/>
              <w:rPr>
                <w:b/>
              </w:rPr>
            </w:pPr>
            <w:r>
              <w:rPr>
                <w:b/>
                <w:bCs/>
              </w:rPr>
              <w:t>«УТВЕРЖДЕНО»</w:t>
            </w:r>
          </w:p>
          <w:p w:rsidR="002E46A0" w:rsidRDefault="002E46A0" w:rsidP="002E46A0">
            <w:pPr>
              <w:tabs>
                <w:tab w:val="num" w:pos="240"/>
              </w:tabs>
              <w:ind w:right="-1"/>
              <w:jc w:val="both"/>
              <w:rPr>
                <w:b/>
              </w:rPr>
            </w:pPr>
          </w:p>
          <w:p w:rsidR="002E46A0" w:rsidRDefault="002E46A0" w:rsidP="002E46A0">
            <w:pPr>
              <w:tabs>
                <w:tab w:val="num" w:pos="240"/>
              </w:tabs>
              <w:ind w:right="-1"/>
              <w:jc w:val="both"/>
              <w:rPr>
                <w:b/>
              </w:rPr>
            </w:pPr>
            <w:r>
              <w:rPr>
                <w:b/>
              </w:rPr>
              <w:t xml:space="preserve"> Заведующий МАДОУ № 357</w:t>
            </w:r>
          </w:p>
          <w:p w:rsidR="002E46A0" w:rsidRDefault="002E46A0" w:rsidP="002E46A0">
            <w:pPr>
              <w:tabs>
                <w:tab w:val="num" w:pos="240"/>
              </w:tabs>
              <w:ind w:right="-1"/>
              <w:jc w:val="both"/>
              <w:rPr>
                <w:b/>
              </w:rPr>
            </w:pPr>
            <w:r>
              <w:rPr>
                <w:b/>
              </w:rPr>
              <w:t xml:space="preserve">  </w:t>
            </w:r>
          </w:p>
          <w:p w:rsidR="002E46A0" w:rsidRDefault="002E46A0" w:rsidP="002E46A0">
            <w:pPr>
              <w:tabs>
                <w:tab w:val="num" w:pos="240"/>
              </w:tabs>
              <w:ind w:right="-1"/>
              <w:jc w:val="both"/>
              <w:rPr>
                <w:b/>
              </w:rPr>
            </w:pPr>
            <w:r>
              <w:rPr>
                <w:b/>
              </w:rPr>
              <w:t xml:space="preserve"> </w:t>
            </w:r>
            <w:proofErr w:type="spellStart"/>
            <w:r>
              <w:rPr>
                <w:b/>
              </w:rPr>
              <w:t>Р.Р.Новикова</w:t>
            </w:r>
            <w:proofErr w:type="spellEnd"/>
            <w:r>
              <w:rPr>
                <w:b/>
              </w:rPr>
              <w:t>_____________</w:t>
            </w:r>
          </w:p>
          <w:p w:rsidR="002E46A0" w:rsidRDefault="002E46A0" w:rsidP="002E46A0">
            <w:pPr>
              <w:tabs>
                <w:tab w:val="num" w:pos="240"/>
              </w:tabs>
              <w:ind w:right="-1"/>
              <w:jc w:val="both"/>
              <w:rPr>
                <w:b/>
              </w:rPr>
            </w:pPr>
            <w:r>
              <w:rPr>
                <w:b/>
              </w:rPr>
              <w:t xml:space="preserve">  </w:t>
            </w:r>
          </w:p>
          <w:p w:rsidR="002E46A0" w:rsidRDefault="002E46A0" w:rsidP="002E46A0">
            <w:pPr>
              <w:tabs>
                <w:tab w:val="num" w:pos="240"/>
              </w:tabs>
              <w:ind w:right="-1"/>
              <w:jc w:val="both"/>
              <w:rPr>
                <w:b/>
              </w:rPr>
            </w:pPr>
            <w:r>
              <w:rPr>
                <w:b/>
              </w:rPr>
              <w:t xml:space="preserve"> Приказ №_____</w:t>
            </w:r>
          </w:p>
          <w:p w:rsidR="002E46A0" w:rsidRDefault="002E46A0" w:rsidP="002E46A0">
            <w:pPr>
              <w:tabs>
                <w:tab w:val="num" w:pos="240"/>
              </w:tabs>
              <w:ind w:right="-1"/>
              <w:jc w:val="both"/>
              <w:rPr>
                <w:b/>
              </w:rPr>
            </w:pPr>
            <w:r>
              <w:rPr>
                <w:b/>
              </w:rPr>
              <w:t xml:space="preserve">от «___»_________2024   </w:t>
            </w:r>
          </w:p>
          <w:p w:rsidR="002E46A0" w:rsidRDefault="002E46A0" w:rsidP="002E46A0">
            <w:pPr>
              <w:tabs>
                <w:tab w:val="num" w:pos="240"/>
              </w:tabs>
              <w:ind w:right="-1"/>
              <w:jc w:val="both"/>
              <w:rPr>
                <w:b/>
              </w:rPr>
            </w:pPr>
          </w:p>
          <w:p w:rsidR="002E46A0" w:rsidRDefault="002E46A0" w:rsidP="002E46A0">
            <w:pPr>
              <w:tabs>
                <w:tab w:val="num" w:pos="240"/>
              </w:tabs>
              <w:ind w:right="-1"/>
              <w:jc w:val="both"/>
              <w:rPr>
                <w:b/>
                <w:bCs/>
              </w:rPr>
            </w:pPr>
          </w:p>
        </w:tc>
      </w:tr>
    </w:tbl>
    <w:p w:rsidR="002E46A0" w:rsidRDefault="002E46A0" w:rsidP="002B52A7">
      <w:pPr>
        <w:ind w:firstLine="709"/>
        <w:jc w:val="center"/>
        <w:rPr>
          <w:rFonts w:eastAsia="Calibri"/>
          <w:b/>
          <w:bCs/>
          <w:spacing w:val="-2"/>
          <w:szCs w:val="28"/>
          <w:lang w:eastAsia="en-US"/>
        </w:rPr>
      </w:pPr>
    </w:p>
    <w:p w:rsidR="002B52A7" w:rsidRDefault="002B52A7" w:rsidP="002B52A7">
      <w:pPr>
        <w:ind w:firstLine="709"/>
        <w:jc w:val="center"/>
        <w:rPr>
          <w:rFonts w:eastAsia="Calibri"/>
          <w:b/>
          <w:bCs/>
          <w:spacing w:val="-2"/>
          <w:szCs w:val="28"/>
          <w:lang w:eastAsia="en-US"/>
        </w:rPr>
      </w:pPr>
      <w:r>
        <w:rPr>
          <w:rFonts w:eastAsia="Calibri"/>
          <w:b/>
          <w:bCs/>
          <w:spacing w:val="-2"/>
          <w:szCs w:val="28"/>
          <w:lang w:eastAsia="en-US"/>
        </w:rPr>
        <w:t>ПОЛОЖЕНИЕ</w:t>
      </w:r>
    </w:p>
    <w:p w:rsidR="002B52A7" w:rsidRDefault="002B52A7" w:rsidP="002B52A7">
      <w:pPr>
        <w:ind w:firstLine="709"/>
        <w:jc w:val="center"/>
        <w:rPr>
          <w:rFonts w:eastAsia="Calibri"/>
          <w:b/>
          <w:bCs/>
          <w:spacing w:val="-2"/>
          <w:szCs w:val="28"/>
          <w:lang w:eastAsia="en-US"/>
        </w:rPr>
      </w:pPr>
      <w:r>
        <w:rPr>
          <w:rFonts w:eastAsia="Calibri"/>
          <w:b/>
          <w:bCs/>
          <w:spacing w:val="-2"/>
          <w:szCs w:val="28"/>
          <w:lang w:eastAsia="en-US"/>
        </w:rPr>
        <w:t xml:space="preserve"> о нормах профессиональной этики педагогических работников</w:t>
      </w:r>
    </w:p>
    <w:p w:rsidR="002B52A7" w:rsidRDefault="002B52A7" w:rsidP="002B52A7">
      <w:pPr>
        <w:ind w:firstLine="709"/>
        <w:jc w:val="center"/>
        <w:rPr>
          <w:rFonts w:eastAsia="Calibri"/>
          <w:b/>
          <w:bCs/>
          <w:spacing w:val="-2"/>
          <w:szCs w:val="28"/>
          <w:lang w:eastAsia="en-US"/>
        </w:rPr>
      </w:pPr>
    </w:p>
    <w:p w:rsidR="002B52A7" w:rsidRDefault="002B52A7" w:rsidP="002B52A7">
      <w:pPr>
        <w:ind w:firstLine="709"/>
        <w:jc w:val="center"/>
        <w:rPr>
          <w:rFonts w:eastAsia="Calibri"/>
          <w:b/>
          <w:bCs/>
          <w:spacing w:val="-2"/>
          <w:szCs w:val="28"/>
          <w:lang w:eastAsia="en-US"/>
        </w:rPr>
      </w:pPr>
      <w:r>
        <w:rPr>
          <w:rFonts w:eastAsia="Calibri"/>
          <w:b/>
          <w:bCs/>
          <w:spacing w:val="-2"/>
          <w:szCs w:val="28"/>
          <w:lang w:val="en-US" w:eastAsia="en-US"/>
        </w:rPr>
        <w:t>I</w:t>
      </w:r>
      <w:r>
        <w:rPr>
          <w:rFonts w:eastAsia="Calibri"/>
          <w:b/>
          <w:bCs/>
          <w:spacing w:val="-2"/>
          <w:szCs w:val="28"/>
          <w:lang w:eastAsia="en-US"/>
        </w:rPr>
        <w:t>. Общие положения</w:t>
      </w:r>
    </w:p>
    <w:p w:rsidR="002B52A7" w:rsidRDefault="002B52A7" w:rsidP="002B52A7">
      <w:pPr>
        <w:ind w:firstLine="709"/>
        <w:jc w:val="both"/>
        <w:rPr>
          <w:rFonts w:eastAsia="Calibri"/>
          <w:bCs/>
          <w:spacing w:val="-2"/>
          <w:szCs w:val="28"/>
          <w:lang w:eastAsia="en-US"/>
        </w:rPr>
      </w:pPr>
    </w:p>
    <w:p w:rsidR="002B52A7" w:rsidRDefault="002B52A7" w:rsidP="002B52A7">
      <w:pPr>
        <w:ind w:firstLine="709"/>
        <w:jc w:val="both"/>
        <w:rPr>
          <w:rFonts w:eastAsia="Calibri"/>
          <w:spacing w:val="-2"/>
          <w:szCs w:val="28"/>
          <w:lang w:eastAsia="en-US"/>
        </w:rPr>
      </w:pPr>
      <w:r>
        <w:rPr>
          <w:rFonts w:eastAsia="Calibri"/>
          <w:bCs/>
          <w:spacing w:val="-2"/>
          <w:szCs w:val="28"/>
          <w:lang w:eastAsia="en-US"/>
        </w:rPr>
        <w:t xml:space="preserve">1. </w:t>
      </w:r>
      <w:proofErr w:type="gramStart"/>
      <w:r>
        <w:rPr>
          <w:rFonts w:eastAsia="Calibri"/>
          <w:bCs/>
          <w:spacing w:val="-2"/>
          <w:szCs w:val="28"/>
          <w:lang w:eastAsia="en-US"/>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spacing w:val="-2"/>
          <w:szCs w:val="28"/>
          <w:lang w:eastAsia="en-US"/>
        </w:rPr>
        <w:t xml:space="preserve">Федерального закона от 29 декабря 2012 года №273-ФЗ «Об образовании в Российской Федерации» и </w:t>
      </w:r>
      <w:r>
        <w:rPr>
          <w:rFonts w:eastAsia="Calibri"/>
          <w:bCs/>
          <w:spacing w:val="-2"/>
          <w:szCs w:val="28"/>
        </w:rPr>
        <w:t>Федерального закона от 29 декабря 2010 года №436-ФЗ «О защите детей от информации, причиняющей вред их здоровью и развитию».</w:t>
      </w:r>
      <w:proofErr w:type="gramEnd"/>
    </w:p>
    <w:p w:rsidR="002B52A7" w:rsidRDefault="002B52A7" w:rsidP="002B52A7">
      <w:pPr>
        <w:ind w:firstLine="709"/>
        <w:jc w:val="both"/>
        <w:rPr>
          <w:rFonts w:eastAsia="Calibri"/>
          <w:spacing w:val="-2"/>
          <w:szCs w:val="28"/>
          <w:lang w:eastAsia="en-US"/>
        </w:rPr>
      </w:pPr>
      <w:r>
        <w:rPr>
          <w:rFonts w:eastAsia="Calibri"/>
          <w:bCs/>
          <w:spacing w:val="-2"/>
          <w:szCs w:val="28"/>
          <w:lang w:eastAsia="en-US"/>
        </w:rPr>
        <w:t xml:space="preserve">2. Настоящее </w:t>
      </w:r>
      <w:r>
        <w:rPr>
          <w:rFonts w:eastAsia="Calibri"/>
          <w:spacing w:val="-2"/>
          <w:szCs w:val="28"/>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B52A7" w:rsidRDefault="002B52A7" w:rsidP="002B52A7">
      <w:pPr>
        <w:ind w:firstLine="709"/>
        <w:jc w:val="both"/>
        <w:rPr>
          <w:rFonts w:eastAsia="Calibri"/>
          <w:spacing w:val="-2"/>
          <w:szCs w:val="28"/>
          <w:lang w:eastAsia="en-US"/>
        </w:rPr>
      </w:pPr>
    </w:p>
    <w:p w:rsidR="002B52A7" w:rsidRDefault="002B52A7" w:rsidP="002B52A7">
      <w:pPr>
        <w:ind w:firstLine="709"/>
        <w:jc w:val="center"/>
        <w:rPr>
          <w:rFonts w:eastAsia="Calibri"/>
          <w:b/>
          <w:bCs/>
          <w:spacing w:val="-2"/>
          <w:szCs w:val="28"/>
          <w:lang w:eastAsia="en-US"/>
        </w:rPr>
      </w:pPr>
      <w:r>
        <w:rPr>
          <w:rFonts w:eastAsia="Calibri"/>
          <w:b/>
          <w:bCs/>
          <w:spacing w:val="-2"/>
          <w:szCs w:val="28"/>
          <w:lang w:val="en-US" w:eastAsia="en-US"/>
        </w:rPr>
        <w:t>II</w:t>
      </w:r>
      <w:r>
        <w:rPr>
          <w:rFonts w:eastAsia="Calibri"/>
          <w:b/>
          <w:bCs/>
          <w:spacing w:val="-2"/>
          <w:szCs w:val="28"/>
          <w:lang w:eastAsia="en-US"/>
        </w:rPr>
        <w:t>. Нормы профессиональной этики педагогических работников</w:t>
      </w:r>
    </w:p>
    <w:p w:rsidR="002B52A7" w:rsidRDefault="002B52A7" w:rsidP="002B52A7">
      <w:pPr>
        <w:ind w:firstLine="709"/>
        <w:jc w:val="center"/>
        <w:rPr>
          <w:rFonts w:eastAsia="Calibri"/>
          <w:bCs/>
          <w:spacing w:val="-2"/>
          <w:szCs w:val="28"/>
          <w:lang w:eastAsia="en-US"/>
        </w:rPr>
      </w:pPr>
    </w:p>
    <w:p w:rsidR="002B52A7" w:rsidRDefault="002B52A7" w:rsidP="002B52A7">
      <w:pPr>
        <w:ind w:firstLine="709"/>
        <w:jc w:val="both"/>
        <w:rPr>
          <w:rFonts w:eastAsia="Calibri"/>
          <w:spacing w:val="-2"/>
          <w:szCs w:val="28"/>
          <w:lang w:eastAsia="en-US"/>
        </w:rPr>
      </w:pPr>
      <w:r>
        <w:rPr>
          <w:rFonts w:eastAsia="Calibri"/>
          <w:spacing w:val="-2"/>
          <w:szCs w:val="28"/>
          <w:lang w:eastAsia="en-US"/>
        </w:rPr>
        <w:t>3. Педагогические работники, сознавая ответственность перед государством, обществом и гражданами, призваны:</w:t>
      </w:r>
    </w:p>
    <w:p w:rsidR="002B52A7" w:rsidRDefault="002B52A7" w:rsidP="002B52A7">
      <w:pPr>
        <w:ind w:firstLine="709"/>
        <w:jc w:val="both"/>
        <w:rPr>
          <w:rFonts w:eastAsia="Calibri"/>
          <w:spacing w:val="-2"/>
          <w:szCs w:val="28"/>
          <w:lang w:eastAsia="en-US"/>
        </w:rPr>
      </w:pPr>
      <w:r>
        <w:rPr>
          <w:rFonts w:eastAsia="Calibri"/>
          <w:spacing w:val="-2"/>
          <w:szCs w:val="28"/>
          <w:lang w:eastAsia="en-US"/>
        </w:rPr>
        <w:t>а) уважать честь и достоинство обучающихся и других участников образовательных отношений;</w:t>
      </w:r>
    </w:p>
    <w:p w:rsidR="002B52A7" w:rsidRDefault="002B52A7" w:rsidP="002B52A7">
      <w:pPr>
        <w:ind w:firstLine="709"/>
        <w:jc w:val="both"/>
        <w:rPr>
          <w:rFonts w:eastAsia="Calibri"/>
          <w:bCs/>
          <w:spacing w:val="-2"/>
          <w:szCs w:val="28"/>
          <w:lang w:eastAsia="en-US"/>
        </w:rPr>
      </w:pPr>
      <w:r>
        <w:rPr>
          <w:rFonts w:eastAsia="Calibri"/>
          <w:spacing w:val="-2"/>
          <w:szCs w:val="28"/>
          <w:lang w:eastAsia="en-US"/>
        </w:rPr>
        <w:t xml:space="preserve">б) исключать действия, </w:t>
      </w:r>
      <w:r>
        <w:rPr>
          <w:rFonts w:eastAsia="Calibri"/>
          <w:bCs/>
          <w:spacing w:val="-2"/>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B52A7" w:rsidRDefault="002B52A7" w:rsidP="002B52A7">
      <w:pPr>
        <w:ind w:firstLine="709"/>
        <w:jc w:val="both"/>
        <w:rPr>
          <w:rFonts w:eastAsia="Calibri"/>
          <w:bCs/>
          <w:spacing w:val="-2"/>
          <w:szCs w:val="28"/>
          <w:lang w:eastAsia="en-US"/>
        </w:rPr>
      </w:pPr>
      <w:r>
        <w:rPr>
          <w:rFonts w:eastAsia="Calibri"/>
          <w:bCs/>
          <w:spacing w:val="-2"/>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2B52A7" w:rsidRDefault="002B52A7" w:rsidP="002B52A7">
      <w:pPr>
        <w:ind w:firstLine="709"/>
        <w:jc w:val="both"/>
        <w:rPr>
          <w:rFonts w:eastAsia="Calibri"/>
          <w:spacing w:val="-2"/>
          <w:szCs w:val="28"/>
          <w:lang w:eastAsia="en-US"/>
        </w:rPr>
      </w:pPr>
      <w:r>
        <w:rPr>
          <w:rFonts w:eastAsia="Calibri"/>
          <w:bCs/>
          <w:spacing w:val="-2"/>
          <w:szCs w:val="28"/>
          <w:lang w:eastAsia="en-US"/>
        </w:rPr>
        <w:t xml:space="preserve">г) проявлять терпимость и уважение к обычаям и традициям народов Российской Федерации </w:t>
      </w:r>
      <w:r>
        <w:rPr>
          <w:rFonts w:eastAsia="Calibri"/>
          <w:spacing w:val="-2"/>
          <w:szCs w:val="28"/>
          <w:lang w:eastAsia="en-US"/>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Pr>
          <w:rFonts w:eastAsia="Calibri"/>
          <w:spacing w:val="-2"/>
          <w:szCs w:val="28"/>
          <w:lang w:eastAsia="en-US"/>
        </w:rPr>
        <w:t>обучающимися</w:t>
      </w:r>
      <w:proofErr w:type="gramEnd"/>
      <w:r>
        <w:rPr>
          <w:rFonts w:eastAsia="Calibri"/>
          <w:spacing w:val="-2"/>
          <w:szCs w:val="28"/>
          <w:lang w:eastAsia="en-US"/>
        </w:rPr>
        <w:t>;</w:t>
      </w:r>
    </w:p>
    <w:p w:rsidR="002B52A7" w:rsidRDefault="002B52A7" w:rsidP="002B52A7">
      <w:pPr>
        <w:ind w:firstLine="709"/>
        <w:jc w:val="both"/>
        <w:rPr>
          <w:rFonts w:eastAsia="Calibri"/>
          <w:spacing w:val="-2"/>
          <w:szCs w:val="28"/>
          <w:lang w:eastAsia="en-US"/>
        </w:rPr>
      </w:pPr>
      <w:r>
        <w:rPr>
          <w:rFonts w:eastAsia="Calibri"/>
          <w:spacing w:val="-2"/>
          <w:szCs w:val="28"/>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B52A7" w:rsidRDefault="002B52A7" w:rsidP="002B52A7">
      <w:pPr>
        <w:ind w:firstLine="709"/>
        <w:jc w:val="both"/>
        <w:rPr>
          <w:rFonts w:eastAsia="Calibri"/>
          <w:bCs/>
          <w:spacing w:val="-2"/>
          <w:szCs w:val="28"/>
          <w:lang w:eastAsia="en-US"/>
        </w:rPr>
      </w:pPr>
      <w:r>
        <w:rPr>
          <w:rFonts w:eastAsia="Calibri"/>
          <w:spacing w:val="-2"/>
          <w:szCs w:val="28"/>
          <w:lang w:eastAsia="en-US"/>
        </w:rPr>
        <w:t xml:space="preserve">е) придерживаться внешнего вида, </w:t>
      </w:r>
      <w:r>
        <w:rPr>
          <w:rFonts w:eastAsia="Calibri"/>
          <w:bCs/>
          <w:spacing w:val="-2"/>
          <w:szCs w:val="28"/>
          <w:lang w:eastAsia="en-US"/>
        </w:rPr>
        <w:t>соответствующего задачам реализуемой образовательной программы;</w:t>
      </w:r>
    </w:p>
    <w:p w:rsidR="002B52A7" w:rsidRDefault="002B52A7" w:rsidP="002B52A7">
      <w:pPr>
        <w:ind w:firstLine="709"/>
        <w:jc w:val="both"/>
        <w:rPr>
          <w:rFonts w:eastAsia="Calibri"/>
          <w:bCs/>
          <w:spacing w:val="-2"/>
          <w:szCs w:val="28"/>
        </w:rPr>
      </w:pPr>
      <w:r>
        <w:rPr>
          <w:rFonts w:eastAsia="Calibri"/>
          <w:bCs/>
          <w:spacing w:val="-2"/>
          <w:szCs w:val="28"/>
        </w:rPr>
        <w:lastRenderedPageBreak/>
        <w:t>ж)</w:t>
      </w:r>
      <w:r>
        <w:rPr>
          <w:rFonts w:eastAsia="Calibri"/>
          <w:bCs/>
          <w:spacing w:val="-2"/>
          <w:szCs w:val="28"/>
          <w:lang w:eastAsia="en-US"/>
        </w:rPr>
        <w:t xml:space="preserve"> воздерживаться от </w:t>
      </w:r>
      <w:r>
        <w:rPr>
          <w:rFonts w:eastAsia="Calibri"/>
          <w:spacing w:val="-2"/>
          <w:szCs w:val="28"/>
          <w:lang w:eastAsia="en-US"/>
        </w:rPr>
        <w:t xml:space="preserve">размещения в информационно-телекоммуникационной сети «Интернет», в местах, доступных для детей, </w:t>
      </w:r>
      <w:r>
        <w:rPr>
          <w:rFonts w:eastAsia="Calibri"/>
          <w:bCs/>
          <w:spacing w:val="-2"/>
          <w:szCs w:val="28"/>
        </w:rPr>
        <w:t>информации, причиняющий вред здоровью и (или) развитию детей;</w:t>
      </w:r>
    </w:p>
    <w:p w:rsidR="002B52A7" w:rsidRDefault="002B52A7" w:rsidP="002B52A7">
      <w:pPr>
        <w:ind w:firstLine="709"/>
        <w:jc w:val="both"/>
        <w:rPr>
          <w:rFonts w:eastAsia="Calibri"/>
          <w:spacing w:val="-2"/>
          <w:szCs w:val="28"/>
          <w:lang w:eastAsia="en-US"/>
        </w:rPr>
      </w:pPr>
      <w:r>
        <w:rPr>
          <w:rFonts w:eastAsia="Calibri"/>
          <w:spacing w:val="-2"/>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A5B01" w:rsidRDefault="00AA5B01" w:rsidP="002B52A7">
      <w:pPr>
        <w:ind w:firstLine="709"/>
        <w:jc w:val="both"/>
        <w:rPr>
          <w:rFonts w:eastAsia="Calibri"/>
          <w:spacing w:val="-2"/>
          <w:szCs w:val="28"/>
          <w:lang w:eastAsia="en-US"/>
        </w:rPr>
      </w:pPr>
    </w:p>
    <w:p w:rsidR="002B52A7" w:rsidRDefault="002B52A7" w:rsidP="002B52A7">
      <w:pPr>
        <w:ind w:firstLine="709"/>
        <w:jc w:val="center"/>
        <w:rPr>
          <w:rFonts w:eastAsia="Calibri"/>
          <w:b/>
          <w:spacing w:val="-2"/>
          <w:szCs w:val="28"/>
          <w:lang w:eastAsia="en-US"/>
        </w:rPr>
      </w:pPr>
      <w:r>
        <w:rPr>
          <w:rFonts w:eastAsia="Calibri"/>
          <w:b/>
          <w:spacing w:val="-2"/>
          <w:szCs w:val="28"/>
          <w:lang w:val="en-US" w:eastAsia="en-US"/>
        </w:rPr>
        <w:t>III</w:t>
      </w:r>
      <w:r>
        <w:rPr>
          <w:rFonts w:eastAsia="Calibri"/>
          <w:b/>
          <w:spacing w:val="-2"/>
          <w:szCs w:val="28"/>
          <w:lang w:eastAsia="en-US"/>
        </w:rPr>
        <w:t xml:space="preserve">. Реализация права педагогических работников </w:t>
      </w:r>
    </w:p>
    <w:p w:rsidR="002B52A7" w:rsidRDefault="002B52A7" w:rsidP="002B52A7">
      <w:pPr>
        <w:ind w:firstLine="709"/>
        <w:jc w:val="center"/>
        <w:rPr>
          <w:rFonts w:eastAsia="Calibri"/>
          <w:b/>
          <w:spacing w:val="-2"/>
          <w:szCs w:val="28"/>
          <w:lang w:eastAsia="en-US"/>
        </w:rPr>
      </w:pPr>
      <w:r>
        <w:rPr>
          <w:rFonts w:eastAsia="Calibri"/>
          <w:b/>
          <w:spacing w:val="-2"/>
          <w:szCs w:val="28"/>
          <w:lang w:eastAsia="en-US"/>
        </w:rPr>
        <w:t xml:space="preserve">на справедливое и объективное расследование нарушения норм </w:t>
      </w:r>
    </w:p>
    <w:p w:rsidR="002B52A7" w:rsidRDefault="002B52A7" w:rsidP="002B52A7">
      <w:pPr>
        <w:ind w:firstLine="709"/>
        <w:jc w:val="center"/>
        <w:rPr>
          <w:rFonts w:eastAsia="Calibri"/>
          <w:b/>
          <w:spacing w:val="-2"/>
          <w:szCs w:val="28"/>
          <w:lang w:eastAsia="en-US"/>
        </w:rPr>
      </w:pPr>
      <w:r>
        <w:rPr>
          <w:rFonts w:eastAsia="Calibri"/>
          <w:b/>
          <w:spacing w:val="-2"/>
          <w:szCs w:val="28"/>
          <w:lang w:eastAsia="en-US"/>
        </w:rPr>
        <w:t>профессиональной этики педагогических работников</w:t>
      </w:r>
    </w:p>
    <w:p w:rsidR="00AA5B01" w:rsidRDefault="00AA5B01" w:rsidP="002B52A7">
      <w:pPr>
        <w:ind w:firstLine="709"/>
        <w:jc w:val="center"/>
        <w:rPr>
          <w:rFonts w:eastAsia="Calibri"/>
          <w:b/>
          <w:spacing w:val="-2"/>
          <w:szCs w:val="28"/>
          <w:lang w:eastAsia="en-US"/>
        </w:rPr>
      </w:pPr>
    </w:p>
    <w:p w:rsidR="002B52A7" w:rsidRDefault="002B52A7" w:rsidP="002B52A7">
      <w:pPr>
        <w:ind w:firstLine="709"/>
        <w:jc w:val="both"/>
        <w:rPr>
          <w:rFonts w:eastAsia="Calibri"/>
          <w:spacing w:val="-2"/>
          <w:szCs w:val="28"/>
          <w:lang w:eastAsia="en-US"/>
        </w:rPr>
      </w:pPr>
      <w:r>
        <w:rPr>
          <w:rFonts w:eastAsia="Calibri"/>
          <w:spacing w:val="-2"/>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2B52A7" w:rsidRDefault="002B52A7" w:rsidP="002B52A7">
      <w:pPr>
        <w:ind w:firstLine="709"/>
        <w:jc w:val="both"/>
        <w:rPr>
          <w:rFonts w:eastAsia="Calibri"/>
          <w:spacing w:val="-2"/>
          <w:szCs w:val="28"/>
          <w:lang w:eastAsia="en-US"/>
        </w:rPr>
      </w:pPr>
      <w:r>
        <w:rPr>
          <w:rFonts w:eastAsia="Calibri"/>
          <w:spacing w:val="-2"/>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2B52A7" w:rsidRDefault="002B52A7" w:rsidP="002B52A7">
      <w:pPr>
        <w:ind w:firstLine="709"/>
        <w:jc w:val="both"/>
        <w:rPr>
          <w:rFonts w:eastAsia="Calibri"/>
          <w:spacing w:val="-2"/>
          <w:szCs w:val="28"/>
          <w:lang w:eastAsia="en-US"/>
        </w:rPr>
      </w:pPr>
      <w:r>
        <w:rPr>
          <w:rFonts w:eastAsia="Calibri"/>
          <w:spacing w:val="-2"/>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2B52A7" w:rsidRDefault="002B52A7" w:rsidP="002B52A7">
      <w:pPr>
        <w:ind w:firstLine="709"/>
        <w:jc w:val="both"/>
        <w:rPr>
          <w:rFonts w:eastAsia="Calibri"/>
          <w:spacing w:val="-2"/>
          <w:szCs w:val="28"/>
          <w:lang w:eastAsia="en-US"/>
        </w:rPr>
      </w:pPr>
      <w:r>
        <w:rPr>
          <w:rFonts w:eastAsia="Calibri"/>
          <w:spacing w:val="-2"/>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2B52A7" w:rsidRDefault="002B52A7" w:rsidP="002B52A7">
      <w:pPr>
        <w:ind w:firstLine="709"/>
        <w:jc w:val="both"/>
        <w:rPr>
          <w:rFonts w:eastAsia="Calibri"/>
          <w:spacing w:val="-2"/>
          <w:szCs w:val="28"/>
          <w:lang w:eastAsia="en-US"/>
        </w:rPr>
      </w:pPr>
      <w:r>
        <w:rPr>
          <w:rFonts w:eastAsia="Calibri"/>
          <w:spacing w:val="-2"/>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B52A7" w:rsidRDefault="00A47FA3" w:rsidP="002B52A7">
      <w:pPr>
        <w:ind w:firstLine="709"/>
        <w:jc w:val="both"/>
      </w:pPr>
      <w:r>
        <w:rPr>
          <w:rFonts w:eastAsia="Calibri"/>
          <w:spacing w:val="-2"/>
          <w:szCs w:val="28"/>
          <w:lang w:eastAsia="en-US"/>
        </w:rPr>
        <w:t xml:space="preserve">8. </w:t>
      </w:r>
      <w:proofErr w:type="gramStart"/>
      <w:r w:rsidR="002B52A7">
        <w:rPr>
          <w:rFonts w:eastAsia="Calibri"/>
          <w:spacing w:val="-2"/>
          <w:szCs w:val="28"/>
          <w:lang w:eastAsia="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002B52A7">
        <w:rPr>
          <w:rFonts w:eastAsia="Calibri"/>
          <w:spacing w:val="-2"/>
          <w:szCs w:val="28"/>
          <w:lang w:eastAsia="en-US"/>
        </w:rPr>
        <w:t xml:space="preserve">  суд.</w:t>
      </w:r>
    </w:p>
    <w:p w:rsidR="002B52A7" w:rsidRDefault="002B52A7" w:rsidP="002B52A7"/>
    <w:p w:rsidR="00CF3AA5" w:rsidRDefault="00CF3AA5" w:rsidP="002B52A7"/>
    <w:p w:rsidR="00CF3AA5" w:rsidRDefault="00CF3AA5" w:rsidP="002B52A7"/>
    <w:p w:rsidR="00CF3AA5" w:rsidRDefault="00CF3AA5" w:rsidP="002B52A7"/>
    <w:p w:rsidR="00CF3AA5" w:rsidRDefault="00CF3AA5" w:rsidP="002B52A7"/>
    <w:p w:rsidR="00CF3AA5" w:rsidRDefault="00CF3AA5" w:rsidP="002B52A7"/>
    <w:p w:rsidR="00CF3AA5" w:rsidRDefault="00CF3AA5" w:rsidP="002B52A7"/>
    <w:p w:rsidR="00CF3AA5" w:rsidRDefault="00CF3AA5" w:rsidP="002B52A7"/>
    <w:p w:rsidR="002E46A0" w:rsidRDefault="002E46A0" w:rsidP="00CF3AA5">
      <w:pPr>
        <w:tabs>
          <w:tab w:val="left" w:pos="7382"/>
        </w:tabs>
      </w:pPr>
    </w:p>
    <w:p w:rsidR="002E46A0" w:rsidRDefault="002E46A0" w:rsidP="00CF3AA5">
      <w:pPr>
        <w:tabs>
          <w:tab w:val="left" w:pos="7382"/>
        </w:tabs>
      </w:pPr>
    </w:p>
    <w:p w:rsidR="002E46A0" w:rsidRDefault="002E46A0" w:rsidP="00CF3AA5">
      <w:pPr>
        <w:tabs>
          <w:tab w:val="left" w:pos="7382"/>
        </w:tabs>
      </w:pPr>
    </w:p>
    <w:p w:rsidR="002E46A0" w:rsidRDefault="002E46A0" w:rsidP="00CF3AA5">
      <w:pPr>
        <w:tabs>
          <w:tab w:val="left" w:pos="7382"/>
        </w:tabs>
      </w:pPr>
    </w:p>
    <w:p w:rsidR="002E46A0" w:rsidRDefault="002E46A0" w:rsidP="00CF3AA5">
      <w:pPr>
        <w:tabs>
          <w:tab w:val="left" w:pos="7382"/>
        </w:tabs>
      </w:pPr>
    </w:p>
    <w:p w:rsidR="002E46A0" w:rsidRDefault="002E46A0" w:rsidP="00CF3AA5">
      <w:pPr>
        <w:tabs>
          <w:tab w:val="left" w:pos="7382"/>
        </w:tabs>
      </w:pPr>
    </w:p>
    <w:p w:rsidR="002E46A0" w:rsidRDefault="002E46A0" w:rsidP="00CF3AA5">
      <w:pPr>
        <w:tabs>
          <w:tab w:val="left" w:pos="7382"/>
        </w:tabs>
      </w:pPr>
    </w:p>
    <w:p w:rsidR="000C4EEE" w:rsidRDefault="000C4EEE" w:rsidP="00AA5B01">
      <w:pPr>
        <w:tabs>
          <w:tab w:val="left" w:pos="7382"/>
        </w:tabs>
        <w:jc w:val="right"/>
      </w:pPr>
    </w:p>
    <w:p w:rsidR="000C4EEE" w:rsidRDefault="000C4EEE" w:rsidP="00AA5B01">
      <w:pPr>
        <w:tabs>
          <w:tab w:val="left" w:pos="7382"/>
        </w:tabs>
        <w:jc w:val="right"/>
      </w:pPr>
    </w:p>
    <w:p w:rsidR="000C4EEE" w:rsidRDefault="000C4EEE" w:rsidP="00AA5B01">
      <w:pPr>
        <w:tabs>
          <w:tab w:val="left" w:pos="7382"/>
        </w:tabs>
        <w:jc w:val="right"/>
      </w:pPr>
    </w:p>
    <w:p w:rsidR="000C4EEE" w:rsidRDefault="000C4EEE" w:rsidP="00AA5B01">
      <w:pPr>
        <w:tabs>
          <w:tab w:val="left" w:pos="7382"/>
        </w:tabs>
        <w:jc w:val="right"/>
      </w:pPr>
    </w:p>
    <w:p w:rsidR="00CF3AA5" w:rsidRDefault="00CF3AA5" w:rsidP="00AA5B01">
      <w:pPr>
        <w:tabs>
          <w:tab w:val="left" w:pos="7382"/>
        </w:tabs>
        <w:jc w:val="right"/>
      </w:pPr>
      <w:r w:rsidRPr="00257FF6">
        <w:lastRenderedPageBreak/>
        <w:t>Приложение 5</w:t>
      </w:r>
    </w:p>
    <w:p w:rsidR="00CF3AA5" w:rsidRDefault="00CF3AA5" w:rsidP="00CF3AA5">
      <w:pPr>
        <w:pStyle w:val="af"/>
        <w:spacing w:before="33"/>
      </w:pPr>
    </w:p>
    <w:tbl>
      <w:tblPr>
        <w:tblpPr w:leftFromText="180" w:rightFromText="180" w:vertAnchor="text" w:horzAnchor="margin" w:tblpY="149"/>
        <w:tblW w:w="10425" w:type="dxa"/>
        <w:tblLayout w:type="fixed"/>
        <w:tblLook w:val="00A0" w:firstRow="1" w:lastRow="0" w:firstColumn="1" w:lastColumn="0" w:noHBand="0" w:noVBand="0"/>
      </w:tblPr>
      <w:tblGrid>
        <w:gridCol w:w="2803"/>
        <w:gridCol w:w="3403"/>
        <w:gridCol w:w="4219"/>
      </w:tblGrid>
      <w:tr w:rsidR="002E46A0" w:rsidTr="00DA257A">
        <w:trPr>
          <w:trHeight w:val="4062"/>
        </w:trPr>
        <w:tc>
          <w:tcPr>
            <w:tcW w:w="2802" w:type="dxa"/>
          </w:tcPr>
          <w:p w:rsidR="002E46A0" w:rsidRDefault="002E46A0" w:rsidP="00DA257A">
            <w:pPr>
              <w:tabs>
                <w:tab w:val="num" w:pos="240"/>
              </w:tabs>
              <w:ind w:right="-1"/>
              <w:jc w:val="both"/>
              <w:rPr>
                <w:b/>
                <w:bCs/>
              </w:rPr>
            </w:pPr>
          </w:p>
          <w:p w:rsidR="002E46A0" w:rsidRDefault="002E46A0" w:rsidP="00DA257A">
            <w:pPr>
              <w:rPr>
                <w:b/>
              </w:rPr>
            </w:pPr>
            <w:r>
              <w:rPr>
                <w:b/>
              </w:rPr>
              <w:t>Мотивированное мнение выборного органа первичной профсоюзной организации</w:t>
            </w:r>
          </w:p>
          <w:p w:rsidR="002E46A0" w:rsidRDefault="002E46A0" w:rsidP="00DA257A">
            <w:pPr>
              <w:tabs>
                <w:tab w:val="num" w:pos="240"/>
              </w:tabs>
              <w:ind w:right="-1"/>
              <w:jc w:val="both"/>
              <w:rPr>
                <w:b/>
              </w:rPr>
            </w:pPr>
            <w:r>
              <w:rPr>
                <w:b/>
              </w:rPr>
              <w:t xml:space="preserve"> </w:t>
            </w:r>
          </w:p>
          <w:p w:rsidR="002E46A0" w:rsidRDefault="002E46A0" w:rsidP="00DA257A">
            <w:pPr>
              <w:tabs>
                <w:tab w:val="num" w:pos="240"/>
              </w:tabs>
              <w:ind w:right="-1"/>
              <w:jc w:val="both"/>
              <w:rPr>
                <w:b/>
              </w:rPr>
            </w:pPr>
            <w:proofErr w:type="spellStart"/>
            <w:r>
              <w:rPr>
                <w:b/>
              </w:rPr>
              <w:t>Г.Р.Раянова</w:t>
            </w:r>
            <w:proofErr w:type="spellEnd"/>
            <w:r>
              <w:rPr>
                <w:b/>
              </w:rPr>
              <w:t>__________</w:t>
            </w:r>
          </w:p>
          <w:p w:rsidR="002E46A0" w:rsidRDefault="002E46A0" w:rsidP="00DA257A">
            <w:pPr>
              <w:tabs>
                <w:tab w:val="num" w:pos="240"/>
              </w:tabs>
              <w:ind w:right="-1"/>
              <w:jc w:val="both"/>
              <w:rPr>
                <w:b/>
              </w:rPr>
            </w:pPr>
            <w:r>
              <w:rPr>
                <w:b/>
              </w:rPr>
              <w:t>«____»_________2024</w:t>
            </w:r>
          </w:p>
          <w:p w:rsidR="002E46A0" w:rsidRDefault="002E46A0" w:rsidP="00DA257A">
            <w:pPr>
              <w:tabs>
                <w:tab w:val="num" w:pos="240"/>
              </w:tabs>
              <w:spacing w:line="480" w:lineRule="auto"/>
              <w:ind w:right="-1"/>
              <w:jc w:val="both"/>
              <w:rPr>
                <w:b/>
              </w:rPr>
            </w:pPr>
          </w:p>
          <w:p w:rsidR="002E46A0" w:rsidRDefault="002E46A0" w:rsidP="00DA257A">
            <w:pPr>
              <w:tabs>
                <w:tab w:val="num" w:pos="240"/>
              </w:tabs>
              <w:ind w:right="-1"/>
              <w:jc w:val="both"/>
              <w:rPr>
                <w:b/>
              </w:rPr>
            </w:pPr>
            <w:r>
              <w:rPr>
                <w:b/>
              </w:rPr>
              <w:t xml:space="preserve">Протокол заседания профкома №___ </w:t>
            </w:r>
          </w:p>
          <w:p w:rsidR="002E46A0" w:rsidRDefault="002E46A0" w:rsidP="00DA257A">
            <w:pPr>
              <w:tabs>
                <w:tab w:val="num" w:pos="240"/>
              </w:tabs>
              <w:ind w:right="-1"/>
              <w:jc w:val="both"/>
              <w:rPr>
                <w:b/>
              </w:rPr>
            </w:pPr>
            <w:r>
              <w:rPr>
                <w:b/>
              </w:rPr>
              <w:t>от «____»_______2024</w:t>
            </w:r>
          </w:p>
        </w:tc>
        <w:tc>
          <w:tcPr>
            <w:tcW w:w="3402" w:type="dxa"/>
            <w:hideMark/>
          </w:tcPr>
          <w:tbl>
            <w:tblPr>
              <w:tblW w:w="10425" w:type="dxa"/>
              <w:tblLayout w:type="fixed"/>
              <w:tblLook w:val="00A0" w:firstRow="1" w:lastRow="0" w:firstColumn="1" w:lastColumn="0" w:noHBand="0" w:noVBand="0"/>
            </w:tblPr>
            <w:tblGrid>
              <w:gridCol w:w="10425"/>
            </w:tblGrid>
            <w:tr w:rsidR="002E46A0" w:rsidTr="00DA257A">
              <w:trPr>
                <w:trHeight w:val="353"/>
              </w:trPr>
              <w:tc>
                <w:tcPr>
                  <w:tcW w:w="4248" w:type="dxa"/>
                </w:tcPr>
                <w:p w:rsidR="002E46A0" w:rsidRDefault="002E46A0" w:rsidP="0071659F">
                  <w:pPr>
                    <w:framePr w:hSpace="180" w:wrap="around" w:vAnchor="text" w:hAnchor="margin" w:y="149"/>
                    <w:tabs>
                      <w:tab w:val="num" w:pos="240"/>
                    </w:tabs>
                    <w:ind w:right="-1"/>
                    <w:jc w:val="both"/>
                    <w:rPr>
                      <w:b/>
                      <w:bCs/>
                    </w:rPr>
                  </w:pPr>
                </w:p>
                <w:p w:rsidR="002E46A0" w:rsidRDefault="002E46A0" w:rsidP="0071659F">
                  <w:pPr>
                    <w:framePr w:hSpace="180" w:wrap="around" w:vAnchor="text" w:hAnchor="margin" w:y="149"/>
                    <w:tabs>
                      <w:tab w:val="num" w:pos="240"/>
                    </w:tabs>
                    <w:ind w:right="-1"/>
                    <w:jc w:val="both"/>
                    <w:rPr>
                      <w:b/>
                      <w:bCs/>
                    </w:rPr>
                  </w:pPr>
                  <w:r>
                    <w:rPr>
                      <w:b/>
                      <w:bCs/>
                    </w:rPr>
                    <w:t xml:space="preserve">Рассмотрено на собрании </w:t>
                  </w:r>
                </w:p>
                <w:p w:rsidR="002E46A0" w:rsidRDefault="002E46A0" w:rsidP="0071659F">
                  <w:pPr>
                    <w:framePr w:hSpace="180" w:wrap="around" w:vAnchor="text" w:hAnchor="margin" w:y="149"/>
                    <w:tabs>
                      <w:tab w:val="num" w:pos="240"/>
                    </w:tabs>
                    <w:ind w:right="-1"/>
                    <w:jc w:val="both"/>
                    <w:rPr>
                      <w:b/>
                      <w:bCs/>
                    </w:rPr>
                  </w:pPr>
                  <w:r>
                    <w:rPr>
                      <w:b/>
                      <w:bCs/>
                    </w:rPr>
                    <w:t xml:space="preserve">трудового </w:t>
                  </w:r>
                </w:p>
                <w:p w:rsidR="002E46A0" w:rsidRDefault="002E46A0" w:rsidP="0071659F">
                  <w:pPr>
                    <w:framePr w:hSpace="180" w:wrap="around" w:vAnchor="text" w:hAnchor="margin" w:y="149"/>
                    <w:tabs>
                      <w:tab w:val="num" w:pos="240"/>
                    </w:tabs>
                    <w:ind w:right="-1"/>
                    <w:jc w:val="both"/>
                    <w:rPr>
                      <w:b/>
                      <w:bCs/>
                    </w:rPr>
                  </w:pPr>
                  <w:r>
                    <w:rPr>
                      <w:b/>
                      <w:bCs/>
                    </w:rPr>
                    <w:t xml:space="preserve">коллектива </w:t>
                  </w:r>
                </w:p>
              </w:tc>
            </w:tr>
            <w:tr w:rsidR="002E46A0" w:rsidTr="00DA257A">
              <w:trPr>
                <w:trHeight w:val="353"/>
              </w:trPr>
              <w:tc>
                <w:tcPr>
                  <w:tcW w:w="4248" w:type="dxa"/>
                  <w:hideMark/>
                </w:tcPr>
                <w:p w:rsidR="002E46A0" w:rsidRDefault="002E46A0" w:rsidP="0071659F">
                  <w:pPr>
                    <w:framePr w:hSpace="180" w:wrap="around" w:vAnchor="text" w:hAnchor="margin" w:y="149"/>
                    <w:tabs>
                      <w:tab w:val="num" w:pos="240"/>
                    </w:tabs>
                    <w:ind w:right="-1"/>
                    <w:jc w:val="both"/>
                    <w:rPr>
                      <w:b/>
                    </w:rPr>
                  </w:pPr>
                  <w:r>
                    <w:rPr>
                      <w:b/>
                    </w:rPr>
                    <w:t>МАДОУ № 357</w:t>
                  </w:r>
                </w:p>
              </w:tc>
            </w:tr>
            <w:tr w:rsidR="002E46A0" w:rsidTr="00DA257A">
              <w:trPr>
                <w:trHeight w:val="353"/>
              </w:trPr>
              <w:tc>
                <w:tcPr>
                  <w:tcW w:w="4248" w:type="dxa"/>
                  <w:hideMark/>
                </w:tcPr>
                <w:p w:rsidR="002E46A0" w:rsidRDefault="002E46A0" w:rsidP="0071659F">
                  <w:pPr>
                    <w:framePr w:hSpace="180" w:wrap="around" w:vAnchor="text" w:hAnchor="margin" w:y="149"/>
                    <w:tabs>
                      <w:tab w:val="num" w:pos="240"/>
                    </w:tabs>
                    <w:ind w:right="-1"/>
                    <w:jc w:val="both"/>
                    <w:rPr>
                      <w:b/>
                    </w:rPr>
                  </w:pPr>
                  <w:r>
                    <w:rPr>
                      <w:b/>
                    </w:rPr>
                    <w:t>Протокол №__от ______2024</w:t>
                  </w:r>
                </w:p>
                <w:p w:rsidR="002E46A0" w:rsidRPr="002A1B97" w:rsidRDefault="002E46A0" w:rsidP="0071659F">
                  <w:pPr>
                    <w:framePr w:hSpace="180" w:wrap="around" w:vAnchor="text" w:hAnchor="margin" w:y="149"/>
                    <w:tabs>
                      <w:tab w:val="num" w:pos="240"/>
                    </w:tabs>
                    <w:ind w:right="-1"/>
                    <w:jc w:val="both"/>
                    <w:rPr>
                      <w:b/>
                    </w:rPr>
                  </w:pPr>
                </w:p>
              </w:tc>
            </w:tr>
          </w:tbl>
          <w:p w:rsidR="002E46A0" w:rsidRDefault="002E46A0" w:rsidP="00DA257A">
            <w:pPr>
              <w:tabs>
                <w:tab w:val="num" w:pos="240"/>
              </w:tabs>
              <w:ind w:left="1135" w:right="-1"/>
              <w:jc w:val="both"/>
              <w:rPr>
                <w:b/>
                <w:bCs/>
              </w:rPr>
            </w:pPr>
          </w:p>
        </w:tc>
        <w:tc>
          <w:tcPr>
            <w:tcW w:w="4217" w:type="dxa"/>
          </w:tcPr>
          <w:p w:rsidR="002E46A0" w:rsidRDefault="002E46A0" w:rsidP="00DA257A">
            <w:pPr>
              <w:tabs>
                <w:tab w:val="num" w:pos="240"/>
              </w:tabs>
              <w:ind w:left="1135" w:right="-1"/>
              <w:jc w:val="both"/>
              <w:rPr>
                <w:b/>
              </w:rPr>
            </w:pPr>
            <w:r>
              <w:rPr>
                <w:b/>
                <w:bCs/>
              </w:rPr>
              <w:t>«УТВЕРЖДЕНО»</w:t>
            </w:r>
          </w:p>
          <w:p w:rsidR="002E46A0" w:rsidRDefault="002E46A0" w:rsidP="00DA257A">
            <w:pPr>
              <w:tabs>
                <w:tab w:val="num" w:pos="240"/>
              </w:tabs>
              <w:ind w:right="-1"/>
              <w:jc w:val="both"/>
              <w:rPr>
                <w:b/>
              </w:rPr>
            </w:pPr>
          </w:p>
          <w:p w:rsidR="002E46A0" w:rsidRDefault="002E46A0" w:rsidP="00DA257A">
            <w:pPr>
              <w:tabs>
                <w:tab w:val="num" w:pos="240"/>
              </w:tabs>
              <w:ind w:right="-1"/>
              <w:jc w:val="both"/>
              <w:rPr>
                <w:b/>
              </w:rPr>
            </w:pPr>
            <w:r>
              <w:rPr>
                <w:b/>
              </w:rPr>
              <w:t xml:space="preserve"> Заведующий МАДОУ № 357</w:t>
            </w:r>
          </w:p>
          <w:p w:rsidR="002E46A0" w:rsidRDefault="002E46A0" w:rsidP="00DA257A">
            <w:pPr>
              <w:tabs>
                <w:tab w:val="num" w:pos="240"/>
              </w:tabs>
              <w:ind w:right="-1"/>
              <w:jc w:val="both"/>
              <w:rPr>
                <w:b/>
              </w:rPr>
            </w:pPr>
            <w:r>
              <w:rPr>
                <w:b/>
              </w:rPr>
              <w:t xml:space="preserve">  </w:t>
            </w:r>
          </w:p>
          <w:p w:rsidR="002E46A0" w:rsidRDefault="002E46A0" w:rsidP="00DA257A">
            <w:pPr>
              <w:tabs>
                <w:tab w:val="num" w:pos="240"/>
              </w:tabs>
              <w:ind w:right="-1"/>
              <w:jc w:val="both"/>
              <w:rPr>
                <w:b/>
              </w:rPr>
            </w:pPr>
            <w:r>
              <w:rPr>
                <w:b/>
              </w:rPr>
              <w:t xml:space="preserve"> </w:t>
            </w:r>
            <w:proofErr w:type="spellStart"/>
            <w:r>
              <w:rPr>
                <w:b/>
              </w:rPr>
              <w:t>Р.Р.Новикова</w:t>
            </w:r>
            <w:proofErr w:type="spellEnd"/>
            <w:r>
              <w:rPr>
                <w:b/>
              </w:rPr>
              <w:t>_____________</w:t>
            </w:r>
          </w:p>
          <w:p w:rsidR="002E46A0" w:rsidRDefault="002E46A0" w:rsidP="00DA257A">
            <w:pPr>
              <w:tabs>
                <w:tab w:val="num" w:pos="240"/>
              </w:tabs>
              <w:ind w:right="-1"/>
              <w:jc w:val="both"/>
              <w:rPr>
                <w:b/>
              </w:rPr>
            </w:pPr>
            <w:r>
              <w:rPr>
                <w:b/>
              </w:rPr>
              <w:t xml:space="preserve">  </w:t>
            </w:r>
          </w:p>
          <w:p w:rsidR="002E46A0" w:rsidRDefault="002E46A0" w:rsidP="00DA257A">
            <w:pPr>
              <w:tabs>
                <w:tab w:val="num" w:pos="240"/>
              </w:tabs>
              <w:ind w:right="-1"/>
              <w:jc w:val="both"/>
              <w:rPr>
                <w:b/>
              </w:rPr>
            </w:pPr>
            <w:r>
              <w:rPr>
                <w:b/>
              </w:rPr>
              <w:t xml:space="preserve"> Приказ №_____</w:t>
            </w:r>
          </w:p>
          <w:p w:rsidR="002E46A0" w:rsidRDefault="002E46A0" w:rsidP="00DA257A">
            <w:pPr>
              <w:tabs>
                <w:tab w:val="num" w:pos="240"/>
              </w:tabs>
              <w:ind w:right="-1"/>
              <w:jc w:val="both"/>
              <w:rPr>
                <w:b/>
              </w:rPr>
            </w:pPr>
            <w:r>
              <w:rPr>
                <w:b/>
              </w:rPr>
              <w:t xml:space="preserve">от «___»_________2024   </w:t>
            </w:r>
          </w:p>
          <w:p w:rsidR="002E46A0" w:rsidRDefault="002E46A0" w:rsidP="00DA257A">
            <w:pPr>
              <w:tabs>
                <w:tab w:val="num" w:pos="240"/>
              </w:tabs>
              <w:ind w:right="-1"/>
              <w:jc w:val="both"/>
              <w:rPr>
                <w:b/>
              </w:rPr>
            </w:pPr>
          </w:p>
          <w:p w:rsidR="002E46A0" w:rsidRDefault="002E46A0" w:rsidP="00DA257A">
            <w:pPr>
              <w:tabs>
                <w:tab w:val="num" w:pos="240"/>
              </w:tabs>
              <w:ind w:right="-1"/>
              <w:jc w:val="both"/>
              <w:rPr>
                <w:b/>
                <w:bCs/>
              </w:rPr>
            </w:pPr>
          </w:p>
        </w:tc>
      </w:tr>
    </w:tbl>
    <w:p w:rsidR="002E46A0" w:rsidRDefault="002E46A0" w:rsidP="00CF3AA5">
      <w:pPr>
        <w:pStyle w:val="af"/>
        <w:spacing w:before="33"/>
      </w:pPr>
    </w:p>
    <w:p w:rsidR="00CF3AA5" w:rsidRPr="0099402D" w:rsidRDefault="00CF3AA5" w:rsidP="00A47FA3">
      <w:pPr>
        <w:pStyle w:val="af1"/>
        <w:tabs>
          <w:tab w:val="left" w:pos="4595"/>
          <w:tab w:val="center" w:pos="4855"/>
        </w:tabs>
        <w:spacing w:after="0" w:line="322" w:lineRule="exact"/>
        <w:jc w:val="center"/>
        <w:rPr>
          <w:rFonts w:ascii="Times New Roman" w:hAnsi="Times New Roman" w:cs="Times New Roman"/>
          <w:b/>
          <w:sz w:val="24"/>
          <w:szCs w:val="24"/>
        </w:rPr>
      </w:pPr>
      <w:r w:rsidRPr="0099402D">
        <w:rPr>
          <w:rFonts w:ascii="Times New Roman" w:hAnsi="Times New Roman" w:cs="Times New Roman"/>
          <w:b/>
          <w:sz w:val="24"/>
          <w:szCs w:val="24"/>
        </w:rPr>
        <w:t>Положение</w:t>
      </w:r>
    </w:p>
    <w:p w:rsidR="0099402D" w:rsidRDefault="00CF3AA5" w:rsidP="00A47FA3">
      <w:pPr>
        <w:pStyle w:val="af1"/>
        <w:tabs>
          <w:tab w:val="left" w:pos="4595"/>
          <w:tab w:val="center" w:pos="4855"/>
        </w:tabs>
        <w:spacing w:before="0" w:after="0" w:line="322" w:lineRule="exact"/>
        <w:jc w:val="center"/>
        <w:rPr>
          <w:rFonts w:ascii="Times New Roman" w:hAnsi="Times New Roman" w:cs="Times New Roman"/>
          <w:b/>
          <w:sz w:val="24"/>
          <w:szCs w:val="24"/>
        </w:rPr>
      </w:pPr>
      <w:r w:rsidRPr="0099402D">
        <w:rPr>
          <w:rFonts w:ascii="Times New Roman" w:hAnsi="Times New Roman" w:cs="Times New Roman"/>
          <w:b/>
          <w:sz w:val="24"/>
          <w:szCs w:val="24"/>
        </w:rPr>
        <w:t xml:space="preserve">об условиях и порядке проведения профессиональной подготовке,  </w:t>
      </w:r>
    </w:p>
    <w:p w:rsidR="00CF3AA5" w:rsidRPr="0099402D" w:rsidRDefault="00CF3AA5" w:rsidP="00A47FA3">
      <w:pPr>
        <w:pStyle w:val="af1"/>
        <w:tabs>
          <w:tab w:val="left" w:pos="4595"/>
          <w:tab w:val="center" w:pos="4855"/>
        </w:tabs>
        <w:spacing w:before="0" w:after="0" w:line="322" w:lineRule="exact"/>
        <w:jc w:val="center"/>
        <w:rPr>
          <w:rFonts w:ascii="Times New Roman" w:hAnsi="Times New Roman" w:cs="Times New Roman"/>
          <w:b/>
          <w:sz w:val="24"/>
          <w:szCs w:val="24"/>
        </w:rPr>
      </w:pPr>
      <w:r w:rsidRPr="0099402D">
        <w:rPr>
          <w:rFonts w:ascii="Times New Roman" w:hAnsi="Times New Roman" w:cs="Times New Roman"/>
          <w:b/>
          <w:sz w:val="24"/>
          <w:szCs w:val="24"/>
        </w:rPr>
        <w:t>переподготовке и  повышения квалификации  работников</w:t>
      </w:r>
    </w:p>
    <w:p w:rsidR="00CF3AA5" w:rsidRPr="0099402D" w:rsidRDefault="00CF3AA5" w:rsidP="00CF3AA5">
      <w:pPr>
        <w:ind w:left="158"/>
        <w:jc w:val="center"/>
        <w:rPr>
          <w:i/>
        </w:rPr>
      </w:pPr>
    </w:p>
    <w:p w:rsidR="00CF3AA5" w:rsidRDefault="00CF3AA5" w:rsidP="00A47FA3">
      <w:pPr>
        <w:pStyle w:val="110"/>
        <w:tabs>
          <w:tab w:val="left" w:pos="398"/>
        </w:tabs>
        <w:spacing w:before="64" w:line="274" w:lineRule="exact"/>
        <w:ind w:left="0" w:firstLine="567"/>
      </w:pPr>
      <w:r>
        <w:t>Общие</w:t>
      </w:r>
      <w:r>
        <w:rPr>
          <w:spacing w:val="-5"/>
        </w:rPr>
        <w:t xml:space="preserve"> </w:t>
      </w:r>
      <w:r>
        <w:rPr>
          <w:spacing w:val="-2"/>
        </w:rPr>
        <w:t>положения</w:t>
      </w:r>
    </w:p>
    <w:p w:rsidR="00CF3AA5" w:rsidRDefault="00CF3AA5" w:rsidP="00A47FA3">
      <w:pPr>
        <w:pStyle w:val="aff1"/>
        <w:widowControl w:val="0"/>
        <w:numPr>
          <w:ilvl w:val="1"/>
          <w:numId w:val="21"/>
        </w:numPr>
        <w:tabs>
          <w:tab w:val="left" w:pos="582"/>
        </w:tabs>
        <w:autoSpaceDE w:val="0"/>
        <w:autoSpaceDN w:val="0"/>
        <w:ind w:left="0" w:right="165" w:firstLine="567"/>
        <w:jc w:val="both"/>
      </w:pPr>
      <w:r>
        <w:t>Настоящее Положение разработано в соответствии с Федеральным Законом № 273-ФЗ от 29.12.2012 года «Об Образовании в Российской Федерации» с изменениями от 4</w:t>
      </w:r>
      <w:r>
        <w:rPr>
          <w:spacing w:val="80"/>
        </w:rPr>
        <w:t xml:space="preserve"> </w:t>
      </w:r>
      <w:r>
        <w:t>августа</w:t>
      </w:r>
      <w:r>
        <w:rPr>
          <w:spacing w:val="-5"/>
        </w:rPr>
        <w:t xml:space="preserve"> </w:t>
      </w:r>
      <w:r>
        <w:t>2023</w:t>
      </w:r>
      <w:r>
        <w:rPr>
          <w:spacing w:val="2"/>
        </w:rPr>
        <w:t xml:space="preserve"> </w:t>
      </w:r>
      <w:r>
        <w:t>года,</w:t>
      </w:r>
      <w:r>
        <w:rPr>
          <w:spacing w:val="5"/>
        </w:rPr>
        <w:t xml:space="preserve"> </w:t>
      </w:r>
      <w:r>
        <w:t>приказом</w:t>
      </w:r>
      <w:r>
        <w:rPr>
          <w:spacing w:val="1"/>
        </w:rPr>
        <w:t xml:space="preserve"> </w:t>
      </w:r>
      <w:r>
        <w:t>Министерства</w:t>
      </w:r>
      <w:r>
        <w:rPr>
          <w:spacing w:val="2"/>
        </w:rPr>
        <w:t xml:space="preserve"> </w:t>
      </w:r>
      <w:r>
        <w:t>образования</w:t>
      </w:r>
      <w:r>
        <w:rPr>
          <w:spacing w:val="2"/>
        </w:rPr>
        <w:t xml:space="preserve"> </w:t>
      </w:r>
      <w:r>
        <w:t>и</w:t>
      </w:r>
      <w:r>
        <w:rPr>
          <w:spacing w:val="3"/>
        </w:rPr>
        <w:t xml:space="preserve"> </w:t>
      </w:r>
      <w:r>
        <w:t>науки</w:t>
      </w:r>
      <w:r>
        <w:rPr>
          <w:spacing w:val="3"/>
        </w:rPr>
        <w:t xml:space="preserve"> </w:t>
      </w:r>
      <w:r>
        <w:t>Российской</w:t>
      </w:r>
      <w:r>
        <w:rPr>
          <w:spacing w:val="3"/>
        </w:rPr>
        <w:t xml:space="preserve"> </w:t>
      </w:r>
      <w:r>
        <w:t>Федерации</w:t>
      </w:r>
      <w:r>
        <w:rPr>
          <w:spacing w:val="4"/>
        </w:rPr>
        <w:t xml:space="preserve"> </w:t>
      </w:r>
      <w:r>
        <w:rPr>
          <w:spacing w:val="-10"/>
        </w:rPr>
        <w:t>№</w:t>
      </w:r>
    </w:p>
    <w:p w:rsidR="00CF3AA5" w:rsidRDefault="00CF3AA5" w:rsidP="00A47FA3">
      <w:pPr>
        <w:pStyle w:val="af"/>
        <w:ind w:right="174" w:firstLine="567"/>
        <w:jc w:val="both"/>
      </w:pPr>
      <w:r>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Pr>
          <w:spacing w:val="16"/>
        </w:rPr>
        <w:t xml:space="preserve"> </w:t>
      </w:r>
      <w:r>
        <w:t>на</w:t>
      </w:r>
      <w:r>
        <w:rPr>
          <w:spacing w:val="17"/>
        </w:rPr>
        <w:t xml:space="preserve"> </w:t>
      </w:r>
      <w:r>
        <w:t>15</w:t>
      </w:r>
      <w:r>
        <w:rPr>
          <w:spacing w:val="15"/>
        </w:rPr>
        <w:t xml:space="preserve"> </w:t>
      </w:r>
      <w:r>
        <w:t>ноября</w:t>
      </w:r>
      <w:r>
        <w:rPr>
          <w:spacing w:val="17"/>
        </w:rPr>
        <w:t xml:space="preserve"> </w:t>
      </w:r>
      <w:r>
        <w:t>2013</w:t>
      </w:r>
      <w:r>
        <w:rPr>
          <w:spacing w:val="18"/>
        </w:rPr>
        <w:t xml:space="preserve"> </w:t>
      </w:r>
      <w:r>
        <w:t>года,</w:t>
      </w:r>
      <w:r>
        <w:rPr>
          <w:spacing w:val="17"/>
        </w:rPr>
        <w:t xml:space="preserve"> </w:t>
      </w:r>
      <w:r>
        <w:t>приказом</w:t>
      </w:r>
      <w:r>
        <w:rPr>
          <w:spacing w:val="16"/>
        </w:rPr>
        <w:t xml:space="preserve"> </w:t>
      </w:r>
      <w:proofErr w:type="spellStart"/>
      <w:r>
        <w:t>Минпросвещения</w:t>
      </w:r>
      <w:proofErr w:type="spellEnd"/>
      <w:r>
        <w:rPr>
          <w:spacing w:val="18"/>
        </w:rPr>
        <w:t xml:space="preserve"> </w:t>
      </w:r>
      <w:r>
        <w:t>Российской</w:t>
      </w:r>
      <w:r>
        <w:rPr>
          <w:spacing w:val="19"/>
        </w:rPr>
        <w:t xml:space="preserve"> </w:t>
      </w:r>
      <w:r>
        <w:rPr>
          <w:spacing w:val="-2"/>
        </w:rPr>
        <w:t>Федерации</w:t>
      </w:r>
    </w:p>
    <w:p w:rsidR="00CF3AA5" w:rsidRDefault="00CF3AA5" w:rsidP="00A47FA3">
      <w:pPr>
        <w:pStyle w:val="af"/>
        <w:ind w:right="171" w:firstLine="567"/>
        <w:jc w:val="both"/>
      </w:pPr>
      <w: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Pr>
          <w:spacing w:val="-2"/>
        </w:rPr>
        <w:t>деятельность.</w:t>
      </w:r>
    </w:p>
    <w:p w:rsidR="00CF3AA5" w:rsidRDefault="00CF3AA5" w:rsidP="00A47FA3">
      <w:pPr>
        <w:pStyle w:val="aff1"/>
        <w:widowControl w:val="0"/>
        <w:numPr>
          <w:ilvl w:val="1"/>
          <w:numId w:val="21"/>
        </w:numPr>
        <w:tabs>
          <w:tab w:val="left" w:pos="604"/>
        </w:tabs>
        <w:autoSpaceDE w:val="0"/>
        <w:autoSpaceDN w:val="0"/>
        <w:ind w:left="0" w:right="114" w:firstLine="567"/>
        <w:jc w:val="both"/>
      </w:pPr>
      <w:r>
        <w:t xml:space="preserve">Данное </w:t>
      </w:r>
      <w:hyperlink r:id="rId23">
        <w:r>
          <w:t>Положение о профессиональной переподготовке и повышении квалификации</w:t>
        </w:r>
      </w:hyperlink>
      <w:r>
        <w:t xml:space="preserve"> </w:t>
      </w:r>
      <w:hyperlink r:id="rId24">
        <w:r>
          <w:t xml:space="preserve">педагогических работников </w:t>
        </w:r>
      </w:hyperlink>
      <w:r>
        <w:t xml:space="preserve"> </w:t>
      </w:r>
      <w:r w:rsidR="0099402D">
        <w:t>МАДОУ «Детский сад№357»</w:t>
      </w:r>
      <w:r>
        <w:t xml:space="preserve">  определяет цели и задачи повышения квалификации, виды, сроки и периодичность</w:t>
      </w:r>
      <w:r>
        <w:rPr>
          <w:spacing w:val="-4"/>
        </w:rPr>
        <w:t xml:space="preserve"> </w:t>
      </w:r>
      <w:r>
        <w:t>дополнительного</w:t>
      </w:r>
      <w:r>
        <w:rPr>
          <w:spacing w:val="-7"/>
        </w:rPr>
        <w:t xml:space="preserve"> </w:t>
      </w:r>
      <w:r>
        <w:t>профессионального</w:t>
      </w:r>
      <w:r>
        <w:rPr>
          <w:spacing w:val="-5"/>
        </w:rPr>
        <w:t xml:space="preserve"> </w:t>
      </w:r>
      <w:r>
        <w:t>образования,</w:t>
      </w:r>
      <w:r>
        <w:rPr>
          <w:spacing w:val="-6"/>
        </w:rPr>
        <w:t xml:space="preserve"> </w:t>
      </w:r>
      <w:r>
        <w:t>регламентирует</w:t>
      </w:r>
      <w:r>
        <w:rPr>
          <w:spacing w:val="-6"/>
        </w:rPr>
        <w:t xml:space="preserve"> </w:t>
      </w:r>
      <w: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CF3AA5" w:rsidRDefault="00CF3AA5" w:rsidP="00A47FA3">
      <w:pPr>
        <w:pStyle w:val="aff1"/>
        <w:widowControl w:val="0"/>
        <w:numPr>
          <w:ilvl w:val="1"/>
          <w:numId w:val="21"/>
        </w:numPr>
        <w:tabs>
          <w:tab w:val="left" w:pos="676"/>
        </w:tabs>
        <w:autoSpaceDE w:val="0"/>
        <w:autoSpaceDN w:val="0"/>
        <w:ind w:left="0" w:right="116" w:firstLine="567"/>
        <w:jc w:val="both"/>
      </w:pPr>
      <w:r>
        <w:rPr>
          <w:u w:val="single"/>
        </w:rPr>
        <w:t>При использовании настоящего Положения в общеобразовательной организации</w:t>
      </w:r>
      <w:r>
        <w:t xml:space="preserve"> </w:t>
      </w:r>
      <w:r>
        <w:rPr>
          <w:spacing w:val="-2"/>
          <w:u w:val="single"/>
        </w:rPr>
        <w:t>руководствуются:</w:t>
      </w:r>
    </w:p>
    <w:p w:rsidR="00CF3AA5" w:rsidRDefault="00CF3AA5" w:rsidP="00A47FA3">
      <w:pPr>
        <w:pStyle w:val="aff1"/>
        <w:widowControl w:val="0"/>
        <w:numPr>
          <w:ilvl w:val="2"/>
          <w:numId w:val="21"/>
        </w:numPr>
        <w:tabs>
          <w:tab w:val="left" w:pos="878"/>
        </w:tabs>
        <w:autoSpaceDE w:val="0"/>
        <w:autoSpaceDN w:val="0"/>
        <w:ind w:left="0" w:right="115" w:firstLine="567"/>
        <w:jc w:val="both"/>
      </w:pPr>
      <w: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CF3AA5" w:rsidRDefault="00CF3AA5" w:rsidP="00A47FA3">
      <w:pPr>
        <w:pStyle w:val="aff1"/>
        <w:widowControl w:val="0"/>
        <w:numPr>
          <w:ilvl w:val="2"/>
          <w:numId w:val="21"/>
        </w:numPr>
        <w:tabs>
          <w:tab w:val="left" w:pos="878"/>
        </w:tabs>
        <w:autoSpaceDE w:val="0"/>
        <w:autoSpaceDN w:val="0"/>
        <w:ind w:left="0" w:right="113" w:firstLine="567"/>
        <w:jc w:val="both"/>
      </w:pPr>
      <w:r>
        <w:t>Приказом Министерства труда и социальной защиты Российской Федерации №</w:t>
      </w:r>
      <w:r>
        <w:rPr>
          <w:spacing w:val="40"/>
        </w:rPr>
        <w:t xml:space="preserve"> </w:t>
      </w:r>
      <w: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CF3AA5" w:rsidRDefault="00CF3AA5" w:rsidP="00A47FA3">
      <w:pPr>
        <w:pStyle w:val="aff1"/>
        <w:widowControl w:val="0"/>
        <w:numPr>
          <w:ilvl w:val="2"/>
          <w:numId w:val="21"/>
        </w:numPr>
        <w:tabs>
          <w:tab w:val="left" w:pos="878"/>
        </w:tabs>
        <w:autoSpaceDE w:val="0"/>
        <w:autoSpaceDN w:val="0"/>
        <w:ind w:left="0" w:right="116" w:firstLine="567"/>
        <w:jc w:val="both"/>
      </w:pPr>
      <w:r>
        <w:t>Приказом Министерства труда и социальной защиты Российской Федерации №</w:t>
      </w:r>
      <w:r>
        <w:rPr>
          <w:spacing w:val="40"/>
        </w:rPr>
        <w:t xml:space="preserve"> </w:t>
      </w:r>
      <w:r>
        <w:t xml:space="preserve">514н от 24.07.2015 года «Об утверждении профессионального стандарта «Педагог - психолог (психолог в </w:t>
      </w:r>
      <w:r>
        <w:lastRenderedPageBreak/>
        <w:t>сфере образования)»;</w:t>
      </w:r>
    </w:p>
    <w:p w:rsidR="00CF3AA5" w:rsidRDefault="00CF3AA5" w:rsidP="00A47FA3">
      <w:pPr>
        <w:pStyle w:val="aff1"/>
        <w:widowControl w:val="0"/>
        <w:numPr>
          <w:ilvl w:val="2"/>
          <w:numId w:val="21"/>
        </w:numPr>
        <w:tabs>
          <w:tab w:val="left" w:pos="0"/>
        </w:tabs>
        <w:autoSpaceDE w:val="0"/>
        <w:autoSpaceDN w:val="0"/>
        <w:ind w:left="0" w:right="112" w:firstLine="567"/>
        <w:jc w:val="both"/>
      </w:pPr>
      <w:r>
        <w:t>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и методической работе в области физической культуры и спорта».</w:t>
      </w:r>
    </w:p>
    <w:p w:rsidR="00CF3AA5" w:rsidRDefault="00CF3AA5" w:rsidP="00A47FA3">
      <w:pPr>
        <w:pStyle w:val="aff1"/>
        <w:widowControl w:val="0"/>
        <w:numPr>
          <w:ilvl w:val="1"/>
          <w:numId w:val="21"/>
        </w:numPr>
        <w:tabs>
          <w:tab w:val="left" w:pos="0"/>
          <w:tab w:val="left" w:pos="661"/>
        </w:tabs>
        <w:autoSpaceDE w:val="0"/>
        <w:autoSpaceDN w:val="0"/>
        <w:ind w:left="0" w:right="118" w:firstLine="567"/>
        <w:jc w:val="both"/>
      </w:pPr>
      <w:r>
        <w:t>Данное Положение распространяется на перечень должностей и специальностей, утвержденный директором школы, по согласованию с первичной профсоюзной организацией работников общеобразовательной организации.</w:t>
      </w:r>
    </w:p>
    <w:p w:rsidR="00CF3AA5" w:rsidRDefault="00CF3AA5" w:rsidP="00A47FA3">
      <w:pPr>
        <w:pStyle w:val="aff1"/>
        <w:widowControl w:val="0"/>
        <w:numPr>
          <w:ilvl w:val="1"/>
          <w:numId w:val="21"/>
        </w:numPr>
        <w:tabs>
          <w:tab w:val="left" w:pos="0"/>
          <w:tab w:val="left" w:pos="628"/>
        </w:tabs>
        <w:autoSpaceDE w:val="0"/>
        <w:autoSpaceDN w:val="0"/>
        <w:spacing w:before="1"/>
        <w:ind w:left="0" w:right="117" w:firstLine="567"/>
        <w:jc w:val="both"/>
      </w:pPr>
      <w:r>
        <w:t>Необходимость профессиональной переподготовки кадров для собственных нужд и повышения квалификации определяет директор организации, осуществляющей образовательную деятельность.</w:t>
      </w:r>
    </w:p>
    <w:p w:rsidR="00CF3AA5" w:rsidRDefault="00CF3AA5" w:rsidP="00CF3AA5">
      <w:pPr>
        <w:pStyle w:val="af"/>
        <w:spacing w:before="4"/>
      </w:pPr>
    </w:p>
    <w:p w:rsidR="00CF3AA5" w:rsidRPr="00A47FA3" w:rsidRDefault="00CF3AA5" w:rsidP="00417464">
      <w:pPr>
        <w:pStyle w:val="110"/>
        <w:numPr>
          <w:ilvl w:val="0"/>
          <w:numId w:val="21"/>
        </w:numPr>
        <w:tabs>
          <w:tab w:val="left" w:pos="398"/>
        </w:tabs>
        <w:spacing w:before="1" w:line="275" w:lineRule="exact"/>
      </w:pPr>
      <w:r>
        <w:t>Цели</w:t>
      </w:r>
      <w:r>
        <w:rPr>
          <w:spacing w:val="-7"/>
        </w:rPr>
        <w:t xml:space="preserve"> </w:t>
      </w:r>
      <w:r>
        <w:t>и</w:t>
      </w:r>
      <w:r>
        <w:rPr>
          <w:spacing w:val="-4"/>
        </w:rPr>
        <w:t xml:space="preserve"> </w:t>
      </w:r>
      <w:r>
        <w:t>задачи</w:t>
      </w:r>
      <w:r>
        <w:rPr>
          <w:spacing w:val="-5"/>
        </w:rPr>
        <w:t xml:space="preserve"> </w:t>
      </w:r>
      <w:r>
        <w:t>повышения</w:t>
      </w:r>
      <w:r>
        <w:rPr>
          <w:spacing w:val="-5"/>
        </w:rPr>
        <w:t xml:space="preserve"> </w:t>
      </w:r>
      <w:r>
        <w:t>квалификации</w:t>
      </w:r>
      <w:r>
        <w:rPr>
          <w:spacing w:val="-2"/>
        </w:rPr>
        <w:t xml:space="preserve"> </w:t>
      </w:r>
      <w:r>
        <w:t>педагогических</w:t>
      </w:r>
      <w:r>
        <w:rPr>
          <w:spacing w:val="-4"/>
        </w:rPr>
        <w:t xml:space="preserve"> </w:t>
      </w:r>
      <w:r>
        <w:t>работников</w:t>
      </w:r>
      <w:r>
        <w:rPr>
          <w:spacing w:val="-4"/>
        </w:rPr>
        <w:t xml:space="preserve"> </w:t>
      </w:r>
      <w:r>
        <w:rPr>
          <w:spacing w:val="-2"/>
        </w:rPr>
        <w:t>школы</w:t>
      </w:r>
    </w:p>
    <w:p w:rsidR="00CF3AA5" w:rsidRDefault="00CF3AA5" w:rsidP="00A47FA3">
      <w:pPr>
        <w:pStyle w:val="aff1"/>
        <w:widowControl w:val="0"/>
        <w:numPr>
          <w:ilvl w:val="1"/>
          <w:numId w:val="21"/>
        </w:numPr>
        <w:tabs>
          <w:tab w:val="left" w:pos="606"/>
        </w:tabs>
        <w:autoSpaceDE w:val="0"/>
        <w:autoSpaceDN w:val="0"/>
        <w:spacing w:before="1" w:line="237" w:lineRule="auto"/>
        <w:ind w:left="0" w:right="114" w:firstLine="0"/>
        <w:jc w:val="both"/>
      </w:pPr>
      <w: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CF3AA5" w:rsidRDefault="00CF3AA5" w:rsidP="00A47FA3">
      <w:pPr>
        <w:pStyle w:val="aff1"/>
        <w:widowControl w:val="0"/>
        <w:numPr>
          <w:ilvl w:val="1"/>
          <w:numId w:val="21"/>
        </w:numPr>
        <w:tabs>
          <w:tab w:val="left" w:pos="578"/>
        </w:tabs>
        <w:autoSpaceDE w:val="0"/>
        <w:autoSpaceDN w:val="0"/>
        <w:spacing w:before="1" w:line="275" w:lineRule="exact"/>
        <w:ind w:left="0" w:firstLine="0"/>
        <w:jc w:val="both"/>
      </w:pPr>
      <w:r>
        <w:rPr>
          <w:u w:val="single"/>
        </w:rPr>
        <w:t>Задачами</w:t>
      </w:r>
      <w:r>
        <w:rPr>
          <w:spacing w:val="-7"/>
          <w:u w:val="single"/>
        </w:rPr>
        <w:t xml:space="preserve"> </w:t>
      </w:r>
      <w:r>
        <w:rPr>
          <w:u w:val="single"/>
        </w:rPr>
        <w:t>повышения</w:t>
      </w:r>
      <w:r>
        <w:rPr>
          <w:spacing w:val="-4"/>
          <w:u w:val="single"/>
        </w:rPr>
        <w:t xml:space="preserve"> </w:t>
      </w:r>
      <w:r>
        <w:rPr>
          <w:u w:val="single"/>
        </w:rPr>
        <w:t>квалификации</w:t>
      </w:r>
      <w:r>
        <w:rPr>
          <w:spacing w:val="-4"/>
          <w:u w:val="single"/>
        </w:rPr>
        <w:t xml:space="preserve"> </w:t>
      </w:r>
      <w:r>
        <w:rPr>
          <w:spacing w:val="-2"/>
          <w:u w:val="single"/>
        </w:rPr>
        <w:t>являются:</w:t>
      </w:r>
    </w:p>
    <w:p w:rsidR="00CF3AA5" w:rsidRDefault="00CF3AA5" w:rsidP="00A47FA3">
      <w:pPr>
        <w:pStyle w:val="aff1"/>
        <w:widowControl w:val="0"/>
        <w:numPr>
          <w:ilvl w:val="2"/>
          <w:numId w:val="21"/>
        </w:numPr>
        <w:tabs>
          <w:tab w:val="left" w:pos="0"/>
        </w:tabs>
        <w:autoSpaceDE w:val="0"/>
        <w:autoSpaceDN w:val="0"/>
        <w:spacing w:line="275" w:lineRule="exact"/>
        <w:ind w:left="0" w:firstLine="0"/>
        <w:jc w:val="both"/>
      </w:pPr>
      <w:r>
        <w:t>развитие</w:t>
      </w:r>
      <w:r>
        <w:rPr>
          <w:spacing w:val="-5"/>
        </w:rPr>
        <w:t xml:space="preserve"> </w:t>
      </w:r>
      <w:r>
        <w:t>управленческих</w:t>
      </w:r>
      <w:r>
        <w:rPr>
          <w:spacing w:val="-1"/>
        </w:rPr>
        <w:t xml:space="preserve"> </w:t>
      </w:r>
      <w:r>
        <w:rPr>
          <w:spacing w:val="-2"/>
        </w:rPr>
        <w:t>умений;</w:t>
      </w:r>
    </w:p>
    <w:p w:rsidR="00CF3AA5" w:rsidRDefault="00CF3AA5" w:rsidP="00A47FA3">
      <w:pPr>
        <w:pStyle w:val="aff1"/>
        <w:widowControl w:val="0"/>
        <w:numPr>
          <w:ilvl w:val="2"/>
          <w:numId w:val="21"/>
        </w:numPr>
        <w:tabs>
          <w:tab w:val="left" w:pos="0"/>
        </w:tabs>
        <w:autoSpaceDE w:val="0"/>
        <w:autoSpaceDN w:val="0"/>
        <w:spacing w:before="68"/>
        <w:ind w:left="0" w:firstLine="0"/>
      </w:pPr>
      <w:r>
        <w:t>изучение</w:t>
      </w:r>
      <w:r>
        <w:rPr>
          <w:spacing w:val="-4"/>
        </w:rPr>
        <w:t xml:space="preserve"> </w:t>
      </w:r>
      <w:r>
        <w:t>и</w:t>
      </w:r>
      <w:r>
        <w:rPr>
          <w:spacing w:val="-3"/>
        </w:rPr>
        <w:t xml:space="preserve"> </w:t>
      </w:r>
      <w:r>
        <w:t>анализ</w:t>
      </w:r>
      <w:r>
        <w:rPr>
          <w:spacing w:val="-5"/>
        </w:rPr>
        <w:t xml:space="preserve"> </w:t>
      </w:r>
      <w:r>
        <w:t>новых</w:t>
      </w:r>
      <w:r>
        <w:rPr>
          <w:spacing w:val="-1"/>
        </w:rPr>
        <w:t xml:space="preserve"> </w:t>
      </w:r>
      <w:r>
        <w:t>нормативно-правовых</w:t>
      </w:r>
      <w:r>
        <w:rPr>
          <w:spacing w:val="-1"/>
        </w:rPr>
        <w:t xml:space="preserve"> </w:t>
      </w:r>
      <w:r>
        <w:rPr>
          <w:spacing w:val="-2"/>
        </w:rPr>
        <w:t>документов;</w:t>
      </w:r>
    </w:p>
    <w:p w:rsidR="00CF3AA5" w:rsidRDefault="00CF3AA5" w:rsidP="00A47FA3">
      <w:pPr>
        <w:pStyle w:val="aff1"/>
        <w:widowControl w:val="0"/>
        <w:numPr>
          <w:ilvl w:val="2"/>
          <w:numId w:val="21"/>
        </w:numPr>
        <w:tabs>
          <w:tab w:val="left" w:pos="0"/>
        </w:tabs>
        <w:autoSpaceDE w:val="0"/>
        <w:autoSpaceDN w:val="0"/>
        <w:spacing w:line="275" w:lineRule="exact"/>
        <w:ind w:left="0" w:firstLine="0"/>
      </w:pPr>
      <w:r>
        <w:t>содействие</w:t>
      </w:r>
      <w:r>
        <w:rPr>
          <w:spacing w:val="-6"/>
        </w:rPr>
        <w:t xml:space="preserve"> </w:t>
      </w:r>
      <w:r>
        <w:t>в</w:t>
      </w:r>
      <w:r>
        <w:rPr>
          <w:spacing w:val="-4"/>
        </w:rPr>
        <w:t xml:space="preserve"> </w:t>
      </w:r>
      <w:r>
        <w:t>определении</w:t>
      </w:r>
      <w:r>
        <w:rPr>
          <w:spacing w:val="-3"/>
        </w:rPr>
        <w:t xml:space="preserve"> </w:t>
      </w:r>
      <w:r>
        <w:t>содержания</w:t>
      </w:r>
      <w:r>
        <w:rPr>
          <w:spacing w:val="-3"/>
        </w:rPr>
        <w:t xml:space="preserve"> </w:t>
      </w:r>
      <w:r>
        <w:t>самообразования</w:t>
      </w:r>
      <w:r>
        <w:rPr>
          <w:spacing w:val="-3"/>
        </w:rPr>
        <w:t xml:space="preserve"> </w:t>
      </w:r>
      <w:r>
        <w:t>педагога</w:t>
      </w:r>
      <w:r>
        <w:rPr>
          <w:spacing w:val="1"/>
        </w:rPr>
        <w:t xml:space="preserve"> </w:t>
      </w:r>
      <w:r>
        <w:rPr>
          <w:spacing w:val="-2"/>
        </w:rPr>
        <w:t>школы;</w:t>
      </w:r>
    </w:p>
    <w:p w:rsidR="00CF3AA5" w:rsidRDefault="00CF3AA5" w:rsidP="00A47FA3">
      <w:pPr>
        <w:pStyle w:val="aff1"/>
        <w:widowControl w:val="0"/>
        <w:numPr>
          <w:ilvl w:val="2"/>
          <w:numId w:val="21"/>
        </w:numPr>
        <w:tabs>
          <w:tab w:val="left" w:pos="0"/>
        </w:tabs>
        <w:autoSpaceDE w:val="0"/>
        <w:autoSpaceDN w:val="0"/>
        <w:spacing w:line="274" w:lineRule="exact"/>
        <w:ind w:left="0" w:firstLine="0"/>
      </w:pPr>
      <w:r>
        <w:t>максимальное</w:t>
      </w:r>
      <w:r>
        <w:rPr>
          <w:spacing w:val="-5"/>
        </w:rPr>
        <w:t xml:space="preserve"> </w:t>
      </w:r>
      <w:r>
        <w:t>удовлетворение</w:t>
      </w:r>
      <w:r>
        <w:rPr>
          <w:spacing w:val="-4"/>
        </w:rPr>
        <w:t xml:space="preserve"> </w:t>
      </w:r>
      <w:r>
        <w:t>запросов</w:t>
      </w:r>
      <w:r>
        <w:rPr>
          <w:spacing w:val="-5"/>
        </w:rPr>
        <w:t xml:space="preserve"> </w:t>
      </w:r>
      <w:r>
        <w:t>педагогов</w:t>
      </w:r>
      <w:r>
        <w:rPr>
          <w:spacing w:val="-4"/>
        </w:rPr>
        <w:t xml:space="preserve"> </w:t>
      </w:r>
      <w:r>
        <w:t>на</w:t>
      </w:r>
      <w:r>
        <w:rPr>
          <w:spacing w:val="-4"/>
        </w:rPr>
        <w:t xml:space="preserve"> </w:t>
      </w:r>
      <w:r>
        <w:t>курсовую</w:t>
      </w:r>
      <w:r>
        <w:rPr>
          <w:spacing w:val="-3"/>
        </w:rPr>
        <w:t xml:space="preserve"> </w:t>
      </w:r>
      <w:r>
        <w:rPr>
          <w:spacing w:val="-2"/>
        </w:rPr>
        <w:t>переподготовку;</w:t>
      </w:r>
    </w:p>
    <w:p w:rsidR="00CF3AA5" w:rsidRDefault="00CF3AA5" w:rsidP="00A47FA3">
      <w:pPr>
        <w:pStyle w:val="aff1"/>
        <w:widowControl w:val="0"/>
        <w:numPr>
          <w:ilvl w:val="2"/>
          <w:numId w:val="21"/>
        </w:numPr>
        <w:tabs>
          <w:tab w:val="left" w:pos="0"/>
        </w:tabs>
        <w:autoSpaceDE w:val="0"/>
        <w:autoSpaceDN w:val="0"/>
        <w:spacing w:before="2" w:line="237" w:lineRule="auto"/>
        <w:ind w:left="0" w:right="111" w:firstLine="0"/>
        <w:jc w:val="both"/>
      </w:pPr>
      <w:r>
        <w:t xml:space="preserve">оказание помощи и поддержки педагогическим кадрам </w:t>
      </w:r>
      <w:proofErr w:type="gramStart"/>
      <w:r>
        <w:t xml:space="preserve">в подготовке к аттестации в соответствии с </w:t>
      </w:r>
      <w:hyperlink r:id="rId25">
        <w:r>
          <w:t>Положением об аттестации</w:t>
        </w:r>
        <w:proofErr w:type="gramEnd"/>
        <w:r>
          <w:t xml:space="preserve"> педагогических работников школы</w:t>
        </w:r>
      </w:hyperlink>
      <w:r>
        <w:t xml:space="preserve"> и внедрение инноваций в образовательную деятельность общеобразовательной </w:t>
      </w:r>
      <w:r>
        <w:rPr>
          <w:spacing w:val="-2"/>
        </w:rPr>
        <w:t>организации;</w:t>
      </w:r>
    </w:p>
    <w:p w:rsidR="00CF3AA5" w:rsidRDefault="00CF3AA5" w:rsidP="00A47FA3">
      <w:pPr>
        <w:pStyle w:val="aff1"/>
        <w:widowControl w:val="0"/>
        <w:numPr>
          <w:ilvl w:val="2"/>
          <w:numId w:val="21"/>
        </w:numPr>
        <w:tabs>
          <w:tab w:val="left" w:pos="0"/>
        </w:tabs>
        <w:autoSpaceDE w:val="0"/>
        <w:autoSpaceDN w:val="0"/>
        <w:spacing w:before="3" w:line="237" w:lineRule="auto"/>
        <w:ind w:left="0" w:right="120" w:firstLine="0"/>
        <w:jc w:val="both"/>
      </w:pPr>
      <w:r>
        <w:t>апробация новых технологий, учебно-методических комплексов, изучение эффективности педагогических инноваций и экспериментов;</w:t>
      </w:r>
    </w:p>
    <w:p w:rsidR="00CF3AA5" w:rsidRDefault="00CF3AA5" w:rsidP="00A47FA3">
      <w:pPr>
        <w:pStyle w:val="aff1"/>
        <w:widowControl w:val="0"/>
        <w:numPr>
          <w:ilvl w:val="2"/>
          <w:numId w:val="21"/>
        </w:numPr>
        <w:tabs>
          <w:tab w:val="left" w:pos="0"/>
        </w:tabs>
        <w:autoSpaceDE w:val="0"/>
        <w:autoSpaceDN w:val="0"/>
        <w:spacing w:before="1" w:line="237" w:lineRule="auto"/>
        <w:ind w:left="0" w:right="120" w:firstLine="0"/>
        <w:jc w:val="both"/>
      </w:pPr>
      <w:r>
        <w:t xml:space="preserve">выработка методических рекомендаций в помощь педагогическим работникам </w:t>
      </w:r>
      <w:r>
        <w:rPr>
          <w:spacing w:val="-2"/>
        </w:rPr>
        <w:t>школы;</w:t>
      </w:r>
    </w:p>
    <w:p w:rsidR="00CF3AA5" w:rsidRDefault="00CF3AA5" w:rsidP="00A47FA3">
      <w:pPr>
        <w:pStyle w:val="aff1"/>
        <w:widowControl w:val="0"/>
        <w:numPr>
          <w:ilvl w:val="2"/>
          <w:numId w:val="21"/>
        </w:numPr>
        <w:tabs>
          <w:tab w:val="left" w:pos="0"/>
        </w:tabs>
        <w:autoSpaceDE w:val="0"/>
        <w:autoSpaceDN w:val="0"/>
        <w:spacing w:line="273" w:lineRule="exact"/>
        <w:ind w:left="0" w:firstLine="0"/>
        <w:jc w:val="both"/>
      </w:pPr>
      <w:r>
        <w:t xml:space="preserve">подготовка </w:t>
      </w:r>
      <w:r>
        <w:rPr>
          <w:spacing w:val="-2"/>
        </w:rPr>
        <w:t>публикаций;</w:t>
      </w:r>
    </w:p>
    <w:p w:rsidR="00CF3AA5" w:rsidRDefault="00CF3AA5" w:rsidP="00A47FA3">
      <w:pPr>
        <w:pStyle w:val="aff1"/>
        <w:widowControl w:val="0"/>
        <w:numPr>
          <w:ilvl w:val="2"/>
          <w:numId w:val="21"/>
        </w:numPr>
        <w:tabs>
          <w:tab w:val="left" w:pos="0"/>
        </w:tabs>
        <w:autoSpaceDE w:val="0"/>
        <w:autoSpaceDN w:val="0"/>
        <w:ind w:left="0" w:right="124" w:firstLine="0"/>
        <w:jc w:val="both"/>
      </w:pPr>
      <w:r>
        <w:t xml:space="preserve">развитие и совершенствование системы дистанционного обучения педагогических </w:t>
      </w:r>
      <w:r>
        <w:rPr>
          <w:spacing w:val="-2"/>
        </w:rPr>
        <w:t>кадров;</w:t>
      </w:r>
    </w:p>
    <w:p w:rsidR="00CF3AA5" w:rsidRDefault="00CF3AA5" w:rsidP="00A47FA3">
      <w:pPr>
        <w:pStyle w:val="aff1"/>
        <w:widowControl w:val="0"/>
        <w:numPr>
          <w:ilvl w:val="2"/>
          <w:numId w:val="21"/>
        </w:numPr>
        <w:tabs>
          <w:tab w:val="left" w:pos="0"/>
        </w:tabs>
        <w:autoSpaceDE w:val="0"/>
        <w:autoSpaceDN w:val="0"/>
        <w:spacing w:line="237" w:lineRule="auto"/>
        <w:ind w:left="0" w:right="114" w:firstLine="0"/>
        <w:jc w:val="both"/>
      </w:pPr>
      <w:r>
        <w:t xml:space="preserve">организация мониторинга профессионального роста педагогов образовательной </w:t>
      </w:r>
      <w:r>
        <w:rPr>
          <w:spacing w:val="-2"/>
        </w:rPr>
        <w:t>организации.</w:t>
      </w:r>
    </w:p>
    <w:p w:rsidR="00CF3AA5" w:rsidRDefault="00CF3AA5" w:rsidP="00A47FA3">
      <w:pPr>
        <w:pStyle w:val="aff1"/>
        <w:widowControl w:val="0"/>
        <w:numPr>
          <w:ilvl w:val="1"/>
          <w:numId w:val="21"/>
        </w:numPr>
        <w:tabs>
          <w:tab w:val="left" w:pos="-142"/>
          <w:tab w:val="left" w:pos="0"/>
        </w:tabs>
        <w:autoSpaceDE w:val="0"/>
        <w:autoSpaceDN w:val="0"/>
        <w:spacing w:line="274" w:lineRule="exact"/>
        <w:ind w:left="0" w:firstLine="0"/>
        <w:jc w:val="both"/>
      </w:pPr>
      <w:r>
        <w:rPr>
          <w:u w:val="single"/>
        </w:rPr>
        <w:t>Повышение</w:t>
      </w:r>
      <w:r>
        <w:rPr>
          <w:spacing w:val="-8"/>
          <w:u w:val="single"/>
        </w:rPr>
        <w:t xml:space="preserve"> </w:t>
      </w:r>
      <w:r>
        <w:rPr>
          <w:u w:val="single"/>
        </w:rPr>
        <w:t>квалификации</w:t>
      </w:r>
      <w:r>
        <w:rPr>
          <w:spacing w:val="-5"/>
          <w:u w:val="single"/>
        </w:rPr>
        <w:t xml:space="preserve"> </w:t>
      </w:r>
      <w:r>
        <w:rPr>
          <w:u w:val="single"/>
        </w:rPr>
        <w:t>педагогических</w:t>
      </w:r>
      <w:r>
        <w:rPr>
          <w:spacing w:val="-5"/>
          <w:u w:val="single"/>
        </w:rPr>
        <w:t xml:space="preserve"> </w:t>
      </w:r>
      <w:r>
        <w:rPr>
          <w:u w:val="single"/>
        </w:rPr>
        <w:t>работников</w:t>
      </w:r>
      <w:r>
        <w:rPr>
          <w:spacing w:val="-2"/>
          <w:u w:val="single"/>
        </w:rPr>
        <w:t xml:space="preserve"> </w:t>
      </w:r>
      <w:r>
        <w:rPr>
          <w:u w:val="single"/>
        </w:rPr>
        <w:t>школы</w:t>
      </w:r>
      <w:r>
        <w:rPr>
          <w:spacing w:val="-4"/>
          <w:u w:val="single"/>
        </w:rPr>
        <w:t xml:space="preserve"> </w:t>
      </w:r>
      <w:r>
        <w:rPr>
          <w:spacing w:val="-2"/>
          <w:u w:val="single"/>
        </w:rPr>
        <w:t>способствует:</w:t>
      </w:r>
    </w:p>
    <w:p w:rsidR="00CF3AA5" w:rsidRDefault="00CF3AA5" w:rsidP="00A47FA3">
      <w:pPr>
        <w:pStyle w:val="aff1"/>
        <w:widowControl w:val="0"/>
        <w:numPr>
          <w:ilvl w:val="2"/>
          <w:numId w:val="21"/>
        </w:numPr>
        <w:tabs>
          <w:tab w:val="left" w:pos="0"/>
        </w:tabs>
        <w:autoSpaceDE w:val="0"/>
        <w:autoSpaceDN w:val="0"/>
        <w:spacing w:line="274" w:lineRule="exact"/>
        <w:ind w:left="0" w:firstLine="0"/>
        <w:jc w:val="both"/>
      </w:pPr>
      <w:r>
        <w:t>повышению</w:t>
      </w:r>
      <w:r>
        <w:rPr>
          <w:spacing w:val="-4"/>
        </w:rPr>
        <w:t xml:space="preserve"> </w:t>
      </w:r>
      <w:r>
        <w:t>качества</w:t>
      </w:r>
      <w:r>
        <w:rPr>
          <w:spacing w:val="-4"/>
        </w:rPr>
        <w:t xml:space="preserve"> </w:t>
      </w:r>
      <w:r>
        <w:rPr>
          <w:spacing w:val="-2"/>
        </w:rPr>
        <w:t>образования;</w:t>
      </w:r>
    </w:p>
    <w:p w:rsidR="00CF3AA5" w:rsidRDefault="00CF3AA5" w:rsidP="00A47FA3">
      <w:pPr>
        <w:pStyle w:val="aff1"/>
        <w:widowControl w:val="0"/>
        <w:numPr>
          <w:ilvl w:val="2"/>
          <w:numId w:val="21"/>
        </w:numPr>
        <w:tabs>
          <w:tab w:val="left" w:pos="0"/>
        </w:tabs>
        <w:autoSpaceDE w:val="0"/>
        <w:autoSpaceDN w:val="0"/>
        <w:ind w:left="0" w:right="117" w:firstLine="0"/>
        <w:jc w:val="both"/>
      </w:pPr>
      <w:r>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CF3AA5" w:rsidRDefault="00CF3AA5" w:rsidP="00A47FA3">
      <w:pPr>
        <w:pStyle w:val="aff1"/>
        <w:widowControl w:val="0"/>
        <w:numPr>
          <w:ilvl w:val="2"/>
          <w:numId w:val="21"/>
        </w:numPr>
        <w:tabs>
          <w:tab w:val="left" w:pos="0"/>
        </w:tabs>
        <w:autoSpaceDE w:val="0"/>
        <w:autoSpaceDN w:val="0"/>
        <w:spacing w:line="237" w:lineRule="auto"/>
        <w:ind w:left="0" w:right="120" w:firstLine="0"/>
        <w:jc w:val="both"/>
      </w:pPr>
      <w:r>
        <w:t xml:space="preserve">формированию навыков проектных и других инновационных форм педагогической </w:t>
      </w:r>
      <w:r>
        <w:rPr>
          <w:spacing w:val="-2"/>
        </w:rPr>
        <w:t>деятельности;</w:t>
      </w:r>
    </w:p>
    <w:p w:rsidR="00CF3AA5" w:rsidRDefault="00CF3AA5" w:rsidP="00A47FA3">
      <w:pPr>
        <w:pStyle w:val="aff1"/>
        <w:widowControl w:val="0"/>
        <w:numPr>
          <w:ilvl w:val="2"/>
          <w:numId w:val="21"/>
        </w:numPr>
        <w:tabs>
          <w:tab w:val="left" w:pos="0"/>
        </w:tabs>
        <w:autoSpaceDE w:val="0"/>
        <w:autoSpaceDN w:val="0"/>
        <w:spacing w:line="237" w:lineRule="auto"/>
        <w:ind w:left="0" w:right="121" w:firstLine="0"/>
        <w:jc w:val="both"/>
      </w:pPr>
      <w:r>
        <w:t>оказанию помощи в реализации творческого потенциала педагогов общеобразовательной организации.</w:t>
      </w:r>
    </w:p>
    <w:p w:rsidR="00CF3AA5" w:rsidRDefault="00CF3AA5" w:rsidP="00417464">
      <w:pPr>
        <w:pStyle w:val="110"/>
        <w:numPr>
          <w:ilvl w:val="0"/>
          <w:numId w:val="21"/>
        </w:numPr>
        <w:tabs>
          <w:tab w:val="left" w:pos="398"/>
        </w:tabs>
        <w:spacing w:before="266"/>
      </w:pPr>
      <w:r>
        <w:t>Виды</w:t>
      </w:r>
      <w:r>
        <w:rPr>
          <w:spacing w:val="-8"/>
        </w:rPr>
        <w:t xml:space="preserve"> </w:t>
      </w:r>
      <w:r>
        <w:t>дополнительного</w:t>
      </w:r>
      <w:r>
        <w:rPr>
          <w:spacing w:val="-5"/>
        </w:rPr>
        <w:t xml:space="preserve"> </w:t>
      </w:r>
      <w:r>
        <w:t>профессионального</w:t>
      </w:r>
      <w:r>
        <w:rPr>
          <w:spacing w:val="-4"/>
        </w:rPr>
        <w:t xml:space="preserve"> </w:t>
      </w:r>
      <w:r>
        <w:t>образования,</w:t>
      </w:r>
      <w:r>
        <w:rPr>
          <w:spacing w:val="-5"/>
        </w:rPr>
        <w:t xml:space="preserve"> </w:t>
      </w:r>
      <w:r>
        <w:t>сроки</w:t>
      </w:r>
      <w:r>
        <w:rPr>
          <w:spacing w:val="-8"/>
        </w:rPr>
        <w:t xml:space="preserve"> </w:t>
      </w:r>
      <w:r>
        <w:t>и</w:t>
      </w:r>
      <w:r>
        <w:rPr>
          <w:spacing w:val="-5"/>
        </w:rPr>
        <w:t xml:space="preserve"> </w:t>
      </w:r>
      <w:r>
        <w:rPr>
          <w:spacing w:val="-2"/>
        </w:rPr>
        <w:t>периодичность</w:t>
      </w:r>
    </w:p>
    <w:p w:rsidR="00CF3AA5" w:rsidRDefault="00CF3AA5" w:rsidP="00417464">
      <w:pPr>
        <w:pStyle w:val="aff1"/>
        <w:widowControl w:val="0"/>
        <w:numPr>
          <w:ilvl w:val="1"/>
          <w:numId w:val="21"/>
        </w:numPr>
        <w:tabs>
          <w:tab w:val="left" w:pos="585"/>
          <w:tab w:val="left" w:pos="2594"/>
          <w:tab w:val="left" w:pos="4805"/>
          <w:tab w:val="left" w:pos="6374"/>
          <w:tab w:val="left" w:pos="8295"/>
        </w:tabs>
        <w:autoSpaceDE w:val="0"/>
        <w:autoSpaceDN w:val="0"/>
        <w:ind w:right="120" w:firstLine="0"/>
      </w:pPr>
      <w:r>
        <w:rPr>
          <w:spacing w:val="-2"/>
          <w:u w:val="single"/>
        </w:rPr>
        <w:t>Дополнительное</w:t>
      </w:r>
      <w:r>
        <w:rPr>
          <w:u w:val="single"/>
        </w:rPr>
        <w:tab/>
      </w:r>
      <w:r>
        <w:rPr>
          <w:spacing w:val="-2"/>
          <w:u w:val="single"/>
        </w:rPr>
        <w:t>профессиональное</w:t>
      </w:r>
      <w:r>
        <w:rPr>
          <w:u w:val="single"/>
        </w:rPr>
        <w:tab/>
      </w:r>
      <w:r>
        <w:rPr>
          <w:spacing w:val="-2"/>
          <w:u w:val="single"/>
        </w:rPr>
        <w:t>образование</w:t>
      </w:r>
      <w:r>
        <w:rPr>
          <w:u w:val="single"/>
        </w:rPr>
        <w:tab/>
      </w:r>
      <w:r>
        <w:rPr>
          <w:spacing w:val="-2"/>
          <w:u w:val="single"/>
        </w:rPr>
        <w:t>осуществляется</w:t>
      </w:r>
      <w:r>
        <w:rPr>
          <w:u w:val="single"/>
        </w:rPr>
        <w:tab/>
      </w:r>
      <w:r>
        <w:rPr>
          <w:spacing w:val="-2"/>
          <w:u w:val="single"/>
        </w:rPr>
        <w:t>посредством</w:t>
      </w:r>
      <w:r>
        <w:rPr>
          <w:spacing w:val="-2"/>
        </w:rPr>
        <w:t xml:space="preserve"> </w:t>
      </w:r>
      <w:r>
        <w:rPr>
          <w:u w:val="single"/>
        </w:rPr>
        <w:t>реализации дополнительных профессиональных программ:</w:t>
      </w:r>
    </w:p>
    <w:p w:rsidR="00CF3AA5" w:rsidRDefault="00CF3AA5" w:rsidP="00417464">
      <w:pPr>
        <w:pStyle w:val="aff1"/>
        <w:widowControl w:val="0"/>
        <w:numPr>
          <w:ilvl w:val="0"/>
          <w:numId w:val="20"/>
        </w:numPr>
        <w:tabs>
          <w:tab w:val="left" w:pos="585"/>
        </w:tabs>
        <w:autoSpaceDE w:val="0"/>
        <w:autoSpaceDN w:val="0"/>
        <w:ind w:left="585" w:hanging="427"/>
      </w:pPr>
      <w:r>
        <w:t>программ</w:t>
      </w:r>
      <w:r>
        <w:rPr>
          <w:spacing w:val="-3"/>
        </w:rPr>
        <w:t xml:space="preserve"> </w:t>
      </w:r>
      <w:r>
        <w:t>повышения</w:t>
      </w:r>
      <w:r>
        <w:rPr>
          <w:spacing w:val="-2"/>
        </w:rPr>
        <w:t xml:space="preserve"> квалификации;</w:t>
      </w:r>
    </w:p>
    <w:p w:rsidR="00CF3AA5" w:rsidRDefault="00CF3AA5" w:rsidP="00417464">
      <w:pPr>
        <w:pStyle w:val="aff1"/>
        <w:widowControl w:val="0"/>
        <w:numPr>
          <w:ilvl w:val="0"/>
          <w:numId w:val="20"/>
        </w:numPr>
        <w:tabs>
          <w:tab w:val="left" w:pos="585"/>
        </w:tabs>
        <w:autoSpaceDE w:val="0"/>
        <w:autoSpaceDN w:val="0"/>
        <w:ind w:left="585" w:hanging="427"/>
      </w:pPr>
      <w:r>
        <w:t>программ</w:t>
      </w:r>
      <w:r>
        <w:rPr>
          <w:spacing w:val="-6"/>
        </w:rPr>
        <w:t xml:space="preserve"> </w:t>
      </w:r>
      <w:r>
        <w:t>профессиональной</w:t>
      </w:r>
      <w:r>
        <w:rPr>
          <w:spacing w:val="-6"/>
        </w:rPr>
        <w:t xml:space="preserve"> </w:t>
      </w:r>
      <w:r>
        <w:rPr>
          <w:spacing w:val="-2"/>
        </w:rPr>
        <w:t>переподготовки.</w:t>
      </w:r>
    </w:p>
    <w:p w:rsidR="00CF3AA5" w:rsidRDefault="00CF3AA5" w:rsidP="00417464">
      <w:pPr>
        <w:pStyle w:val="aff1"/>
        <w:widowControl w:val="0"/>
        <w:numPr>
          <w:ilvl w:val="1"/>
          <w:numId w:val="21"/>
        </w:numPr>
        <w:tabs>
          <w:tab w:val="left" w:pos="585"/>
        </w:tabs>
        <w:autoSpaceDE w:val="0"/>
        <w:autoSpaceDN w:val="0"/>
        <w:ind w:left="585" w:hanging="427"/>
      </w:pPr>
      <w:r>
        <w:rPr>
          <w:u w:val="single"/>
        </w:rPr>
        <w:t>К</w:t>
      </w:r>
      <w:r>
        <w:rPr>
          <w:spacing w:val="-8"/>
          <w:u w:val="single"/>
        </w:rPr>
        <w:t xml:space="preserve"> </w:t>
      </w:r>
      <w:r>
        <w:rPr>
          <w:u w:val="single"/>
        </w:rPr>
        <w:t>освоению</w:t>
      </w:r>
      <w:r>
        <w:rPr>
          <w:spacing w:val="-5"/>
          <w:u w:val="single"/>
        </w:rPr>
        <w:t xml:space="preserve"> </w:t>
      </w:r>
      <w:r>
        <w:rPr>
          <w:u w:val="single"/>
        </w:rPr>
        <w:t>дополнительных</w:t>
      </w:r>
      <w:r>
        <w:rPr>
          <w:spacing w:val="-4"/>
          <w:u w:val="single"/>
        </w:rPr>
        <w:t xml:space="preserve"> </w:t>
      </w:r>
      <w:r>
        <w:rPr>
          <w:u w:val="single"/>
        </w:rPr>
        <w:t>профессиональных</w:t>
      </w:r>
      <w:r>
        <w:rPr>
          <w:spacing w:val="-4"/>
          <w:u w:val="single"/>
        </w:rPr>
        <w:t xml:space="preserve"> </w:t>
      </w:r>
      <w:r>
        <w:rPr>
          <w:u w:val="single"/>
        </w:rPr>
        <w:t>программ</w:t>
      </w:r>
      <w:r>
        <w:rPr>
          <w:spacing w:val="-6"/>
          <w:u w:val="single"/>
        </w:rPr>
        <w:t xml:space="preserve"> </w:t>
      </w:r>
      <w:r>
        <w:rPr>
          <w:spacing w:val="-2"/>
          <w:u w:val="single"/>
        </w:rPr>
        <w:t>допускаются:</w:t>
      </w:r>
    </w:p>
    <w:p w:rsidR="00CF3AA5" w:rsidRDefault="00CF3AA5" w:rsidP="00417464">
      <w:pPr>
        <w:pStyle w:val="aff1"/>
        <w:widowControl w:val="0"/>
        <w:numPr>
          <w:ilvl w:val="0"/>
          <w:numId w:val="19"/>
        </w:numPr>
        <w:tabs>
          <w:tab w:val="left" w:pos="585"/>
        </w:tabs>
        <w:autoSpaceDE w:val="0"/>
        <w:autoSpaceDN w:val="0"/>
        <w:ind w:left="585" w:hanging="427"/>
      </w:pPr>
      <w:r>
        <w:t>лица,</w:t>
      </w:r>
      <w:r>
        <w:rPr>
          <w:spacing w:val="-6"/>
        </w:rPr>
        <w:t xml:space="preserve"> </w:t>
      </w:r>
      <w:r>
        <w:t>имеющие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CF3AA5" w:rsidRDefault="00CF3AA5" w:rsidP="00417464">
      <w:pPr>
        <w:pStyle w:val="aff1"/>
        <w:widowControl w:val="0"/>
        <w:numPr>
          <w:ilvl w:val="0"/>
          <w:numId w:val="19"/>
        </w:numPr>
        <w:tabs>
          <w:tab w:val="left" w:pos="585"/>
        </w:tabs>
        <w:autoSpaceDE w:val="0"/>
        <w:autoSpaceDN w:val="0"/>
        <w:ind w:left="585" w:hanging="427"/>
      </w:pPr>
      <w:r>
        <w:t>лица,</w:t>
      </w:r>
      <w:r>
        <w:rPr>
          <w:spacing w:val="-6"/>
        </w:rPr>
        <w:t xml:space="preserve"> </w:t>
      </w:r>
      <w:r>
        <w:t>получающие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CF3AA5" w:rsidRDefault="00CF3AA5" w:rsidP="00417464">
      <w:pPr>
        <w:pStyle w:val="aff1"/>
        <w:widowControl w:val="0"/>
        <w:numPr>
          <w:ilvl w:val="1"/>
          <w:numId w:val="21"/>
        </w:numPr>
        <w:tabs>
          <w:tab w:val="left" w:pos="585"/>
        </w:tabs>
        <w:autoSpaceDE w:val="0"/>
        <w:autoSpaceDN w:val="0"/>
        <w:ind w:right="118" w:firstLine="0"/>
        <w:jc w:val="both"/>
      </w:pPr>
      <w: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CF3AA5" w:rsidRDefault="00CF3AA5" w:rsidP="00417464">
      <w:pPr>
        <w:pStyle w:val="aff1"/>
        <w:widowControl w:val="0"/>
        <w:numPr>
          <w:ilvl w:val="1"/>
          <w:numId w:val="21"/>
        </w:numPr>
        <w:tabs>
          <w:tab w:val="left" w:pos="585"/>
        </w:tabs>
        <w:autoSpaceDE w:val="0"/>
        <w:autoSpaceDN w:val="0"/>
        <w:ind w:right="114" w:firstLine="0"/>
        <w:jc w:val="both"/>
      </w:pPr>
      <w:r>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CF3AA5" w:rsidRDefault="00CF3AA5" w:rsidP="00417464">
      <w:pPr>
        <w:pStyle w:val="aff1"/>
        <w:widowControl w:val="0"/>
        <w:numPr>
          <w:ilvl w:val="1"/>
          <w:numId w:val="21"/>
        </w:numPr>
        <w:tabs>
          <w:tab w:val="left" w:pos="585"/>
        </w:tabs>
        <w:autoSpaceDE w:val="0"/>
        <w:autoSpaceDN w:val="0"/>
        <w:ind w:left="585" w:hanging="427"/>
        <w:jc w:val="both"/>
      </w:pPr>
      <w:r>
        <w:rPr>
          <w:u w:val="single"/>
        </w:rPr>
        <w:lastRenderedPageBreak/>
        <w:t>Повышение</w:t>
      </w:r>
      <w:r>
        <w:rPr>
          <w:spacing w:val="-7"/>
          <w:u w:val="single"/>
        </w:rPr>
        <w:t xml:space="preserve"> </w:t>
      </w:r>
      <w:r>
        <w:rPr>
          <w:u w:val="single"/>
        </w:rPr>
        <w:t>квалификации</w:t>
      </w:r>
      <w:r>
        <w:rPr>
          <w:spacing w:val="-4"/>
          <w:u w:val="single"/>
        </w:rPr>
        <w:t xml:space="preserve"> </w:t>
      </w:r>
      <w:r>
        <w:rPr>
          <w:u w:val="single"/>
        </w:rPr>
        <w:t>включает</w:t>
      </w:r>
      <w:r>
        <w:rPr>
          <w:spacing w:val="-4"/>
          <w:u w:val="single"/>
        </w:rPr>
        <w:t xml:space="preserve"> </w:t>
      </w:r>
      <w:r>
        <w:rPr>
          <w:u w:val="single"/>
        </w:rPr>
        <w:t>в</w:t>
      </w:r>
      <w:r>
        <w:rPr>
          <w:spacing w:val="-4"/>
          <w:u w:val="single"/>
        </w:rPr>
        <w:t xml:space="preserve"> </w:t>
      </w:r>
      <w:r>
        <w:rPr>
          <w:u w:val="single"/>
        </w:rPr>
        <w:t>себя</w:t>
      </w:r>
      <w:r>
        <w:rPr>
          <w:spacing w:val="-4"/>
          <w:u w:val="single"/>
        </w:rPr>
        <w:t xml:space="preserve"> </w:t>
      </w:r>
      <w:r>
        <w:rPr>
          <w:u w:val="single"/>
        </w:rPr>
        <w:t>следующие</w:t>
      </w:r>
      <w:r>
        <w:rPr>
          <w:spacing w:val="-5"/>
          <w:u w:val="single"/>
        </w:rPr>
        <w:t xml:space="preserve"> </w:t>
      </w:r>
      <w:r>
        <w:rPr>
          <w:u w:val="single"/>
        </w:rPr>
        <w:t>виды</w:t>
      </w:r>
      <w:r>
        <w:rPr>
          <w:spacing w:val="-3"/>
          <w:u w:val="single"/>
        </w:rPr>
        <w:t xml:space="preserve"> </w:t>
      </w:r>
      <w:r>
        <w:rPr>
          <w:spacing w:val="-2"/>
          <w:u w:val="single"/>
        </w:rPr>
        <w:t>обучения:</w:t>
      </w:r>
    </w:p>
    <w:p w:rsidR="00CF3AA5" w:rsidRDefault="00CF3AA5" w:rsidP="00417464">
      <w:pPr>
        <w:pStyle w:val="aff1"/>
        <w:widowControl w:val="0"/>
        <w:numPr>
          <w:ilvl w:val="0"/>
          <w:numId w:val="18"/>
        </w:numPr>
        <w:tabs>
          <w:tab w:val="left" w:pos="584"/>
        </w:tabs>
        <w:autoSpaceDE w:val="0"/>
        <w:autoSpaceDN w:val="0"/>
        <w:spacing w:before="1"/>
        <w:ind w:right="118" w:firstLine="0"/>
        <w:jc w:val="both"/>
      </w:pPr>
      <w:r>
        <w:t>тематические и проблемные семинары (от 72 до 100 часов) по технологическим, социально-экономическим</w:t>
      </w:r>
      <w:r>
        <w:rPr>
          <w:spacing w:val="-4"/>
        </w:rPr>
        <w:t xml:space="preserve"> </w:t>
      </w:r>
      <w:r>
        <w:t>и другим</w:t>
      </w:r>
      <w:r>
        <w:rPr>
          <w:spacing w:val="-2"/>
        </w:rPr>
        <w:t xml:space="preserve"> </w:t>
      </w:r>
      <w:r>
        <w:t>проблемам,</w:t>
      </w:r>
      <w:r>
        <w:rPr>
          <w:spacing w:val="-1"/>
        </w:rPr>
        <w:t xml:space="preserve"> </w:t>
      </w:r>
      <w:r>
        <w:t>возникающим</w:t>
      </w:r>
      <w:r>
        <w:rPr>
          <w:spacing w:val="-4"/>
        </w:rPr>
        <w:t xml:space="preserve"> </w:t>
      </w:r>
      <w:r>
        <w:t>на уровне</w:t>
      </w:r>
      <w:r>
        <w:rPr>
          <w:spacing w:val="-2"/>
        </w:rPr>
        <w:t xml:space="preserve"> </w:t>
      </w:r>
      <w:r>
        <w:t>отрасли,</w:t>
      </w:r>
      <w:r>
        <w:rPr>
          <w:spacing w:val="-1"/>
        </w:rPr>
        <w:t xml:space="preserve"> </w:t>
      </w:r>
      <w:r>
        <w:t>региона, образовательной организации;</w:t>
      </w:r>
    </w:p>
    <w:p w:rsidR="00CF3AA5" w:rsidRDefault="00CF3AA5" w:rsidP="00417464">
      <w:pPr>
        <w:pStyle w:val="aff1"/>
        <w:widowControl w:val="0"/>
        <w:numPr>
          <w:ilvl w:val="0"/>
          <w:numId w:val="18"/>
        </w:numPr>
        <w:tabs>
          <w:tab w:val="left" w:pos="584"/>
        </w:tabs>
        <w:autoSpaceDE w:val="0"/>
        <w:autoSpaceDN w:val="0"/>
        <w:ind w:right="122" w:firstLine="0"/>
        <w:jc w:val="both"/>
      </w:pPr>
      <w: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CF3AA5" w:rsidRDefault="00CF3AA5" w:rsidP="00417464">
      <w:pPr>
        <w:pStyle w:val="aff1"/>
        <w:widowControl w:val="0"/>
        <w:numPr>
          <w:ilvl w:val="1"/>
          <w:numId w:val="21"/>
        </w:numPr>
        <w:tabs>
          <w:tab w:val="left" w:pos="585"/>
        </w:tabs>
        <w:autoSpaceDE w:val="0"/>
        <w:autoSpaceDN w:val="0"/>
        <w:ind w:right="116" w:firstLine="0"/>
        <w:jc w:val="both"/>
      </w:pPr>
      <w: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Pr>
          <w:spacing w:val="-2"/>
        </w:rPr>
        <w:t>квалификации.</w:t>
      </w:r>
    </w:p>
    <w:p w:rsidR="00CF3AA5" w:rsidRDefault="00CF3AA5" w:rsidP="00A47FA3">
      <w:pPr>
        <w:pStyle w:val="aff1"/>
        <w:widowControl w:val="0"/>
        <w:numPr>
          <w:ilvl w:val="1"/>
          <w:numId w:val="21"/>
        </w:numPr>
        <w:tabs>
          <w:tab w:val="left" w:pos="585"/>
          <w:tab w:val="left" w:pos="1044"/>
          <w:tab w:val="left" w:pos="2360"/>
          <w:tab w:val="left" w:pos="3819"/>
          <w:tab w:val="left" w:pos="6051"/>
          <w:tab w:val="left" w:pos="7985"/>
          <w:tab w:val="left" w:pos="9102"/>
        </w:tabs>
        <w:autoSpaceDE w:val="0"/>
        <w:autoSpaceDN w:val="0"/>
        <w:ind w:left="585" w:hanging="427"/>
      </w:pPr>
      <w:r>
        <w:rPr>
          <w:spacing w:val="-10"/>
          <w:u w:val="single"/>
        </w:rPr>
        <w:t>В</w:t>
      </w:r>
      <w:r>
        <w:rPr>
          <w:u w:val="single"/>
        </w:rPr>
        <w:tab/>
      </w:r>
      <w:r>
        <w:rPr>
          <w:spacing w:val="-2"/>
          <w:u w:val="single"/>
        </w:rPr>
        <w:t>структуре</w:t>
      </w:r>
      <w:r>
        <w:rPr>
          <w:u w:val="single"/>
        </w:rPr>
        <w:tab/>
      </w:r>
      <w:r>
        <w:rPr>
          <w:spacing w:val="-2"/>
          <w:u w:val="single"/>
        </w:rPr>
        <w:t>программы</w:t>
      </w:r>
      <w:r>
        <w:rPr>
          <w:u w:val="single"/>
        </w:rPr>
        <w:tab/>
      </w:r>
      <w:r>
        <w:rPr>
          <w:spacing w:val="-2"/>
          <w:u w:val="single"/>
        </w:rPr>
        <w:t>профессиональной</w:t>
      </w:r>
      <w:r>
        <w:rPr>
          <w:u w:val="single"/>
        </w:rPr>
        <w:tab/>
      </w:r>
      <w:r>
        <w:rPr>
          <w:spacing w:val="-2"/>
          <w:u w:val="single"/>
        </w:rPr>
        <w:t>переподготовки</w:t>
      </w:r>
      <w:r>
        <w:rPr>
          <w:u w:val="single"/>
        </w:rPr>
        <w:tab/>
      </w:r>
      <w:r>
        <w:rPr>
          <w:spacing w:val="-2"/>
          <w:u w:val="single"/>
        </w:rPr>
        <w:t>должны</w:t>
      </w:r>
      <w:r>
        <w:rPr>
          <w:u w:val="single"/>
        </w:rPr>
        <w:tab/>
      </w:r>
      <w:r>
        <w:rPr>
          <w:spacing w:val="-4"/>
          <w:u w:val="single"/>
        </w:rPr>
        <w:t>быть</w:t>
      </w:r>
    </w:p>
    <w:p w:rsidR="00CF3AA5" w:rsidRDefault="00CF3AA5" w:rsidP="00A47FA3">
      <w:pPr>
        <w:pStyle w:val="af"/>
        <w:spacing w:before="64" w:after="0"/>
      </w:pPr>
      <w:proofErr w:type="gramStart"/>
      <w:r>
        <w:rPr>
          <w:spacing w:val="-2"/>
          <w:u w:val="single"/>
        </w:rPr>
        <w:t>представлены</w:t>
      </w:r>
      <w:proofErr w:type="gramEnd"/>
      <w:r>
        <w:rPr>
          <w:spacing w:val="-2"/>
          <w:u w:val="single"/>
        </w:rPr>
        <w:t>:</w:t>
      </w:r>
    </w:p>
    <w:p w:rsidR="00CF3AA5" w:rsidRDefault="00CF3AA5" w:rsidP="00A47FA3">
      <w:pPr>
        <w:pStyle w:val="aff1"/>
        <w:widowControl w:val="0"/>
        <w:numPr>
          <w:ilvl w:val="0"/>
          <w:numId w:val="17"/>
        </w:numPr>
        <w:tabs>
          <w:tab w:val="left" w:pos="584"/>
        </w:tabs>
        <w:autoSpaceDE w:val="0"/>
        <w:autoSpaceDN w:val="0"/>
        <w:ind w:right="123" w:firstLine="0"/>
        <w:jc w:val="both"/>
      </w:pPr>
      <w:r>
        <w:t>характеристика новой квалификации и связанных с ней видов профессиональной деятельности, трудовых функций и (или) уровней квалификации;</w:t>
      </w:r>
    </w:p>
    <w:p w:rsidR="00CF3AA5" w:rsidRDefault="00CF3AA5" w:rsidP="00A47FA3">
      <w:pPr>
        <w:pStyle w:val="aff1"/>
        <w:widowControl w:val="0"/>
        <w:numPr>
          <w:ilvl w:val="0"/>
          <w:numId w:val="17"/>
        </w:numPr>
        <w:tabs>
          <w:tab w:val="left" w:pos="584"/>
        </w:tabs>
        <w:autoSpaceDE w:val="0"/>
        <w:autoSpaceDN w:val="0"/>
        <w:ind w:right="122" w:firstLine="0"/>
        <w:jc w:val="both"/>
      </w:pPr>
      <w:r>
        <w:t>характеристика компетенций, подлежащих совершенствованию, и (или) перечень новых компетенций, формирующихся в результате освоения программы.</w:t>
      </w:r>
    </w:p>
    <w:p w:rsidR="00CF3AA5" w:rsidRDefault="00CF3AA5" w:rsidP="00A47FA3">
      <w:pPr>
        <w:pStyle w:val="aff1"/>
        <w:widowControl w:val="0"/>
        <w:numPr>
          <w:ilvl w:val="1"/>
          <w:numId w:val="21"/>
        </w:numPr>
        <w:tabs>
          <w:tab w:val="left" w:pos="585"/>
        </w:tabs>
        <w:autoSpaceDE w:val="0"/>
        <w:autoSpaceDN w:val="0"/>
        <w:ind w:right="113" w:firstLine="0"/>
        <w:jc w:val="both"/>
      </w:pPr>
      <w:r>
        <w:t>Профессиональная переподготовка педагогических работников школы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CF3AA5" w:rsidRDefault="00CF3AA5" w:rsidP="00417464">
      <w:pPr>
        <w:pStyle w:val="aff1"/>
        <w:widowControl w:val="0"/>
        <w:numPr>
          <w:ilvl w:val="1"/>
          <w:numId w:val="21"/>
        </w:numPr>
        <w:tabs>
          <w:tab w:val="left" w:pos="585"/>
        </w:tabs>
        <w:autoSpaceDE w:val="0"/>
        <w:autoSpaceDN w:val="0"/>
        <w:ind w:right="123" w:firstLine="0"/>
        <w:jc w:val="both"/>
      </w:pPr>
      <w:r>
        <w:rPr>
          <w:u w:val="single"/>
        </w:rPr>
        <w:t>Основанием для издания приказа о направлении на курсы повышения квалификации</w:t>
      </w:r>
      <w:r>
        <w:t xml:space="preserve"> </w:t>
      </w:r>
      <w:r>
        <w:rPr>
          <w:u w:val="single"/>
        </w:rPr>
        <w:t>директором школы являются:</w:t>
      </w:r>
    </w:p>
    <w:p w:rsidR="00CF3AA5" w:rsidRDefault="00CF3AA5" w:rsidP="00417464">
      <w:pPr>
        <w:pStyle w:val="aff1"/>
        <w:widowControl w:val="0"/>
        <w:numPr>
          <w:ilvl w:val="0"/>
          <w:numId w:val="16"/>
        </w:numPr>
        <w:tabs>
          <w:tab w:val="left" w:pos="584"/>
        </w:tabs>
        <w:autoSpaceDE w:val="0"/>
        <w:autoSpaceDN w:val="0"/>
        <w:ind w:left="584" w:hanging="426"/>
        <w:jc w:val="both"/>
      </w:pPr>
      <w:r>
        <w:t>план</w:t>
      </w:r>
      <w:r>
        <w:rPr>
          <w:spacing w:val="-5"/>
        </w:rPr>
        <w:t xml:space="preserve"> </w:t>
      </w:r>
      <w:r>
        <w:t>повышения</w:t>
      </w:r>
      <w:r>
        <w:rPr>
          <w:spacing w:val="-7"/>
        </w:rPr>
        <w:t xml:space="preserve"> </w:t>
      </w:r>
      <w:r>
        <w:t>квалификации</w:t>
      </w:r>
      <w:r>
        <w:rPr>
          <w:spacing w:val="-4"/>
        </w:rPr>
        <w:t xml:space="preserve"> </w:t>
      </w:r>
      <w:r>
        <w:t>педагогических</w:t>
      </w:r>
      <w:r>
        <w:rPr>
          <w:spacing w:val="-2"/>
        </w:rPr>
        <w:t xml:space="preserve"> работников;</w:t>
      </w:r>
    </w:p>
    <w:p w:rsidR="00CF3AA5" w:rsidRDefault="00CF3AA5" w:rsidP="00417464">
      <w:pPr>
        <w:pStyle w:val="aff1"/>
        <w:widowControl w:val="0"/>
        <w:numPr>
          <w:ilvl w:val="0"/>
          <w:numId w:val="16"/>
        </w:numPr>
        <w:tabs>
          <w:tab w:val="left" w:pos="584"/>
        </w:tabs>
        <w:autoSpaceDE w:val="0"/>
        <w:autoSpaceDN w:val="0"/>
        <w:ind w:left="584" w:hanging="426"/>
        <w:jc w:val="both"/>
      </w:pPr>
      <w:r>
        <w:t>вызов</w:t>
      </w:r>
      <w:r>
        <w:rPr>
          <w:spacing w:val="-5"/>
        </w:rPr>
        <w:t xml:space="preserve"> </w:t>
      </w:r>
      <w:r>
        <w:t>на</w:t>
      </w:r>
      <w:r>
        <w:rPr>
          <w:spacing w:val="-2"/>
        </w:rPr>
        <w:t xml:space="preserve"> </w:t>
      </w:r>
      <w:r>
        <w:t>учебную</w:t>
      </w:r>
      <w:r>
        <w:rPr>
          <w:spacing w:val="-4"/>
        </w:rPr>
        <w:t xml:space="preserve"> </w:t>
      </w:r>
      <w:r>
        <w:t>сессию</w:t>
      </w:r>
      <w:r>
        <w:rPr>
          <w:spacing w:val="-3"/>
        </w:rPr>
        <w:t xml:space="preserve"> </w:t>
      </w:r>
      <w:r>
        <w:t>обучающей</w:t>
      </w:r>
      <w:r>
        <w:rPr>
          <w:spacing w:val="-3"/>
        </w:rPr>
        <w:t xml:space="preserve"> </w:t>
      </w:r>
      <w:r>
        <w:rPr>
          <w:spacing w:val="-2"/>
        </w:rPr>
        <w:t>организацией;</w:t>
      </w:r>
    </w:p>
    <w:p w:rsidR="00CF3AA5" w:rsidRDefault="00CF3AA5" w:rsidP="00417464">
      <w:pPr>
        <w:pStyle w:val="aff1"/>
        <w:widowControl w:val="0"/>
        <w:numPr>
          <w:ilvl w:val="0"/>
          <w:numId w:val="16"/>
        </w:numPr>
        <w:tabs>
          <w:tab w:val="left" w:pos="584"/>
        </w:tabs>
        <w:autoSpaceDE w:val="0"/>
        <w:autoSpaceDN w:val="0"/>
        <w:ind w:left="584" w:hanging="426"/>
        <w:jc w:val="both"/>
      </w:pPr>
      <w:r>
        <w:t>заявление</w:t>
      </w:r>
      <w:r>
        <w:rPr>
          <w:spacing w:val="-4"/>
        </w:rPr>
        <w:t xml:space="preserve"> </w:t>
      </w:r>
      <w:r>
        <w:rPr>
          <w:spacing w:val="-2"/>
        </w:rPr>
        <w:t>педагога.</w:t>
      </w:r>
    </w:p>
    <w:p w:rsidR="00CF3AA5" w:rsidRDefault="00CF3AA5" w:rsidP="00CF3AA5">
      <w:pPr>
        <w:pStyle w:val="af"/>
        <w:spacing w:before="5"/>
      </w:pPr>
    </w:p>
    <w:p w:rsidR="00CF3AA5" w:rsidRDefault="00CF3AA5" w:rsidP="00417464">
      <w:pPr>
        <w:pStyle w:val="110"/>
        <w:numPr>
          <w:ilvl w:val="0"/>
          <w:numId w:val="21"/>
        </w:numPr>
        <w:tabs>
          <w:tab w:val="left" w:pos="398"/>
        </w:tabs>
      </w:pPr>
      <w:r>
        <w:t>Организация</w:t>
      </w:r>
      <w:r>
        <w:rPr>
          <w:spacing w:val="-9"/>
        </w:rPr>
        <w:t xml:space="preserve"> </w:t>
      </w:r>
      <w:r>
        <w:t>и</w:t>
      </w:r>
      <w:r>
        <w:rPr>
          <w:spacing w:val="-3"/>
        </w:rPr>
        <w:t xml:space="preserve"> </w:t>
      </w:r>
      <w:r>
        <w:t>порядок</w:t>
      </w:r>
      <w:r>
        <w:rPr>
          <w:spacing w:val="-4"/>
        </w:rPr>
        <w:t xml:space="preserve"> </w:t>
      </w:r>
      <w:r>
        <w:t>работы</w:t>
      </w:r>
      <w:r>
        <w:rPr>
          <w:spacing w:val="-3"/>
        </w:rPr>
        <w:t xml:space="preserve"> </w:t>
      </w:r>
      <w:r>
        <w:t>по</w:t>
      </w:r>
      <w:r>
        <w:rPr>
          <w:spacing w:val="-6"/>
        </w:rPr>
        <w:t xml:space="preserve"> </w:t>
      </w:r>
      <w:r>
        <w:t>повышению</w:t>
      </w:r>
      <w:r>
        <w:rPr>
          <w:spacing w:val="-4"/>
        </w:rPr>
        <w:t xml:space="preserve"> </w:t>
      </w:r>
      <w:r>
        <w:rPr>
          <w:spacing w:val="-2"/>
        </w:rPr>
        <w:t>квалификации</w:t>
      </w:r>
    </w:p>
    <w:p w:rsidR="00CF3AA5" w:rsidRDefault="00CF3AA5" w:rsidP="00417464">
      <w:pPr>
        <w:pStyle w:val="aff1"/>
        <w:widowControl w:val="0"/>
        <w:numPr>
          <w:ilvl w:val="1"/>
          <w:numId w:val="21"/>
        </w:numPr>
        <w:tabs>
          <w:tab w:val="left" w:pos="724"/>
        </w:tabs>
        <w:autoSpaceDE w:val="0"/>
        <w:autoSpaceDN w:val="0"/>
        <w:spacing w:before="3" w:line="237" w:lineRule="auto"/>
        <w:ind w:right="117" w:firstLine="0"/>
        <w:jc w:val="both"/>
      </w:pPr>
      <w: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Pr>
          <w:spacing w:val="40"/>
        </w:rPr>
        <w:t xml:space="preserve"> </w:t>
      </w:r>
      <w:r>
        <w:t>человека, обеспечение соответствия его квалификации меняющимся условиям профессиональной деятельности и социальной среды.</w:t>
      </w:r>
    </w:p>
    <w:p w:rsidR="00CF3AA5" w:rsidRDefault="00CF3AA5" w:rsidP="00417464">
      <w:pPr>
        <w:pStyle w:val="aff1"/>
        <w:widowControl w:val="0"/>
        <w:numPr>
          <w:ilvl w:val="1"/>
          <w:numId w:val="21"/>
        </w:numPr>
        <w:tabs>
          <w:tab w:val="left" w:pos="724"/>
        </w:tabs>
        <w:autoSpaceDE w:val="0"/>
        <w:autoSpaceDN w:val="0"/>
        <w:ind w:right="114" w:firstLine="0"/>
        <w:jc w:val="both"/>
      </w:pPr>
      <w:r>
        <w:t>Периодичность прохождения преподавателями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rsidR="00CF3AA5" w:rsidRDefault="00CF3AA5" w:rsidP="00417464">
      <w:pPr>
        <w:pStyle w:val="aff1"/>
        <w:widowControl w:val="0"/>
        <w:numPr>
          <w:ilvl w:val="1"/>
          <w:numId w:val="21"/>
        </w:numPr>
        <w:tabs>
          <w:tab w:val="left" w:pos="724"/>
        </w:tabs>
        <w:autoSpaceDE w:val="0"/>
        <w:autoSpaceDN w:val="0"/>
        <w:spacing w:line="237" w:lineRule="auto"/>
        <w:ind w:right="118" w:firstLine="0"/>
        <w:jc w:val="both"/>
      </w:pPr>
      <w:r>
        <w:t xml:space="preserve">Нормативный полный срок </w:t>
      </w:r>
      <w:proofErr w:type="gramStart"/>
      <w:r>
        <w:t>обучения по</w:t>
      </w:r>
      <w:proofErr w:type="gramEnd"/>
      <w:r>
        <w:t xml:space="preserve">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rsidR="00CF3AA5" w:rsidRDefault="00CF3AA5" w:rsidP="00417464">
      <w:pPr>
        <w:pStyle w:val="aff1"/>
        <w:widowControl w:val="0"/>
        <w:numPr>
          <w:ilvl w:val="1"/>
          <w:numId w:val="21"/>
        </w:numPr>
        <w:tabs>
          <w:tab w:val="left" w:pos="661"/>
        </w:tabs>
        <w:autoSpaceDE w:val="0"/>
        <w:autoSpaceDN w:val="0"/>
        <w:ind w:right="120" w:firstLine="0"/>
        <w:jc w:val="both"/>
      </w:pPr>
      <w:r>
        <w:t>Плановое повышение квалификации считается пройденным, если педагогический работник школы успешно освоил программу курсов повышения квалификации и подтвердил результаты обучения удостоверением о курсовой переподготовке.</w:t>
      </w:r>
    </w:p>
    <w:p w:rsidR="00CF3AA5" w:rsidRDefault="00CF3AA5" w:rsidP="00417464">
      <w:pPr>
        <w:pStyle w:val="aff1"/>
        <w:widowControl w:val="0"/>
        <w:numPr>
          <w:ilvl w:val="1"/>
          <w:numId w:val="21"/>
        </w:numPr>
        <w:tabs>
          <w:tab w:val="left" w:pos="592"/>
        </w:tabs>
        <w:autoSpaceDE w:val="0"/>
        <w:autoSpaceDN w:val="0"/>
        <w:ind w:right="114" w:firstLine="0"/>
        <w:jc w:val="both"/>
      </w:pPr>
      <w:r>
        <w:t>За организацию и координацию работы по повышению квалификации педагогических работников ответственность несет заместитель директора по учебной (учебн</w:t>
      </w:r>
      <w:proofErr w:type="gramStart"/>
      <w:r>
        <w:t>о-</w:t>
      </w:r>
      <w:proofErr w:type="gramEnd"/>
      <w:r>
        <w:t xml:space="preserve"> воспитательной) работе.</w:t>
      </w:r>
    </w:p>
    <w:p w:rsidR="00CF3AA5" w:rsidRDefault="00CF3AA5" w:rsidP="00417464">
      <w:pPr>
        <w:pStyle w:val="aff1"/>
        <w:widowControl w:val="0"/>
        <w:numPr>
          <w:ilvl w:val="1"/>
          <w:numId w:val="21"/>
        </w:numPr>
        <w:tabs>
          <w:tab w:val="left" w:pos="726"/>
        </w:tabs>
        <w:autoSpaceDE w:val="0"/>
        <w:autoSpaceDN w:val="0"/>
        <w:ind w:right="116" w:firstLine="0"/>
        <w:jc w:val="both"/>
      </w:pPr>
      <w:r>
        <w:rPr>
          <w:u w:val="single"/>
        </w:rPr>
        <w:t>Администрация школы в лице заместителя директора по учебной (учебн</w:t>
      </w:r>
      <w:proofErr w:type="gramStart"/>
      <w:r>
        <w:rPr>
          <w:u w:val="single"/>
        </w:rPr>
        <w:t>о-</w:t>
      </w:r>
      <w:proofErr w:type="gramEnd"/>
      <w:r>
        <w:t xml:space="preserve"> </w:t>
      </w:r>
      <w:r>
        <w:rPr>
          <w:u w:val="single"/>
        </w:rPr>
        <w:t>воспитательной) работе:</w:t>
      </w:r>
    </w:p>
    <w:p w:rsidR="00CF3AA5" w:rsidRDefault="00CF3AA5" w:rsidP="00A47FA3">
      <w:pPr>
        <w:pStyle w:val="aff1"/>
        <w:widowControl w:val="0"/>
        <w:numPr>
          <w:ilvl w:val="2"/>
          <w:numId w:val="21"/>
        </w:numPr>
        <w:tabs>
          <w:tab w:val="left" w:pos="0"/>
        </w:tabs>
        <w:autoSpaceDE w:val="0"/>
        <w:autoSpaceDN w:val="0"/>
        <w:ind w:left="0" w:right="122" w:firstLine="567"/>
        <w:jc w:val="both"/>
      </w:pPr>
      <w:r>
        <w:t>доводит до сведения педагога перечень рекомендованных образовательных программ дополнительного профессионального образования;</w:t>
      </w:r>
    </w:p>
    <w:p w:rsidR="00CF3AA5" w:rsidRDefault="00CF3AA5" w:rsidP="00A47FA3">
      <w:pPr>
        <w:pStyle w:val="aff1"/>
        <w:widowControl w:val="0"/>
        <w:numPr>
          <w:ilvl w:val="2"/>
          <w:numId w:val="21"/>
        </w:numPr>
        <w:tabs>
          <w:tab w:val="left" w:pos="0"/>
        </w:tabs>
        <w:autoSpaceDE w:val="0"/>
        <w:autoSpaceDN w:val="0"/>
        <w:ind w:left="0" w:right="125" w:firstLine="567"/>
        <w:jc w:val="both"/>
      </w:pPr>
      <w:r>
        <w:t>дает рекомендации по выбору программы повышения квалификации, учитывая образовательные потребности педагога и проблемы школы;</w:t>
      </w:r>
    </w:p>
    <w:p w:rsidR="00CF3AA5" w:rsidRDefault="00CF3AA5" w:rsidP="00A47FA3">
      <w:pPr>
        <w:pStyle w:val="aff1"/>
        <w:widowControl w:val="0"/>
        <w:numPr>
          <w:ilvl w:val="2"/>
          <w:numId w:val="21"/>
        </w:numPr>
        <w:tabs>
          <w:tab w:val="left" w:pos="0"/>
        </w:tabs>
        <w:autoSpaceDE w:val="0"/>
        <w:autoSpaceDN w:val="0"/>
        <w:ind w:left="0" w:right="115" w:firstLine="567"/>
        <w:jc w:val="both"/>
      </w:pPr>
      <w:r>
        <w:t xml:space="preserve">контролирует своевременность выполнения сроков повышения квалификации педагогом и использование педагогом в работе с </w:t>
      </w:r>
      <w:proofErr w:type="gramStart"/>
      <w:r>
        <w:t>обучающимися</w:t>
      </w:r>
      <w:proofErr w:type="gramEnd"/>
      <w:r>
        <w:t xml:space="preserve"> полученных</w:t>
      </w:r>
      <w:r>
        <w:rPr>
          <w:spacing w:val="40"/>
        </w:rPr>
        <w:t xml:space="preserve"> </w:t>
      </w:r>
      <w:r>
        <w:t>знаний в ходе курсовой переподготовки.</w:t>
      </w:r>
    </w:p>
    <w:p w:rsidR="00CF3AA5" w:rsidRDefault="00CF3AA5" w:rsidP="00417464">
      <w:pPr>
        <w:pStyle w:val="aff1"/>
        <w:widowControl w:val="0"/>
        <w:numPr>
          <w:ilvl w:val="1"/>
          <w:numId w:val="21"/>
        </w:numPr>
        <w:tabs>
          <w:tab w:val="left" w:pos="578"/>
        </w:tabs>
        <w:autoSpaceDE w:val="0"/>
        <w:autoSpaceDN w:val="0"/>
        <w:ind w:left="578" w:hanging="420"/>
        <w:jc w:val="both"/>
      </w:pPr>
      <w:r>
        <w:rPr>
          <w:u w:val="single"/>
        </w:rPr>
        <w:t>Педагогический</w:t>
      </w:r>
      <w:r>
        <w:rPr>
          <w:spacing w:val="-7"/>
          <w:u w:val="single"/>
        </w:rPr>
        <w:t xml:space="preserve"> </w:t>
      </w:r>
      <w:r>
        <w:rPr>
          <w:spacing w:val="-2"/>
          <w:u w:val="single"/>
        </w:rPr>
        <w:t>работник:</w:t>
      </w:r>
    </w:p>
    <w:p w:rsidR="00CF3AA5" w:rsidRDefault="00CF3AA5" w:rsidP="00A47FA3">
      <w:pPr>
        <w:pStyle w:val="aff1"/>
        <w:widowControl w:val="0"/>
        <w:numPr>
          <w:ilvl w:val="2"/>
          <w:numId w:val="21"/>
        </w:numPr>
        <w:tabs>
          <w:tab w:val="left" w:pos="0"/>
        </w:tabs>
        <w:autoSpaceDE w:val="0"/>
        <w:autoSpaceDN w:val="0"/>
        <w:ind w:left="0" w:firstLine="567"/>
      </w:pPr>
      <w:r>
        <w:t>знакомится</w:t>
      </w:r>
      <w:r>
        <w:rPr>
          <w:spacing w:val="-5"/>
        </w:rPr>
        <w:t xml:space="preserve"> </w:t>
      </w:r>
      <w:r>
        <w:t>с</w:t>
      </w:r>
      <w:r>
        <w:rPr>
          <w:spacing w:val="-6"/>
        </w:rPr>
        <w:t xml:space="preserve"> </w:t>
      </w:r>
      <w:r>
        <w:t>перечнем</w:t>
      </w:r>
      <w:r>
        <w:rPr>
          <w:spacing w:val="-5"/>
        </w:rPr>
        <w:t xml:space="preserve"> </w:t>
      </w:r>
      <w:r>
        <w:t>рекомендованных</w:t>
      </w:r>
      <w:r>
        <w:rPr>
          <w:spacing w:val="-4"/>
        </w:rPr>
        <w:t xml:space="preserve"> </w:t>
      </w:r>
      <w:r>
        <w:t>образовательных</w:t>
      </w:r>
      <w:r>
        <w:rPr>
          <w:spacing w:val="-2"/>
        </w:rPr>
        <w:t xml:space="preserve"> программ;</w:t>
      </w:r>
    </w:p>
    <w:p w:rsidR="00CF3AA5" w:rsidRDefault="00CF3AA5" w:rsidP="00A47FA3">
      <w:pPr>
        <w:pStyle w:val="aff1"/>
        <w:widowControl w:val="0"/>
        <w:numPr>
          <w:ilvl w:val="2"/>
          <w:numId w:val="21"/>
        </w:numPr>
        <w:tabs>
          <w:tab w:val="left" w:pos="0"/>
        </w:tabs>
        <w:autoSpaceDE w:val="0"/>
        <w:autoSpaceDN w:val="0"/>
        <w:ind w:left="0" w:right="125" w:firstLine="567"/>
      </w:pPr>
      <w:r>
        <w:t>выбирает</w:t>
      </w:r>
      <w:r>
        <w:rPr>
          <w:spacing w:val="40"/>
        </w:rPr>
        <w:t xml:space="preserve"> </w:t>
      </w:r>
      <w:r>
        <w:t>тематику</w:t>
      </w:r>
      <w:r>
        <w:rPr>
          <w:spacing w:val="40"/>
        </w:rPr>
        <w:t xml:space="preserve"> </w:t>
      </w:r>
      <w:r>
        <w:t>курсов,</w:t>
      </w:r>
      <w:r>
        <w:rPr>
          <w:spacing w:val="40"/>
        </w:rPr>
        <w:t xml:space="preserve"> </w:t>
      </w:r>
      <w:r>
        <w:t>знакомится</w:t>
      </w:r>
      <w:r>
        <w:rPr>
          <w:spacing w:val="40"/>
        </w:rPr>
        <w:t xml:space="preserve"> </w:t>
      </w:r>
      <w:r>
        <w:t>с</w:t>
      </w:r>
      <w:r>
        <w:rPr>
          <w:spacing w:val="40"/>
        </w:rPr>
        <w:t xml:space="preserve"> </w:t>
      </w:r>
      <w:r>
        <w:t>их</w:t>
      </w:r>
      <w:r>
        <w:rPr>
          <w:spacing w:val="40"/>
        </w:rPr>
        <w:t xml:space="preserve"> </w:t>
      </w:r>
      <w:r>
        <w:t>содержанием</w:t>
      </w:r>
      <w:r>
        <w:rPr>
          <w:spacing w:val="40"/>
        </w:rPr>
        <w:t xml:space="preserve"> </w:t>
      </w:r>
      <w:r>
        <w:t>согласно</w:t>
      </w:r>
      <w:r>
        <w:rPr>
          <w:spacing w:val="40"/>
        </w:rPr>
        <w:t xml:space="preserve"> </w:t>
      </w:r>
      <w:r>
        <w:t>собственным потребностям и рекомендациям администрации общеобразовательной организации;</w:t>
      </w:r>
    </w:p>
    <w:p w:rsidR="00CF3AA5" w:rsidRDefault="00CF3AA5" w:rsidP="00A47FA3">
      <w:pPr>
        <w:pStyle w:val="aff1"/>
        <w:widowControl w:val="0"/>
        <w:numPr>
          <w:ilvl w:val="2"/>
          <w:numId w:val="21"/>
        </w:numPr>
        <w:tabs>
          <w:tab w:val="left" w:pos="0"/>
        </w:tabs>
        <w:autoSpaceDE w:val="0"/>
        <w:autoSpaceDN w:val="0"/>
        <w:ind w:left="0" w:firstLine="567"/>
      </w:pPr>
      <w:r>
        <w:lastRenderedPageBreak/>
        <w:t>своевременно</w:t>
      </w:r>
      <w:r>
        <w:rPr>
          <w:spacing w:val="-6"/>
        </w:rPr>
        <w:t xml:space="preserve"> </w:t>
      </w:r>
      <w:proofErr w:type="gramStart"/>
      <w:r>
        <w:t>предоставляет</w:t>
      </w:r>
      <w:r>
        <w:rPr>
          <w:spacing w:val="-3"/>
        </w:rPr>
        <w:t xml:space="preserve"> </w:t>
      </w:r>
      <w:r>
        <w:t>итоговые</w:t>
      </w:r>
      <w:r>
        <w:rPr>
          <w:spacing w:val="-5"/>
        </w:rPr>
        <w:t xml:space="preserve"> </w:t>
      </w:r>
      <w:r>
        <w:t>документы</w:t>
      </w:r>
      <w:proofErr w:type="gramEnd"/>
      <w:r>
        <w:rPr>
          <w:spacing w:val="-3"/>
        </w:rPr>
        <w:t xml:space="preserve"> </w:t>
      </w:r>
      <w:r>
        <w:t>об</w:t>
      </w:r>
      <w:r>
        <w:rPr>
          <w:spacing w:val="-2"/>
        </w:rPr>
        <w:t xml:space="preserve"> </w:t>
      </w:r>
      <w:r>
        <w:t>усвоении</w:t>
      </w:r>
      <w:r>
        <w:rPr>
          <w:spacing w:val="-1"/>
        </w:rPr>
        <w:t xml:space="preserve"> </w:t>
      </w:r>
      <w:r>
        <w:t>учебных</w:t>
      </w:r>
      <w:r>
        <w:rPr>
          <w:spacing w:val="-2"/>
        </w:rPr>
        <w:t xml:space="preserve"> программ.</w:t>
      </w:r>
    </w:p>
    <w:p w:rsidR="00CF3AA5" w:rsidRDefault="00CF3AA5" w:rsidP="00417464">
      <w:pPr>
        <w:pStyle w:val="aff1"/>
        <w:widowControl w:val="0"/>
        <w:numPr>
          <w:ilvl w:val="1"/>
          <w:numId w:val="21"/>
        </w:numPr>
        <w:tabs>
          <w:tab w:val="left" w:pos="635"/>
        </w:tabs>
        <w:autoSpaceDE w:val="0"/>
        <w:autoSpaceDN w:val="0"/>
        <w:spacing w:line="237" w:lineRule="auto"/>
        <w:ind w:right="114" w:firstLine="0"/>
        <w:jc w:val="both"/>
      </w:pPr>
      <w:r>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заместителю директора по учебной (учебно-воспитательной) работе и специалисту по кадрам.</w:t>
      </w:r>
    </w:p>
    <w:p w:rsidR="00CF3AA5" w:rsidRDefault="00CF3AA5" w:rsidP="00417464">
      <w:pPr>
        <w:pStyle w:val="aff1"/>
        <w:widowControl w:val="0"/>
        <w:numPr>
          <w:ilvl w:val="1"/>
          <w:numId w:val="21"/>
        </w:numPr>
        <w:tabs>
          <w:tab w:val="left" w:pos="635"/>
        </w:tabs>
        <w:autoSpaceDE w:val="0"/>
        <w:autoSpaceDN w:val="0"/>
        <w:ind w:right="116" w:firstLine="0"/>
        <w:jc w:val="both"/>
      </w:pPr>
      <w:r>
        <w:t>Педагоги общеобразовательной организации, прошедшие курсовую переподготовку могут привлекаться администрацией школы к проведению методических мероприятий на уровне школы.</w:t>
      </w:r>
    </w:p>
    <w:p w:rsidR="00CF3AA5" w:rsidRDefault="00CF3AA5" w:rsidP="00417464">
      <w:pPr>
        <w:pStyle w:val="aff1"/>
        <w:widowControl w:val="0"/>
        <w:numPr>
          <w:ilvl w:val="1"/>
          <w:numId w:val="21"/>
        </w:numPr>
        <w:tabs>
          <w:tab w:val="left" w:pos="752"/>
        </w:tabs>
        <w:autoSpaceDE w:val="0"/>
        <w:autoSpaceDN w:val="0"/>
        <w:spacing w:before="68"/>
        <w:ind w:right="124" w:firstLine="0"/>
        <w:jc w:val="both"/>
      </w:pPr>
      <w:r>
        <w:t xml:space="preserve">Педагогические работники имеют право самостоятельно освоить курс повышения квалификации путем дистанционного обучения на основе сетевых и </w:t>
      </w:r>
      <w:proofErr w:type="spellStart"/>
      <w:r>
        <w:t>кейсовых</w:t>
      </w:r>
      <w:proofErr w:type="spellEnd"/>
      <w:r>
        <w:t xml:space="preserve"> технологий.</w:t>
      </w:r>
    </w:p>
    <w:p w:rsidR="00CF3AA5" w:rsidRDefault="00CF3AA5" w:rsidP="00417464">
      <w:pPr>
        <w:pStyle w:val="aff1"/>
        <w:widowControl w:val="0"/>
        <w:numPr>
          <w:ilvl w:val="1"/>
          <w:numId w:val="21"/>
        </w:numPr>
        <w:tabs>
          <w:tab w:val="left" w:pos="714"/>
        </w:tabs>
        <w:autoSpaceDE w:val="0"/>
        <w:autoSpaceDN w:val="0"/>
        <w:spacing w:before="1" w:line="237" w:lineRule="auto"/>
        <w:ind w:right="112" w:firstLine="0"/>
        <w:jc w:val="both"/>
      </w:pPr>
      <w:r>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школы сохраняется место работы и производится оплата учебного отпуска, в соответствии с законодательством Российской Федерации.</w:t>
      </w:r>
    </w:p>
    <w:p w:rsidR="00CF3AA5" w:rsidRDefault="00CF3AA5" w:rsidP="00417464">
      <w:pPr>
        <w:pStyle w:val="aff1"/>
        <w:widowControl w:val="0"/>
        <w:numPr>
          <w:ilvl w:val="1"/>
          <w:numId w:val="21"/>
        </w:numPr>
        <w:tabs>
          <w:tab w:val="left" w:pos="788"/>
        </w:tabs>
        <w:autoSpaceDE w:val="0"/>
        <w:autoSpaceDN w:val="0"/>
        <w:ind w:right="121" w:firstLine="0"/>
        <w:jc w:val="both"/>
      </w:pPr>
      <w: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CF3AA5" w:rsidRDefault="00CF3AA5" w:rsidP="00417464">
      <w:pPr>
        <w:pStyle w:val="aff1"/>
        <w:widowControl w:val="0"/>
        <w:numPr>
          <w:ilvl w:val="1"/>
          <w:numId w:val="21"/>
        </w:numPr>
        <w:tabs>
          <w:tab w:val="left" w:pos="755"/>
        </w:tabs>
        <w:autoSpaceDE w:val="0"/>
        <w:autoSpaceDN w:val="0"/>
        <w:spacing w:line="237" w:lineRule="auto"/>
        <w:ind w:right="114" w:firstLine="0"/>
        <w:jc w:val="both"/>
      </w:pPr>
      <w: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CF3AA5" w:rsidRDefault="00CF3AA5" w:rsidP="00417464">
      <w:pPr>
        <w:pStyle w:val="aff1"/>
        <w:widowControl w:val="0"/>
        <w:numPr>
          <w:ilvl w:val="1"/>
          <w:numId w:val="21"/>
        </w:numPr>
        <w:tabs>
          <w:tab w:val="left" w:pos="721"/>
        </w:tabs>
        <w:autoSpaceDE w:val="0"/>
        <w:autoSpaceDN w:val="0"/>
        <w:ind w:right="112" w:firstLine="0"/>
        <w:jc w:val="both"/>
      </w:pPr>
      <w:r>
        <w:t>В процессе посещения учебно-воспитательских мероприятий заместители директора по учебной (учебно-воспитательной) работе наблюдают за работой лучших педагогов и организуют работу по изучению передового педагогического опыта.</w:t>
      </w:r>
    </w:p>
    <w:p w:rsidR="00CF3AA5" w:rsidRDefault="00CF3AA5" w:rsidP="00417464">
      <w:pPr>
        <w:pStyle w:val="aff1"/>
        <w:widowControl w:val="0"/>
        <w:numPr>
          <w:ilvl w:val="1"/>
          <w:numId w:val="21"/>
        </w:numPr>
        <w:tabs>
          <w:tab w:val="left" w:pos="764"/>
        </w:tabs>
        <w:autoSpaceDE w:val="0"/>
        <w:autoSpaceDN w:val="0"/>
        <w:spacing w:line="237" w:lineRule="auto"/>
        <w:ind w:right="112" w:firstLine="0"/>
        <w:jc w:val="both"/>
      </w:pPr>
      <w:r>
        <w:t xml:space="preserve">Выявленный опыт обобщается на заседаниях методических объединений школы, которые осуществляют свою деятельность в соответствии с </w:t>
      </w:r>
      <w:hyperlink r:id="rId26">
        <w:r>
          <w:t>Положением о методическом</w:t>
        </w:r>
      </w:hyperlink>
      <w:r>
        <w:t xml:space="preserve"> </w:t>
      </w:r>
      <w:hyperlink r:id="rId27">
        <w:r>
          <w:t>совете школы.</w:t>
        </w:r>
      </w:hyperlink>
      <w:r>
        <w:t xml:space="preserve"> В конце учебного года определяется лучший представленный опыт.</w:t>
      </w:r>
    </w:p>
    <w:p w:rsidR="00CF3AA5" w:rsidRDefault="00CF3AA5" w:rsidP="00417464">
      <w:pPr>
        <w:pStyle w:val="aff1"/>
        <w:widowControl w:val="0"/>
        <w:numPr>
          <w:ilvl w:val="1"/>
          <w:numId w:val="21"/>
        </w:numPr>
        <w:tabs>
          <w:tab w:val="left" w:pos="789"/>
        </w:tabs>
        <w:autoSpaceDE w:val="0"/>
        <w:autoSpaceDN w:val="0"/>
        <w:spacing w:line="237" w:lineRule="auto"/>
        <w:ind w:right="117" w:firstLine="0"/>
        <w:jc w:val="both"/>
      </w:pPr>
      <w:r>
        <w:t>Заместитель директора по учебной (учебно-воспитательной) работе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CF3AA5" w:rsidRDefault="00CF3AA5" w:rsidP="00417464">
      <w:pPr>
        <w:pStyle w:val="110"/>
        <w:numPr>
          <w:ilvl w:val="0"/>
          <w:numId w:val="21"/>
        </w:numPr>
        <w:tabs>
          <w:tab w:val="left" w:pos="398"/>
        </w:tabs>
        <w:spacing w:before="273" w:line="275" w:lineRule="exact"/>
      </w:pPr>
      <w:r>
        <w:t>Порядок</w:t>
      </w:r>
      <w:r>
        <w:rPr>
          <w:spacing w:val="-4"/>
        </w:rPr>
        <w:t xml:space="preserve"> </w:t>
      </w:r>
      <w:r>
        <w:rPr>
          <w:spacing w:val="-2"/>
        </w:rPr>
        <w:t>прохождения</w:t>
      </w:r>
    </w:p>
    <w:p w:rsidR="00CF3AA5" w:rsidRDefault="00CF3AA5" w:rsidP="00417464">
      <w:pPr>
        <w:pStyle w:val="aff1"/>
        <w:widowControl w:val="0"/>
        <w:numPr>
          <w:ilvl w:val="1"/>
          <w:numId w:val="21"/>
        </w:numPr>
        <w:tabs>
          <w:tab w:val="left" w:pos="589"/>
        </w:tabs>
        <w:autoSpaceDE w:val="0"/>
        <w:autoSpaceDN w:val="0"/>
        <w:ind w:right="119" w:firstLine="0"/>
        <w:jc w:val="both"/>
      </w:pPr>
      <w:r>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CF3AA5" w:rsidRDefault="00CF3AA5" w:rsidP="00417464">
      <w:pPr>
        <w:pStyle w:val="aff1"/>
        <w:widowControl w:val="0"/>
        <w:numPr>
          <w:ilvl w:val="1"/>
          <w:numId w:val="21"/>
        </w:numPr>
        <w:tabs>
          <w:tab w:val="left" w:pos="652"/>
        </w:tabs>
        <w:autoSpaceDE w:val="0"/>
        <w:autoSpaceDN w:val="0"/>
        <w:spacing w:line="237" w:lineRule="auto"/>
        <w:ind w:right="119" w:firstLine="0"/>
        <w:jc w:val="both"/>
      </w:pPr>
      <w:r>
        <w:t>При направлении работника школы для повышения квалификации с отрывом от работы за ним сохраняются место работы (должность) и средняя заработная плата.</w:t>
      </w:r>
    </w:p>
    <w:p w:rsidR="00CF3AA5" w:rsidRDefault="00CF3AA5" w:rsidP="00417464">
      <w:pPr>
        <w:pStyle w:val="aff1"/>
        <w:widowControl w:val="0"/>
        <w:numPr>
          <w:ilvl w:val="1"/>
          <w:numId w:val="21"/>
        </w:numPr>
        <w:tabs>
          <w:tab w:val="left" w:pos="721"/>
        </w:tabs>
        <w:autoSpaceDE w:val="0"/>
        <w:autoSpaceDN w:val="0"/>
        <w:spacing w:line="237" w:lineRule="auto"/>
        <w:ind w:right="113" w:firstLine="0"/>
        <w:jc w:val="both"/>
      </w:pPr>
      <w:r>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Pr>
          <w:spacing w:val="-2"/>
        </w:rPr>
        <w:t>Федерации).</w:t>
      </w:r>
    </w:p>
    <w:p w:rsidR="00CF3AA5" w:rsidRDefault="00CF3AA5" w:rsidP="00417464">
      <w:pPr>
        <w:pStyle w:val="aff1"/>
        <w:widowControl w:val="0"/>
        <w:numPr>
          <w:ilvl w:val="1"/>
          <w:numId w:val="21"/>
        </w:numPr>
        <w:tabs>
          <w:tab w:val="left" w:pos="584"/>
        </w:tabs>
        <w:autoSpaceDE w:val="0"/>
        <w:autoSpaceDN w:val="0"/>
        <w:spacing w:before="4" w:line="237" w:lineRule="auto"/>
        <w:ind w:right="115" w:firstLine="0"/>
        <w:jc w:val="both"/>
      </w:pPr>
      <w:r>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CF3AA5" w:rsidRDefault="00CF3AA5" w:rsidP="00417464">
      <w:pPr>
        <w:pStyle w:val="aff1"/>
        <w:widowControl w:val="0"/>
        <w:numPr>
          <w:ilvl w:val="1"/>
          <w:numId w:val="21"/>
        </w:numPr>
        <w:tabs>
          <w:tab w:val="left" w:pos="820"/>
        </w:tabs>
        <w:autoSpaceDE w:val="0"/>
        <w:autoSpaceDN w:val="0"/>
        <w:spacing w:before="4" w:line="237" w:lineRule="auto"/>
        <w:ind w:right="119" w:firstLine="0"/>
        <w:jc w:val="both"/>
      </w:pPr>
      <w:r>
        <w:t>Педагогический работник школы имеет право пройти дополнительную профессиональную</w:t>
      </w:r>
      <w:r>
        <w:rPr>
          <w:spacing w:val="-4"/>
        </w:rPr>
        <w:t xml:space="preserve"> </w:t>
      </w:r>
      <w:r>
        <w:t>переподготовку</w:t>
      </w:r>
      <w:r>
        <w:rPr>
          <w:spacing w:val="-8"/>
        </w:rPr>
        <w:t xml:space="preserve"> </w:t>
      </w:r>
      <w:r>
        <w:t>за</w:t>
      </w:r>
      <w:r>
        <w:rPr>
          <w:spacing w:val="-5"/>
        </w:rPr>
        <w:t xml:space="preserve"> </w:t>
      </w:r>
      <w:proofErr w:type="spellStart"/>
      <w:r>
        <w:t>счѐт</w:t>
      </w:r>
      <w:proofErr w:type="spellEnd"/>
      <w:r>
        <w:rPr>
          <w:spacing w:val="-4"/>
        </w:rPr>
        <w:t xml:space="preserve"> </w:t>
      </w:r>
      <w:r>
        <w:t>собственных</w:t>
      </w:r>
      <w:r>
        <w:rPr>
          <w:spacing w:val="-3"/>
        </w:rPr>
        <w:t xml:space="preserve"> </w:t>
      </w:r>
      <w:r>
        <w:t>средств</w:t>
      </w:r>
      <w:r>
        <w:rPr>
          <w:spacing w:val="-5"/>
        </w:rPr>
        <w:t xml:space="preserve"> </w:t>
      </w:r>
      <w:r>
        <w:t>или</w:t>
      </w:r>
      <w:r>
        <w:rPr>
          <w:spacing w:val="-3"/>
        </w:rPr>
        <w:t xml:space="preserve"> </w:t>
      </w:r>
      <w:r>
        <w:t>за</w:t>
      </w:r>
      <w:r>
        <w:rPr>
          <w:spacing w:val="-5"/>
        </w:rPr>
        <w:t xml:space="preserve"> </w:t>
      </w:r>
      <w:proofErr w:type="spellStart"/>
      <w:r>
        <w:t>счѐт</w:t>
      </w:r>
      <w:proofErr w:type="spellEnd"/>
      <w:r>
        <w:rPr>
          <w:spacing w:val="-4"/>
        </w:rPr>
        <w:t xml:space="preserve"> </w:t>
      </w:r>
      <w:r>
        <w:t xml:space="preserve">направляющей </w:t>
      </w:r>
      <w:r>
        <w:rPr>
          <w:spacing w:val="-2"/>
        </w:rPr>
        <w:t>стороны.</w:t>
      </w:r>
    </w:p>
    <w:p w:rsidR="00CF3AA5" w:rsidRDefault="00CF3AA5" w:rsidP="00417464">
      <w:pPr>
        <w:pStyle w:val="110"/>
        <w:numPr>
          <w:ilvl w:val="0"/>
          <w:numId w:val="21"/>
        </w:numPr>
        <w:tabs>
          <w:tab w:val="left" w:pos="398"/>
        </w:tabs>
        <w:spacing w:before="273"/>
      </w:pPr>
      <w:proofErr w:type="gramStart"/>
      <w:r>
        <w:t>Контроль</w:t>
      </w:r>
      <w:r>
        <w:rPr>
          <w:spacing w:val="-7"/>
        </w:rPr>
        <w:t xml:space="preserve"> </w:t>
      </w:r>
      <w:r>
        <w:t>за</w:t>
      </w:r>
      <w:proofErr w:type="gramEnd"/>
      <w:r>
        <w:rPr>
          <w:spacing w:val="-5"/>
        </w:rPr>
        <w:t xml:space="preserve"> </w:t>
      </w:r>
      <w:r>
        <w:t>повышением</w:t>
      </w:r>
      <w:r>
        <w:rPr>
          <w:spacing w:val="-6"/>
        </w:rPr>
        <w:t xml:space="preserve"> </w:t>
      </w:r>
      <w:r>
        <w:t>квалификации</w:t>
      </w:r>
      <w:r>
        <w:rPr>
          <w:spacing w:val="-7"/>
        </w:rPr>
        <w:t xml:space="preserve"> </w:t>
      </w:r>
      <w:r>
        <w:t>педагогических</w:t>
      </w:r>
      <w:r>
        <w:rPr>
          <w:spacing w:val="-4"/>
        </w:rPr>
        <w:t xml:space="preserve"> </w:t>
      </w:r>
      <w:r>
        <w:rPr>
          <w:spacing w:val="-2"/>
        </w:rPr>
        <w:t>работников</w:t>
      </w:r>
    </w:p>
    <w:p w:rsidR="00CF3AA5" w:rsidRDefault="00CF3AA5" w:rsidP="00417464">
      <w:pPr>
        <w:pStyle w:val="aff1"/>
        <w:widowControl w:val="0"/>
        <w:numPr>
          <w:ilvl w:val="1"/>
          <w:numId w:val="21"/>
        </w:numPr>
        <w:tabs>
          <w:tab w:val="left" w:pos="662"/>
        </w:tabs>
        <w:autoSpaceDE w:val="0"/>
        <w:autoSpaceDN w:val="0"/>
        <w:ind w:right="116" w:firstLine="0"/>
        <w:jc w:val="both"/>
      </w:pPr>
      <w:r>
        <w:t xml:space="preserve">Заместитель директора по учебной (учебно-воспитательной) работе осуществляет контроль </w:t>
      </w:r>
      <w:proofErr w:type="gramStart"/>
      <w:r>
        <w:t xml:space="preserve">соблюдения периодичности повышения квалификации педагогических </w:t>
      </w:r>
      <w:r>
        <w:rPr>
          <w:spacing w:val="-2"/>
        </w:rPr>
        <w:t>работников</w:t>
      </w:r>
      <w:proofErr w:type="gramEnd"/>
      <w:r>
        <w:rPr>
          <w:spacing w:val="-2"/>
        </w:rPr>
        <w:t>.</w:t>
      </w:r>
    </w:p>
    <w:p w:rsidR="00CF3AA5" w:rsidRDefault="00CF3AA5" w:rsidP="00417464">
      <w:pPr>
        <w:pStyle w:val="aff1"/>
        <w:widowControl w:val="0"/>
        <w:numPr>
          <w:ilvl w:val="1"/>
          <w:numId w:val="21"/>
        </w:numPr>
        <w:tabs>
          <w:tab w:val="left" w:pos="752"/>
        </w:tabs>
        <w:autoSpaceDE w:val="0"/>
        <w:autoSpaceDN w:val="0"/>
        <w:spacing w:line="237" w:lineRule="auto"/>
        <w:ind w:right="114" w:firstLine="0"/>
        <w:jc w:val="both"/>
      </w:pPr>
      <w:r>
        <w:t>По завершении курсов повышения квалификации педагогический работник общеобразовательной организации обязан представить заместителю директора по учебной (учебно-воспитательной) работе и специалисту по кадрам документ о получении дополнительного профессионального образования.</w:t>
      </w:r>
    </w:p>
    <w:p w:rsidR="00CF3AA5" w:rsidRDefault="00CF3AA5" w:rsidP="00417464">
      <w:pPr>
        <w:pStyle w:val="110"/>
        <w:numPr>
          <w:ilvl w:val="0"/>
          <w:numId w:val="21"/>
        </w:numPr>
        <w:tabs>
          <w:tab w:val="left" w:pos="398"/>
        </w:tabs>
        <w:spacing w:before="273" w:line="274" w:lineRule="exact"/>
      </w:pPr>
      <w:r>
        <w:t>Гарантии</w:t>
      </w:r>
      <w:r>
        <w:rPr>
          <w:spacing w:val="-3"/>
        </w:rPr>
        <w:t xml:space="preserve"> </w:t>
      </w:r>
      <w:r>
        <w:t>и</w:t>
      </w:r>
      <w:r>
        <w:rPr>
          <w:spacing w:val="-2"/>
        </w:rPr>
        <w:t xml:space="preserve"> компенсации</w:t>
      </w:r>
    </w:p>
    <w:p w:rsidR="00CF3AA5" w:rsidRDefault="00CF3AA5" w:rsidP="00A47FA3">
      <w:pPr>
        <w:pStyle w:val="aff1"/>
        <w:widowControl w:val="0"/>
        <w:numPr>
          <w:ilvl w:val="1"/>
          <w:numId w:val="21"/>
        </w:numPr>
        <w:tabs>
          <w:tab w:val="left" w:pos="0"/>
        </w:tabs>
        <w:autoSpaceDE w:val="0"/>
        <w:autoSpaceDN w:val="0"/>
        <w:spacing w:before="64" w:line="274" w:lineRule="exact"/>
        <w:ind w:left="0" w:right="122" w:firstLine="0"/>
        <w:jc w:val="both"/>
      </w:pPr>
      <w:r>
        <w:lastRenderedPageBreak/>
        <w:t>Работникам</w:t>
      </w:r>
      <w:r w:rsidRPr="00A47FA3">
        <w:rPr>
          <w:spacing w:val="41"/>
        </w:rPr>
        <w:t xml:space="preserve">  </w:t>
      </w:r>
      <w:r>
        <w:t>общеобразовательной</w:t>
      </w:r>
      <w:r w:rsidRPr="00A47FA3">
        <w:rPr>
          <w:spacing w:val="42"/>
        </w:rPr>
        <w:t xml:space="preserve">  </w:t>
      </w:r>
      <w:r>
        <w:t>организации,</w:t>
      </w:r>
      <w:r w:rsidRPr="00A47FA3">
        <w:rPr>
          <w:spacing w:val="40"/>
        </w:rPr>
        <w:t xml:space="preserve">  </w:t>
      </w:r>
      <w:r>
        <w:t>проходящим</w:t>
      </w:r>
      <w:r w:rsidRPr="00A47FA3">
        <w:rPr>
          <w:spacing w:val="41"/>
        </w:rPr>
        <w:t xml:space="preserve">  </w:t>
      </w:r>
      <w:r w:rsidRPr="00A47FA3">
        <w:rPr>
          <w:spacing w:val="-2"/>
        </w:rPr>
        <w:t>профессионал</w:t>
      </w:r>
      <w:r w:rsidR="00A47FA3">
        <w:rPr>
          <w:spacing w:val="-2"/>
        </w:rPr>
        <w:t xml:space="preserve"> </w:t>
      </w:r>
      <w:r>
        <w:t>обучение, директор школы предоставляет гарантии и компенсации, предусмотренные действующим трудовым законодательством Российской Федерации.</w:t>
      </w:r>
    </w:p>
    <w:p w:rsidR="00CF3AA5" w:rsidRDefault="00CF3AA5" w:rsidP="00A47FA3">
      <w:pPr>
        <w:pStyle w:val="aff1"/>
        <w:widowControl w:val="0"/>
        <w:numPr>
          <w:ilvl w:val="1"/>
          <w:numId w:val="21"/>
        </w:numPr>
        <w:tabs>
          <w:tab w:val="left" w:pos="0"/>
        </w:tabs>
        <w:autoSpaceDE w:val="0"/>
        <w:autoSpaceDN w:val="0"/>
        <w:ind w:left="0" w:right="112" w:firstLine="0"/>
        <w:jc w:val="both"/>
      </w:pPr>
      <w:r>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Pr>
          <w:spacing w:val="-2"/>
        </w:rPr>
        <w:t>работы.</w:t>
      </w:r>
    </w:p>
    <w:p w:rsidR="00CF3AA5" w:rsidRDefault="00CF3AA5" w:rsidP="00CF3AA5">
      <w:pPr>
        <w:pStyle w:val="af"/>
        <w:spacing w:before="5"/>
      </w:pPr>
    </w:p>
    <w:p w:rsidR="00CF3AA5" w:rsidRDefault="00CF3AA5" w:rsidP="00417464">
      <w:pPr>
        <w:pStyle w:val="110"/>
        <w:numPr>
          <w:ilvl w:val="0"/>
          <w:numId w:val="21"/>
        </w:numPr>
        <w:tabs>
          <w:tab w:val="left" w:pos="398"/>
        </w:tabs>
        <w:spacing w:line="275" w:lineRule="exact"/>
      </w:pPr>
      <w:proofErr w:type="spellStart"/>
      <w:r>
        <w:t>Отчѐтность</w:t>
      </w:r>
      <w:proofErr w:type="spellEnd"/>
      <w:r>
        <w:rPr>
          <w:spacing w:val="-4"/>
        </w:rPr>
        <w:t xml:space="preserve"> </w:t>
      </w:r>
      <w:r>
        <w:t>о</w:t>
      </w:r>
      <w:r>
        <w:rPr>
          <w:spacing w:val="-6"/>
        </w:rPr>
        <w:t xml:space="preserve"> </w:t>
      </w:r>
      <w:r>
        <w:t>повышении</w:t>
      </w:r>
      <w:r>
        <w:rPr>
          <w:spacing w:val="-3"/>
        </w:rPr>
        <w:t xml:space="preserve"> </w:t>
      </w:r>
      <w:r>
        <w:rPr>
          <w:spacing w:val="-2"/>
        </w:rPr>
        <w:t>квалификации</w:t>
      </w:r>
    </w:p>
    <w:p w:rsidR="00CF3AA5" w:rsidRDefault="00CF3AA5" w:rsidP="00417464">
      <w:pPr>
        <w:pStyle w:val="aff1"/>
        <w:widowControl w:val="0"/>
        <w:numPr>
          <w:ilvl w:val="1"/>
          <w:numId w:val="21"/>
        </w:numPr>
        <w:tabs>
          <w:tab w:val="left" w:pos="695"/>
        </w:tabs>
        <w:autoSpaceDE w:val="0"/>
        <w:autoSpaceDN w:val="0"/>
        <w:spacing w:before="1" w:line="237" w:lineRule="auto"/>
        <w:ind w:right="113" w:firstLine="0"/>
        <w:jc w:val="both"/>
      </w:pPr>
      <w:r>
        <w:rPr>
          <w:u w:val="single"/>
        </w:rPr>
        <w:t>Слушатели, успешно прошедшие курс обучения вне школы, предоставляют в</w:t>
      </w:r>
      <w:r>
        <w:t xml:space="preserve"> </w:t>
      </w:r>
      <w:r>
        <w:rPr>
          <w:u w:val="single"/>
        </w:rPr>
        <w:t>общеобразовательную организацию документы государственного образца:</w:t>
      </w:r>
    </w:p>
    <w:p w:rsidR="00CF3AA5" w:rsidRDefault="00CF3AA5" w:rsidP="00A47FA3">
      <w:pPr>
        <w:pStyle w:val="aff1"/>
        <w:widowControl w:val="0"/>
        <w:numPr>
          <w:ilvl w:val="2"/>
          <w:numId w:val="21"/>
        </w:numPr>
        <w:tabs>
          <w:tab w:val="left" w:pos="0"/>
        </w:tabs>
        <w:autoSpaceDE w:val="0"/>
        <w:autoSpaceDN w:val="0"/>
        <w:spacing w:before="1" w:line="237" w:lineRule="auto"/>
        <w:ind w:left="0" w:right="117" w:firstLine="0"/>
        <w:jc w:val="both"/>
      </w:pPr>
      <w: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CF3AA5" w:rsidRDefault="00CF3AA5" w:rsidP="00A47FA3">
      <w:pPr>
        <w:pStyle w:val="aff1"/>
        <w:widowControl w:val="0"/>
        <w:numPr>
          <w:ilvl w:val="2"/>
          <w:numId w:val="21"/>
        </w:numPr>
        <w:tabs>
          <w:tab w:val="left" w:pos="0"/>
        </w:tabs>
        <w:autoSpaceDE w:val="0"/>
        <w:autoSpaceDN w:val="0"/>
        <w:spacing w:before="3" w:line="237" w:lineRule="auto"/>
        <w:ind w:left="0" w:right="116" w:firstLine="0"/>
        <w:jc w:val="both"/>
      </w:pPr>
      <w:r>
        <w:t xml:space="preserve">свидетельство о повышении квалификации - для лиц, прошедших </w:t>
      </w:r>
      <w:proofErr w:type="gramStart"/>
      <w:r>
        <w:t>обучение по программе</w:t>
      </w:r>
      <w:proofErr w:type="gramEnd"/>
      <w:r>
        <w:t xml:space="preserve"> в объеме свыше 100 часов;</w:t>
      </w:r>
    </w:p>
    <w:p w:rsidR="00CF3AA5" w:rsidRDefault="00CF3AA5" w:rsidP="00A47FA3">
      <w:pPr>
        <w:pStyle w:val="aff1"/>
        <w:widowControl w:val="0"/>
        <w:numPr>
          <w:ilvl w:val="2"/>
          <w:numId w:val="21"/>
        </w:numPr>
        <w:tabs>
          <w:tab w:val="left" w:pos="0"/>
        </w:tabs>
        <w:autoSpaceDE w:val="0"/>
        <w:autoSpaceDN w:val="0"/>
        <w:ind w:left="0" w:right="123" w:firstLine="0"/>
        <w:jc w:val="both"/>
      </w:pPr>
      <w:r>
        <w:t>справку</w:t>
      </w:r>
      <w:r>
        <w:rPr>
          <w:spacing w:val="-5"/>
        </w:rPr>
        <w:t xml:space="preserve"> </w:t>
      </w:r>
      <w:r>
        <w:t>установленного</w:t>
      </w:r>
      <w:r>
        <w:rPr>
          <w:spacing w:val="-5"/>
        </w:rPr>
        <w:t xml:space="preserve"> </w:t>
      </w:r>
      <w:r>
        <w:t>образца</w:t>
      </w:r>
      <w:r>
        <w:rPr>
          <w:spacing w:val="-5"/>
        </w:rPr>
        <w:t xml:space="preserve"> </w:t>
      </w:r>
      <w:r>
        <w:t>о</w:t>
      </w:r>
      <w:r>
        <w:rPr>
          <w:spacing w:val="-6"/>
        </w:rPr>
        <w:t xml:space="preserve"> </w:t>
      </w:r>
      <w:r>
        <w:t>краткосрочном</w:t>
      </w:r>
      <w:r>
        <w:rPr>
          <w:spacing w:val="-5"/>
        </w:rPr>
        <w:t xml:space="preserve"> </w:t>
      </w:r>
      <w:r>
        <w:t>обучении</w:t>
      </w:r>
      <w:r>
        <w:rPr>
          <w:spacing w:val="-4"/>
        </w:rPr>
        <w:t xml:space="preserve"> </w:t>
      </w:r>
      <w:r>
        <w:t>или</w:t>
      </w:r>
      <w:r>
        <w:rPr>
          <w:spacing w:val="-4"/>
        </w:rPr>
        <w:t xml:space="preserve"> </w:t>
      </w:r>
      <w:r>
        <w:t>сертификат</w:t>
      </w:r>
      <w:r>
        <w:rPr>
          <w:spacing w:val="-2"/>
        </w:rPr>
        <w:t xml:space="preserve"> </w:t>
      </w:r>
      <w:r>
        <w:t>участия в работе тематических и проблемных семинаров в объеме до 72 часов.</w:t>
      </w:r>
    </w:p>
    <w:p w:rsidR="00CF3AA5" w:rsidRDefault="00CF3AA5" w:rsidP="00417464">
      <w:pPr>
        <w:pStyle w:val="aff1"/>
        <w:widowControl w:val="0"/>
        <w:numPr>
          <w:ilvl w:val="1"/>
          <w:numId w:val="21"/>
        </w:numPr>
        <w:tabs>
          <w:tab w:val="left" w:pos="810"/>
        </w:tabs>
        <w:autoSpaceDE w:val="0"/>
        <w:autoSpaceDN w:val="0"/>
        <w:ind w:right="112" w:firstLine="0"/>
        <w:jc w:val="both"/>
      </w:pPr>
      <w:r>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rsidR="00CF3AA5" w:rsidRDefault="00CF3AA5" w:rsidP="00417464">
      <w:pPr>
        <w:pStyle w:val="aff1"/>
        <w:widowControl w:val="0"/>
        <w:numPr>
          <w:ilvl w:val="1"/>
          <w:numId w:val="21"/>
        </w:numPr>
        <w:tabs>
          <w:tab w:val="left" w:pos="592"/>
        </w:tabs>
        <w:autoSpaceDE w:val="0"/>
        <w:autoSpaceDN w:val="0"/>
        <w:spacing w:line="237" w:lineRule="auto"/>
        <w:ind w:right="116" w:firstLine="0"/>
        <w:jc w:val="both"/>
      </w:pPr>
      <w:r>
        <w:t>Результаты работы во временных творческих занятиях внутри школы,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CF3AA5" w:rsidRDefault="00CF3AA5" w:rsidP="00417464">
      <w:pPr>
        <w:pStyle w:val="110"/>
        <w:numPr>
          <w:ilvl w:val="0"/>
          <w:numId w:val="21"/>
        </w:numPr>
        <w:tabs>
          <w:tab w:val="left" w:pos="398"/>
        </w:tabs>
        <w:spacing w:before="270"/>
      </w:pPr>
      <w:r>
        <w:rPr>
          <w:spacing w:val="-2"/>
        </w:rPr>
        <w:t>Документация</w:t>
      </w:r>
    </w:p>
    <w:p w:rsidR="00CF3AA5" w:rsidRDefault="00CF3AA5" w:rsidP="00417464">
      <w:pPr>
        <w:pStyle w:val="aff1"/>
        <w:widowControl w:val="0"/>
        <w:numPr>
          <w:ilvl w:val="1"/>
          <w:numId w:val="21"/>
        </w:numPr>
        <w:tabs>
          <w:tab w:val="left" w:pos="582"/>
        </w:tabs>
        <w:autoSpaceDE w:val="0"/>
        <w:autoSpaceDN w:val="0"/>
        <w:spacing w:before="5" w:line="247" w:lineRule="auto"/>
        <w:ind w:right="115" w:firstLine="0"/>
      </w:pPr>
      <w:r>
        <w:rPr>
          <w:u w:val="single"/>
        </w:rPr>
        <w:t>В</w:t>
      </w:r>
      <w:r>
        <w:rPr>
          <w:spacing w:val="-2"/>
          <w:u w:val="single"/>
        </w:rPr>
        <w:t xml:space="preserve"> </w:t>
      </w:r>
      <w:r>
        <w:rPr>
          <w:u w:val="single"/>
        </w:rPr>
        <w:t>общеобразовательной</w:t>
      </w:r>
      <w:r>
        <w:rPr>
          <w:spacing w:val="-2"/>
          <w:u w:val="single"/>
        </w:rPr>
        <w:t xml:space="preserve"> </w:t>
      </w:r>
      <w:r>
        <w:rPr>
          <w:u w:val="single"/>
        </w:rPr>
        <w:t>организации ведется</w:t>
      </w:r>
      <w:r>
        <w:rPr>
          <w:spacing w:val="-2"/>
          <w:u w:val="single"/>
        </w:rPr>
        <w:t xml:space="preserve"> </w:t>
      </w:r>
      <w:r>
        <w:rPr>
          <w:u w:val="single"/>
        </w:rPr>
        <w:t>следующая</w:t>
      </w:r>
      <w:r>
        <w:rPr>
          <w:spacing w:val="-2"/>
          <w:u w:val="single"/>
        </w:rPr>
        <w:t xml:space="preserve"> </w:t>
      </w:r>
      <w:r>
        <w:rPr>
          <w:u w:val="single"/>
        </w:rPr>
        <w:t>документация</w:t>
      </w:r>
      <w:r>
        <w:rPr>
          <w:spacing w:val="-3"/>
          <w:u w:val="single"/>
        </w:rPr>
        <w:t xml:space="preserve"> </w:t>
      </w:r>
      <w:r>
        <w:rPr>
          <w:u w:val="single"/>
        </w:rPr>
        <w:t>по</w:t>
      </w:r>
      <w:r>
        <w:rPr>
          <w:spacing w:val="-3"/>
          <w:u w:val="single"/>
        </w:rPr>
        <w:t xml:space="preserve"> </w:t>
      </w:r>
      <w:r>
        <w:rPr>
          <w:u w:val="single"/>
        </w:rPr>
        <w:t>повышению</w:t>
      </w:r>
      <w:r>
        <w:t xml:space="preserve"> </w:t>
      </w:r>
      <w:r>
        <w:rPr>
          <w:spacing w:val="-2"/>
          <w:u w:val="single"/>
        </w:rPr>
        <w:t>квалификации:</w:t>
      </w:r>
    </w:p>
    <w:p w:rsidR="00CF3AA5" w:rsidRDefault="00CF3AA5" w:rsidP="00A47FA3">
      <w:pPr>
        <w:pStyle w:val="aff1"/>
        <w:widowControl w:val="0"/>
        <w:numPr>
          <w:ilvl w:val="2"/>
          <w:numId w:val="21"/>
        </w:numPr>
        <w:tabs>
          <w:tab w:val="left" w:pos="-142"/>
        </w:tabs>
        <w:autoSpaceDE w:val="0"/>
        <w:autoSpaceDN w:val="0"/>
        <w:ind w:left="0" w:right="123" w:firstLine="0"/>
        <w:jc w:val="both"/>
      </w:pPr>
      <w:r>
        <w:t xml:space="preserve">перспективный план </w:t>
      </w:r>
      <w:proofErr w:type="gramStart"/>
      <w:r>
        <w:t>прохождения курсов повышения квалификации руководящих работников</w:t>
      </w:r>
      <w:proofErr w:type="gramEnd"/>
      <w:r>
        <w:t xml:space="preserve"> на 3 года;</w:t>
      </w:r>
    </w:p>
    <w:p w:rsidR="00CF3AA5" w:rsidRDefault="00CF3AA5" w:rsidP="00A47FA3">
      <w:pPr>
        <w:pStyle w:val="aff1"/>
        <w:widowControl w:val="0"/>
        <w:numPr>
          <w:ilvl w:val="2"/>
          <w:numId w:val="21"/>
        </w:numPr>
        <w:tabs>
          <w:tab w:val="left" w:pos="-142"/>
        </w:tabs>
        <w:autoSpaceDE w:val="0"/>
        <w:autoSpaceDN w:val="0"/>
        <w:ind w:left="0" w:right="121" w:firstLine="0"/>
        <w:jc w:val="both"/>
      </w:pPr>
      <w:r>
        <w:t xml:space="preserve">перспективный план </w:t>
      </w:r>
      <w:proofErr w:type="gramStart"/>
      <w:r>
        <w:t>прохождения курсов повышения квалификации</w:t>
      </w:r>
      <w:r>
        <w:rPr>
          <w:spacing w:val="40"/>
        </w:rPr>
        <w:t xml:space="preserve"> </w:t>
      </w:r>
      <w:r>
        <w:t>педагогических работников</w:t>
      </w:r>
      <w:proofErr w:type="gramEnd"/>
      <w:r>
        <w:t xml:space="preserve"> на 3 года;</w:t>
      </w:r>
    </w:p>
    <w:p w:rsidR="00CF3AA5" w:rsidRDefault="00CF3AA5" w:rsidP="00A47FA3">
      <w:pPr>
        <w:pStyle w:val="aff1"/>
        <w:widowControl w:val="0"/>
        <w:numPr>
          <w:ilvl w:val="2"/>
          <w:numId w:val="21"/>
        </w:numPr>
        <w:tabs>
          <w:tab w:val="left" w:pos="-142"/>
        </w:tabs>
        <w:autoSpaceDE w:val="0"/>
        <w:autoSpaceDN w:val="0"/>
        <w:ind w:left="0" w:right="117" w:firstLine="0"/>
        <w:jc w:val="both"/>
      </w:pPr>
      <w:r>
        <w:t xml:space="preserve">перспективный план </w:t>
      </w:r>
      <w:proofErr w:type="gramStart"/>
      <w:r>
        <w:t>прохождения курсов повышения квалификации обслуживающего персонала</w:t>
      </w:r>
      <w:proofErr w:type="gramEnd"/>
      <w:r>
        <w:t xml:space="preserve"> на 5 лет;</w:t>
      </w:r>
    </w:p>
    <w:p w:rsidR="00CF3AA5" w:rsidRDefault="00CF3AA5" w:rsidP="00A47FA3">
      <w:pPr>
        <w:pStyle w:val="aff1"/>
        <w:widowControl w:val="0"/>
        <w:numPr>
          <w:ilvl w:val="2"/>
          <w:numId w:val="21"/>
        </w:numPr>
        <w:tabs>
          <w:tab w:val="left" w:pos="-142"/>
        </w:tabs>
        <w:autoSpaceDE w:val="0"/>
        <w:autoSpaceDN w:val="0"/>
        <w:ind w:left="0" w:right="120" w:firstLine="0"/>
        <w:jc w:val="both"/>
      </w:pPr>
      <w:r>
        <w:t>копии документов о прохождении курсов повышения квалификации, профессиональной переподготовки (в личных делах работников);</w:t>
      </w:r>
    </w:p>
    <w:p w:rsidR="00CF3AA5" w:rsidRDefault="00CF3AA5" w:rsidP="00A47FA3">
      <w:pPr>
        <w:pStyle w:val="aff1"/>
        <w:widowControl w:val="0"/>
        <w:numPr>
          <w:ilvl w:val="2"/>
          <w:numId w:val="21"/>
        </w:numPr>
        <w:tabs>
          <w:tab w:val="left" w:pos="-142"/>
        </w:tabs>
        <w:autoSpaceDE w:val="0"/>
        <w:autoSpaceDN w:val="0"/>
        <w:ind w:left="0" w:right="119" w:firstLine="0"/>
        <w:jc w:val="both"/>
      </w:pPr>
      <w:r>
        <w:t>база данных о работниках школы, включающая сведения о курсовой переподготовке, темах самообразования педагогов, представлении педагогами передового опыта.</w:t>
      </w:r>
    </w:p>
    <w:p w:rsidR="00CF3AA5" w:rsidRDefault="00CF3AA5" w:rsidP="00417464">
      <w:pPr>
        <w:pStyle w:val="aff1"/>
        <w:widowControl w:val="0"/>
        <w:numPr>
          <w:ilvl w:val="1"/>
          <w:numId w:val="21"/>
        </w:numPr>
        <w:tabs>
          <w:tab w:val="left" w:pos="649"/>
        </w:tabs>
        <w:autoSpaceDE w:val="0"/>
        <w:autoSpaceDN w:val="0"/>
        <w:spacing w:line="247" w:lineRule="auto"/>
        <w:ind w:right="122" w:firstLine="0"/>
        <w:jc w:val="both"/>
      </w:pPr>
      <w:r>
        <w:t xml:space="preserve">Перспективные планы </w:t>
      </w:r>
      <w:proofErr w:type="gramStart"/>
      <w:r>
        <w:t>прохождения курсов повышения квалификации работников школы</w:t>
      </w:r>
      <w:proofErr w:type="gramEnd"/>
      <w:r>
        <w:t xml:space="preserve"> разрабатываются ежегодно на начало учебного года и утвер</w:t>
      </w:r>
      <w:r w:rsidR="00A47FA3">
        <w:t>ждаются приказом заведующим МАДОУ</w:t>
      </w:r>
      <w:r>
        <w:t>.</w:t>
      </w:r>
    </w:p>
    <w:p w:rsidR="00CF3AA5" w:rsidRDefault="00CF3AA5" w:rsidP="00417464">
      <w:pPr>
        <w:pStyle w:val="aff1"/>
        <w:widowControl w:val="0"/>
        <w:numPr>
          <w:ilvl w:val="1"/>
          <w:numId w:val="21"/>
        </w:numPr>
        <w:tabs>
          <w:tab w:val="left" w:pos="726"/>
        </w:tabs>
        <w:autoSpaceDE w:val="0"/>
        <w:autoSpaceDN w:val="0"/>
        <w:spacing w:before="27" w:line="283" w:lineRule="auto"/>
        <w:ind w:right="114" w:firstLine="0"/>
        <w:jc w:val="both"/>
      </w:pPr>
      <w:r>
        <w:t>Документация, перечисленная в п. 9.1., обновляется в общеобразовательной организации на начало учебного года.</w:t>
      </w:r>
    </w:p>
    <w:p w:rsidR="00CF3AA5" w:rsidRDefault="00CF3AA5" w:rsidP="00417464">
      <w:pPr>
        <w:pStyle w:val="110"/>
        <w:numPr>
          <w:ilvl w:val="0"/>
          <w:numId w:val="21"/>
        </w:numPr>
        <w:tabs>
          <w:tab w:val="left" w:pos="518"/>
        </w:tabs>
        <w:spacing w:before="239" w:line="274" w:lineRule="exact"/>
        <w:ind w:left="518" w:hanging="360"/>
      </w:pPr>
      <w:r>
        <w:t>Заключительные</w:t>
      </w:r>
      <w:r>
        <w:rPr>
          <w:spacing w:val="-9"/>
        </w:rPr>
        <w:t xml:space="preserve"> </w:t>
      </w:r>
      <w:r>
        <w:rPr>
          <w:spacing w:val="-2"/>
        </w:rPr>
        <w:t>положения</w:t>
      </w:r>
    </w:p>
    <w:p w:rsidR="00A47FA3" w:rsidRDefault="00CF3AA5" w:rsidP="00417464">
      <w:pPr>
        <w:pStyle w:val="aff1"/>
        <w:widowControl w:val="0"/>
        <w:numPr>
          <w:ilvl w:val="1"/>
          <w:numId w:val="21"/>
        </w:numPr>
        <w:tabs>
          <w:tab w:val="left" w:pos="793"/>
        </w:tabs>
        <w:autoSpaceDE w:val="0"/>
        <w:autoSpaceDN w:val="0"/>
        <w:spacing w:before="64"/>
        <w:ind w:right="110" w:firstLine="0"/>
        <w:jc w:val="both"/>
      </w:pPr>
      <w:r>
        <w:t xml:space="preserve">Настоящее </w:t>
      </w:r>
      <w:hyperlink r:id="rId28">
        <w:r>
          <w:t>Положение о повышении квалификации</w:t>
        </w:r>
      </w:hyperlink>
      <w:r>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w:t>
      </w:r>
      <w:r w:rsidR="00A47FA3">
        <w:t>заведующим МАДОУ</w:t>
      </w:r>
      <w:r>
        <w:t>.</w:t>
      </w:r>
    </w:p>
    <w:p w:rsidR="00CF3AA5" w:rsidRDefault="00A47FA3" w:rsidP="00417464">
      <w:pPr>
        <w:pStyle w:val="aff1"/>
        <w:widowControl w:val="0"/>
        <w:numPr>
          <w:ilvl w:val="1"/>
          <w:numId w:val="21"/>
        </w:numPr>
        <w:tabs>
          <w:tab w:val="left" w:pos="793"/>
        </w:tabs>
        <w:autoSpaceDE w:val="0"/>
        <w:autoSpaceDN w:val="0"/>
        <w:spacing w:before="64"/>
        <w:ind w:right="110" w:firstLine="0"/>
        <w:jc w:val="both"/>
      </w:pPr>
      <w:r>
        <w:t>В</w:t>
      </w:r>
      <w:r w:rsidR="00CF3AA5">
        <w:t xml:space="preserve">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sidR="00CF3AA5" w:rsidRPr="00A47FA3">
        <w:rPr>
          <w:spacing w:val="-2"/>
        </w:rPr>
        <w:t>Федерации.</w:t>
      </w:r>
    </w:p>
    <w:p w:rsidR="00CF3AA5" w:rsidRDefault="00CF3AA5" w:rsidP="00417464">
      <w:pPr>
        <w:pStyle w:val="aff1"/>
        <w:widowControl w:val="0"/>
        <w:numPr>
          <w:ilvl w:val="1"/>
          <w:numId w:val="21"/>
        </w:numPr>
        <w:tabs>
          <w:tab w:val="left" w:pos="704"/>
        </w:tabs>
        <w:autoSpaceDE w:val="0"/>
        <w:autoSpaceDN w:val="0"/>
        <w:ind w:right="106" w:firstLine="0"/>
        <w:jc w:val="both"/>
      </w:pPr>
      <w:r>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CF3AA5" w:rsidRDefault="00CF3AA5" w:rsidP="00417464">
      <w:pPr>
        <w:pStyle w:val="aff1"/>
        <w:widowControl w:val="0"/>
        <w:numPr>
          <w:ilvl w:val="1"/>
          <w:numId w:val="21"/>
        </w:numPr>
        <w:tabs>
          <w:tab w:val="left" w:pos="762"/>
        </w:tabs>
        <w:autoSpaceDE w:val="0"/>
        <w:autoSpaceDN w:val="0"/>
        <w:ind w:right="115" w:firstLine="0"/>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768EA" w:rsidRDefault="004768EA" w:rsidP="00A47FA3">
      <w:pPr>
        <w:spacing w:before="480"/>
        <w:jc w:val="right"/>
      </w:pPr>
      <w:r>
        <w:lastRenderedPageBreak/>
        <w:t>Приложение 6</w:t>
      </w:r>
    </w:p>
    <w:p w:rsidR="004768EA" w:rsidRDefault="004768EA" w:rsidP="004768EA">
      <w:pPr>
        <w:spacing w:before="480"/>
        <w:jc w:val="center"/>
        <w:rPr>
          <w:b/>
          <w:sz w:val="28"/>
          <w:szCs w:val="28"/>
          <w:u w:val="single"/>
        </w:rPr>
      </w:pPr>
      <w:r>
        <w:rPr>
          <w:b/>
          <w:sz w:val="28"/>
          <w:szCs w:val="28"/>
        </w:rPr>
        <w:t xml:space="preserve">Ученический договор № </w:t>
      </w:r>
      <w:r>
        <w:rPr>
          <w:b/>
          <w:sz w:val="28"/>
          <w:szCs w:val="28"/>
          <w:u w:val="single"/>
        </w:rPr>
        <w:t xml:space="preserve"> _______</w:t>
      </w:r>
    </w:p>
    <w:p w:rsidR="004768EA" w:rsidRDefault="004768EA" w:rsidP="004768EA">
      <w:r>
        <w:t>г. Казань                                                                                              “_____” _____ 20_____г.</w:t>
      </w:r>
    </w:p>
    <w:p w:rsidR="004768EA" w:rsidRDefault="004768EA" w:rsidP="004768EA"/>
    <w:p w:rsidR="004768EA" w:rsidRDefault="004768EA" w:rsidP="004768EA">
      <w:pPr>
        <w:jc w:val="both"/>
      </w:pPr>
      <w:r>
        <w:rPr>
          <w:i/>
          <w:u w:val="single"/>
        </w:rPr>
        <w:t xml:space="preserve">____________ ________                                   </w:t>
      </w:r>
      <w:r>
        <w:t xml:space="preserve">именуемое в дальнейшем «Работодатель»   </w:t>
      </w:r>
    </w:p>
    <w:p w:rsidR="004768EA" w:rsidRDefault="004768EA" w:rsidP="004768EA">
      <w:pPr>
        <w:jc w:val="both"/>
        <w:rPr>
          <w:i/>
        </w:rPr>
      </w:pPr>
      <w:r>
        <w:rPr>
          <w:i/>
          <w:sz w:val="20"/>
          <w:szCs w:val="20"/>
        </w:rPr>
        <w:t xml:space="preserve">   (наименование организации)       </w:t>
      </w:r>
    </w:p>
    <w:p w:rsidR="004768EA" w:rsidRDefault="004768EA" w:rsidP="004768EA">
      <w:pPr>
        <w:jc w:val="both"/>
      </w:pPr>
      <w:r>
        <w:t>в лице__________________________________________________________</w:t>
      </w:r>
    </w:p>
    <w:p w:rsidR="004768EA" w:rsidRDefault="004768EA" w:rsidP="004768EA">
      <w:pPr>
        <w:jc w:val="center"/>
        <w:rPr>
          <w:i/>
          <w:sz w:val="20"/>
          <w:szCs w:val="20"/>
        </w:rPr>
      </w:pPr>
      <w:r>
        <w:rPr>
          <w:i/>
          <w:sz w:val="20"/>
          <w:szCs w:val="20"/>
        </w:rPr>
        <w:t>(ФИО руководителя организации)</w:t>
      </w:r>
    </w:p>
    <w:p w:rsidR="004768EA" w:rsidRDefault="004768EA" w:rsidP="004768EA">
      <w:pPr>
        <w:jc w:val="both"/>
      </w:pPr>
      <w:r>
        <w:rPr>
          <w:sz w:val="20"/>
          <w:szCs w:val="20"/>
        </w:rPr>
        <w:t xml:space="preserve"> </w:t>
      </w:r>
    </w:p>
    <w:p w:rsidR="004768EA" w:rsidRDefault="004768EA" w:rsidP="004768EA">
      <w:pPr>
        <w:jc w:val="both"/>
        <w:rPr>
          <w:i/>
          <w:u w:val="single"/>
        </w:rPr>
      </w:pPr>
      <w:r>
        <w:t xml:space="preserve">действующего на основании Устава с одной стороны, и </w:t>
      </w:r>
      <w:r>
        <w:rPr>
          <w:i/>
          <w:u w:val="single"/>
        </w:rPr>
        <w:t>__________________________</w:t>
      </w:r>
    </w:p>
    <w:p w:rsidR="004768EA" w:rsidRDefault="004768EA" w:rsidP="004768EA">
      <w:pPr>
        <w:jc w:val="both"/>
        <w:rPr>
          <w:i/>
          <w:sz w:val="20"/>
          <w:szCs w:val="20"/>
        </w:rPr>
      </w:pPr>
      <w:r>
        <w:t xml:space="preserve">                                                                                                    </w:t>
      </w:r>
      <w:r>
        <w:rPr>
          <w:i/>
          <w:sz w:val="20"/>
          <w:szCs w:val="20"/>
        </w:rPr>
        <w:t>(ФИО работника</w:t>
      </w:r>
      <w:proofErr w:type="gramStart"/>
      <w:r>
        <w:rPr>
          <w:i/>
          <w:sz w:val="20"/>
          <w:szCs w:val="20"/>
        </w:rPr>
        <w:t xml:space="preserve">  )</w:t>
      </w:r>
      <w:proofErr w:type="gramEnd"/>
    </w:p>
    <w:p w:rsidR="004768EA" w:rsidRDefault="004768EA" w:rsidP="004768EA">
      <w:pPr>
        <w:jc w:val="both"/>
      </w:pPr>
      <w:r>
        <w:t>именуемый (</w:t>
      </w:r>
      <w:proofErr w:type="spellStart"/>
      <w:r>
        <w:t>ая</w:t>
      </w:r>
      <w:proofErr w:type="spellEnd"/>
      <w:r>
        <w:t>) в  дальнейшем «Работник»  заключили настоящий договор о  нижеследующем.</w:t>
      </w:r>
    </w:p>
    <w:p w:rsidR="004768EA" w:rsidRDefault="004768EA" w:rsidP="004768EA">
      <w:pPr>
        <w:jc w:val="center"/>
        <w:rPr>
          <w:b/>
        </w:rPr>
      </w:pPr>
    </w:p>
    <w:p w:rsidR="004768EA" w:rsidRDefault="004768EA" w:rsidP="004768E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Pr>
          <w:b/>
        </w:rPr>
        <w:t>1. Предмет договора</w:t>
      </w:r>
    </w:p>
    <w:p w:rsidR="004768EA" w:rsidRDefault="004768EA" w:rsidP="004768E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5" w:name="dfasrgoak6"/>
      <w:bookmarkEnd w:id="5"/>
      <w:r>
        <w:t xml:space="preserve"> </w:t>
      </w:r>
    </w:p>
    <w:p w:rsidR="004768EA" w:rsidRDefault="004768EA" w:rsidP="004768E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6" w:name="dfastqtydi"/>
      <w:bookmarkEnd w:id="6"/>
      <w:r>
        <w:t xml:space="preserve">1.1. На основании статей 173-177  Трудового кодекса Российской Федерации  Работодатель  предоставляет Работнику,        </w:t>
      </w:r>
      <w:r>
        <w:br/>
        <w:t>выполняющему работу по должности  «</w:t>
      </w:r>
      <w:r>
        <w:rPr>
          <w:rStyle w:val="fill"/>
        </w:rPr>
        <w:t>______________________________________</w:t>
      </w:r>
      <w:r>
        <w:t>»</w:t>
      </w:r>
    </w:p>
    <w:p w:rsidR="004768EA" w:rsidRDefault="004768EA" w:rsidP="004768E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i/>
          <w:sz w:val="20"/>
          <w:szCs w:val="20"/>
        </w:rPr>
        <w:t xml:space="preserve">                                                               ( наименование должности по трудовому договору)</w:t>
      </w:r>
    </w:p>
    <w:p w:rsidR="004768EA" w:rsidRDefault="004768EA" w:rsidP="004768E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 xml:space="preserve">дополнительные отпуска  с сохранением  среднего заработка   на  период  обучения  </w:t>
      </w:r>
      <w:r>
        <w:rPr>
          <w:u w:val="single"/>
        </w:rPr>
        <w:t>впервые</w:t>
      </w:r>
      <w:r>
        <w:t xml:space="preserve">  по имеющим государственную аккредитацию  программам </w:t>
      </w:r>
      <w:proofErr w:type="spellStart"/>
      <w:r>
        <w:t>бакалавриата</w:t>
      </w:r>
      <w:proofErr w:type="spellEnd"/>
      <w:r>
        <w:t xml:space="preserve">, программам </w:t>
      </w:r>
      <w:proofErr w:type="spellStart"/>
      <w:r>
        <w:t>специалитета</w:t>
      </w:r>
      <w:proofErr w:type="spellEnd"/>
      <w:r>
        <w:t xml:space="preserve"> или программам магистратуры  </w:t>
      </w:r>
    </w:p>
    <w:p w:rsidR="004768EA" w:rsidRDefault="004768EA" w:rsidP="004768E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Pr>
          <w:i/>
          <w:sz w:val="20"/>
          <w:szCs w:val="20"/>
        </w:rPr>
        <w:t>(нужное подчеркнуть)</w:t>
      </w:r>
    </w:p>
    <w:p w:rsidR="004768EA" w:rsidRDefault="004768EA" w:rsidP="004768E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 xml:space="preserve">обучения  </w:t>
      </w:r>
      <w:proofErr w:type="gramStart"/>
      <w:r>
        <w:t>в</w:t>
      </w:r>
      <w:proofErr w:type="gramEnd"/>
      <w:r>
        <w:t xml:space="preserve"> ________________________________________________________________</w:t>
      </w:r>
    </w:p>
    <w:p w:rsidR="004768EA" w:rsidRDefault="004768EA" w:rsidP="004768EA">
      <w:pPr>
        <w:pStyle w:val="a4"/>
        <w:tabs>
          <w:tab w:val="left" w:pos="720"/>
        </w:tabs>
        <w:spacing w:before="0" w:beforeAutospacing="0" w:after="0" w:afterAutospacing="0"/>
        <w:jc w:val="both"/>
        <w:rPr>
          <w:i/>
          <w:sz w:val="20"/>
          <w:szCs w:val="20"/>
        </w:rPr>
      </w:pPr>
      <w:r>
        <w:t xml:space="preserve">        </w:t>
      </w:r>
      <w:r>
        <w:tab/>
      </w:r>
      <w:r>
        <w:tab/>
      </w:r>
      <w:r>
        <w:rPr>
          <w:i/>
          <w:sz w:val="20"/>
          <w:szCs w:val="20"/>
        </w:rPr>
        <w:t>(полное наименование образовательной организации,  реквизиты</w:t>
      </w:r>
      <w:proofErr w:type="gramStart"/>
      <w:r>
        <w:rPr>
          <w:i/>
          <w:sz w:val="20"/>
          <w:szCs w:val="20"/>
        </w:rPr>
        <w:t xml:space="preserve"> )</w:t>
      </w:r>
      <w:proofErr w:type="gramEnd"/>
    </w:p>
    <w:p w:rsidR="004768EA" w:rsidRDefault="004768EA" w:rsidP="004768EA">
      <w:pPr>
        <w:pStyle w:val="a4"/>
        <w:tabs>
          <w:tab w:val="left" w:pos="720"/>
        </w:tabs>
        <w:spacing w:before="0" w:beforeAutospacing="0" w:after="0" w:afterAutospacing="0"/>
        <w:jc w:val="both"/>
        <w:rPr>
          <w:i/>
          <w:sz w:val="20"/>
          <w:szCs w:val="20"/>
        </w:rPr>
      </w:pPr>
      <w:r>
        <w:rPr>
          <w:i/>
          <w:sz w:val="20"/>
          <w:szCs w:val="20"/>
        </w:rPr>
        <w:t>_________________________________________________________________________________</w:t>
      </w:r>
    </w:p>
    <w:p w:rsidR="004768EA" w:rsidRDefault="004768EA" w:rsidP="004768E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t xml:space="preserve"> </w:t>
      </w:r>
    </w:p>
    <w:p w:rsidR="004768EA" w:rsidRDefault="004768EA" w:rsidP="004768E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7" w:name="dfas1nn4fq"/>
      <w:bookmarkStart w:id="8" w:name="dfasf7rs8n"/>
      <w:bookmarkEnd w:id="7"/>
      <w:bookmarkEnd w:id="8"/>
      <w:r>
        <w:t xml:space="preserve">1.2. Продолжительность получения образования – </w:t>
      </w:r>
      <w:r>
        <w:rPr>
          <w:bCs/>
          <w:iCs/>
        </w:rPr>
        <w:t>___</w:t>
      </w:r>
      <w:r>
        <w:rPr>
          <w:rStyle w:val="fill"/>
        </w:rPr>
        <w:t>______________________________</w:t>
      </w:r>
      <w:r>
        <w:rPr>
          <w:bCs/>
          <w:iCs/>
        </w:rPr>
        <w:t>.</w:t>
      </w:r>
    </w:p>
    <w:p w:rsidR="004768EA" w:rsidRDefault="004768EA" w:rsidP="004768E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9" w:name="dfasn4w654"/>
      <w:bookmarkEnd w:id="9"/>
      <w:r>
        <w:t>1.3. Форма обучения  (заочная, очн</w:t>
      </w:r>
      <w:proofErr w:type="gramStart"/>
      <w:r>
        <w:t>о-</w:t>
      </w:r>
      <w:proofErr w:type="gramEnd"/>
      <w:r>
        <w:t xml:space="preserve"> заочная) </w:t>
      </w:r>
      <w:r>
        <w:rPr>
          <w:rStyle w:val="fill"/>
        </w:rPr>
        <w:t>_____________________________________</w:t>
      </w:r>
      <w:r>
        <w:t>.</w:t>
      </w:r>
    </w:p>
    <w:p w:rsidR="004768EA" w:rsidRDefault="004768EA" w:rsidP="004768E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10" w:name="dfas9m165v"/>
      <w:bookmarkEnd w:id="10"/>
      <w:r>
        <w:t xml:space="preserve">1.4. </w:t>
      </w:r>
      <w:proofErr w:type="gramStart"/>
      <w: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roofErr w:type="gramEnd"/>
    </w:p>
    <w:p w:rsidR="004768EA" w:rsidRDefault="004768EA" w:rsidP="004768E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rPr>
      </w:pPr>
      <w:r>
        <w:t xml:space="preserve"> </w:t>
      </w:r>
      <w:r>
        <w:rPr>
          <w:b/>
        </w:rPr>
        <w:t xml:space="preserve">  </w:t>
      </w:r>
    </w:p>
    <w:p w:rsidR="004768EA" w:rsidRDefault="004768EA" w:rsidP="004768EA">
      <w:pPr>
        <w:ind w:firstLine="700"/>
        <w:jc w:val="center"/>
        <w:rPr>
          <w:b/>
        </w:rPr>
      </w:pPr>
      <w:r>
        <w:rPr>
          <w:b/>
        </w:rPr>
        <w:t>2. Права и обязанности сторон</w:t>
      </w:r>
    </w:p>
    <w:p w:rsidR="004768EA" w:rsidRDefault="004768EA" w:rsidP="004768EA">
      <w:pPr>
        <w:jc w:val="both"/>
      </w:pPr>
      <w:r>
        <w:t>2.1. Работодатель обязан:</w:t>
      </w:r>
    </w:p>
    <w:p w:rsidR="004768EA" w:rsidRDefault="004768EA" w:rsidP="00417464">
      <w:pPr>
        <w:numPr>
          <w:ilvl w:val="0"/>
          <w:numId w:val="22"/>
        </w:numPr>
        <w:contextualSpacing/>
        <w:jc w:val="both"/>
      </w:pPr>
      <w:r>
        <w:t>обеспечить Работнику возможность обучения в соответствии с условиями настоящего договора;</w:t>
      </w:r>
    </w:p>
    <w:p w:rsidR="004768EA" w:rsidRDefault="004768EA" w:rsidP="00417464">
      <w:pPr>
        <w:numPr>
          <w:ilvl w:val="0"/>
          <w:numId w:val="22"/>
        </w:numPr>
        <w:contextualSpacing/>
        <w:jc w:val="both"/>
      </w:pPr>
      <w:r>
        <w:t xml:space="preserve">сохранить за Работником место работы, занимаемое им у Работодателя в соответствии с трудовым договором </w:t>
      </w:r>
      <w:r>
        <w:rPr>
          <w:i/>
          <w:u w:val="single"/>
        </w:rPr>
        <w:t>№ ______</w:t>
      </w:r>
      <w:r>
        <w:t xml:space="preserve"> от </w:t>
      </w:r>
      <w:r>
        <w:rPr>
          <w:i/>
          <w:u w:val="single"/>
        </w:rPr>
        <w:t>“_____” ______  20        года</w:t>
      </w:r>
      <w:r>
        <w:t>;</w:t>
      </w:r>
    </w:p>
    <w:p w:rsidR="004768EA" w:rsidRDefault="004768EA" w:rsidP="00417464">
      <w:pPr>
        <w:numPr>
          <w:ilvl w:val="0"/>
          <w:numId w:val="22"/>
        </w:numPr>
        <w:contextualSpacing/>
        <w:jc w:val="both"/>
      </w:pPr>
      <w: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4768EA" w:rsidRDefault="004768EA" w:rsidP="00417464">
      <w:pPr>
        <w:numPr>
          <w:ilvl w:val="0"/>
          <w:numId w:val="22"/>
        </w:numPr>
        <w:contextualSpacing/>
        <w:jc w:val="both"/>
      </w:pPr>
      <w:r>
        <w:t xml:space="preserve">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w:t>
      </w:r>
      <w:proofErr w:type="gramStart"/>
      <w:r>
        <w:t>размера оплаты труда</w:t>
      </w:r>
      <w:proofErr w:type="gramEnd"/>
      <w:r>
        <w:t xml:space="preserve"> или по соглашению сторон предоставлять один свободный день от работы в неделю.</w:t>
      </w:r>
    </w:p>
    <w:p w:rsidR="004768EA" w:rsidRDefault="004768EA" w:rsidP="00417464">
      <w:pPr>
        <w:numPr>
          <w:ilvl w:val="0"/>
          <w:numId w:val="22"/>
        </w:numPr>
        <w:contextualSpacing/>
        <w:jc w:val="both"/>
      </w:pPr>
      <w:r>
        <w:t xml:space="preserve"> предоставить Работнику все гарантии, предусмотренные законодательством о труде для лиц, совмещающих работу с обучением.</w:t>
      </w:r>
    </w:p>
    <w:p w:rsidR="004768EA" w:rsidRDefault="004768EA" w:rsidP="004768EA">
      <w:pPr>
        <w:jc w:val="both"/>
      </w:pPr>
      <w:r>
        <w:t>2.2. Работодатель вправе:</w:t>
      </w:r>
    </w:p>
    <w:p w:rsidR="004768EA" w:rsidRDefault="004768EA" w:rsidP="00DA257A">
      <w:pPr>
        <w:numPr>
          <w:ilvl w:val="0"/>
          <w:numId w:val="23"/>
        </w:numPr>
        <w:spacing w:line="276" w:lineRule="auto"/>
        <w:contextualSpacing/>
        <w:jc w:val="both"/>
      </w:pPr>
      <w: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w:t>
      </w:r>
      <w:r>
        <w:lastRenderedPageBreak/>
        <w:t xml:space="preserve">отрывом от работы  по причинам, отраженным  в коллективном   договоре или трудовом договоре. </w:t>
      </w:r>
    </w:p>
    <w:p w:rsidR="004768EA" w:rsidRDefault="004768EA" w:rsidP="00DA257A">
      <w:pPr>
        <w:jc w:val="both"/>
      </w:pPr>
      <w:r>
        <w:t xml:space="preserve"> 2.3. Работодатель не имеет права требовать справку - подтверждение  после  прохождения Работником промежуточной аттестации. </w:t>
      </w:r>
    </w:p>
    <w:p w:rsidR="004768EA" w:rsidRDefault="004768EA" w:rsidP="00DA257A">
      <w:pPr>
        <w:jc w:val="both"/>
      </w:pPr>
      <w:r>
        <w:t xml:space="preserve"> 2.3. Работник  обязан:</w:t>
      </w:r>
    </w:p>
    <w:p w:rsidR="004768EA" w:rsidRDefault="004768EA" w:rsidP="00DA257A">
      <w:pPr>
        <w:numPr>
          <w:ilvl w:val="0"/>
          <w:numId w:val="24"/>
        </w:numPr>
        <w:spacing w:line="276" w:lineRule="auto"/>
        <w:contextualSpacing/>
        <w:jc w:val="both"/>
      </w:pPr>
      <w:proofErr w:type="gramStart"/>
      <w:r>
        <w:t>предоставлять Работодателю справку</w:t>
      </w:r>
      <w:proofErr w:type="gramEnd"/>
      <w:r>
        <w:t xml:space="preserve">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4768EA" w:rsidRDefault="004768EA" w:rsidP="00DA257A">
      <w:pPr>
        <w:jc w:val="both"/>
      </w:pPr>
      <w: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4768EA" w:rsidRDefault="004768EA" w:rsidP="00DA257A">
      <w:pPr>
        <w:ind w:firstLine="700"/>
        <w:jc w:val="center"/>
        <w:rPr>
          <w:b/>
        </w:rPr>
      </w:pPr>
      <w:r>
        <w:rPr>
          <w:b/>
        </w:rPr>
        <w:t xml:space="preserve"> </w:t>
      </w:r>
    </w:p>
    <w:p w:rsidR="004768EA" w:rsidRDefault="004768EA" w:rsidP="00DA257A">
      <w:pPr>
        <w:ind w:firstLine="700"/>
        <w:jc w:val="center"/>
        <w:rPr>
          <w:b/>
        </w:rPr>
      </w:pPr>
      <w:r>
        <w:rPr>
          <w:b/>
        </w:rPr>
        <w:t>3. Ответственность сторон</w:t>
      </w:r>
    </w:p>
    <w:p w:rsidR="004768EA" w:rsidRDefault="004768EA" w:rsidP="00DA257A">
      <w:pPr>
        <w:jc w:val="both"/>
      </w:pPr>
      <w:r>
        <w:t>3.1.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4768EA" w:rsidRDefault="004768EA" w:rsidP="00DA257A">
      <w:pPr>
        <w:jc w:val="both"/>
      </w:pPr>
      <w:r>
        <w:t xml:space="preserve">  </w:t>
      </w:r>
    </w:p>
    <w:p w:rsidR="004768EA" w:rsidRDefault="004768EA" w:rsidP="00DA257A">
      <w:pPr>
        <w:ind w:firstLine="700"/>
        <w:jc w:val="center"/>
        <w:rPr>
          <w:b/>
        </w:rPr>
      </w:pPr>
      <w:r>
        <w:rPr>
          <w:b/>
        </w:rPr>
        <w:t>4. Основания расторжения договора</w:t>
      </w:r>
    </w:p>
    <w:p w:rsidR="004768EA" w:rsidRDefault="004768EA" w:rsidP="00DA257A">
      <w:pPr>
        <w:jc w:val="both"/>
      </w:pPr>
      <w:r>
        <w:t>4.1.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4768EA" w:rsidRDefault="004768EA" w:rsidP="00DA257A">
      <w:pPr>
        <w:jc w:val="both"/>
      </w:pPr>
      <w:r>
        <w:t xml:space="preserve">4.2. </w:t>
      </w:r>
      <w:proofErr w:type="gramStart"/>
      <w:r>
        <w:t>Договор</w:t>
      </w:r>
      <w:proofErr w:type="gramEnd"/>
      <w:r>
        <w:t xml:space="preserve"> может быть расторгнут досрочно по соглашению сторон.</w:t>
      </w:r>
    </w:p>
    <w:p w:rsidR="004768EA" w:rsidRDefault="004768EA" w:rsidP="00DA257A">
      <w:pPr>
        <w:jc w:val="both"/>
        <w:rPr>
          <w:b/>
        </w:rPr>
      </w:pPr>
      <w:r>
        <w:t xml:space="preserve">  </w:t>
      </w:r>
    </w:p>
    <w:p w:rsidR="004768EA" w:rsidRDefault="004768EA" w:rsidP="00DA257A">
      <w:pPr>
        <w:ind w:firstLine="700"/>
        <w:jc w:val="center"/>
        <w:rPr>
          <w:b/>
        </w:rPr>
      </w:pPr>
      <w:r>
        <w:rPr>
          <w:b/>
        </w:rPr>
        <w:t>5. Прочие условия</w:t>
      </w:r>
    </w:p>
    <w:p w:rsidR="004768EA" w:rsidRDefault="004768EA" w:rsidP="00DA257A">
      <w:pPr>
        <w:jc w:val="both"/>
      </w:pPr>
      <w:r>
        <w:t>5.1. Настоящий договор составлен в двух экземплярах, по одному для каждой стороны. Оба экземпляра имеют одинаковую юридическую силу.</w:t>
      </w:r>
    </w:p>
    <w:p w:rsidR="004768EA" w:rsidRDefault="004768EA" w:rsidP="00DA257A">
      <w:pPr>
        <w:jc w:val="both"/>
      </w:pPr>
      <w:r>
        <w:t>5.2. Настоящий договор вступает в силу с момента его подписания и действует до окончания обучения, продолжительность которого предусмотрена п. 1.2 договора.</w:t>
      </w:r>
    </w:p>
    <w:p w:rsidR="004768EA" w:rsidRDefault="004768EA" w:rsidP="00DA257A">
      <w:pPr>
        <w:jc w:val="both"/>
      </w:pPr>
      <w:r>
        <w:t xml:space="preserve">5.3. Возникшие по договору споры разрешаются путем переговоров. При </w:t>
      </w:r>
      <w:proofErr w:type="spellStart"/>
      <w:r>
        <w:t>недостижении</w:t>
      </w:r>
      <w:proofErr w:type="spellEnd"/>
      <w:r>
        <w:t xml:space="preserve"> согласия споры разрешаются в установленном законодательством порядке.</w:t>
      </w:r>
    </w:p>
    <w:p w:rsidR="004768EA" w:rsidRDefault="004768EA" w:rsidP="00DA257A">
      <w:pPr>
        <w:jc w:val="both"/>
      </w:pPr>
      <w:r>
        <w:t>5.4. Действие договора продлевается на время болезни  Работника, а также в других случаях, предусмотренных ТК РФ.</w:t>
      </w:r>
    </w:p>
    <w:p w:rsidR="004768EA" w:rsidRDefault="004768EA" w:rsidP="00DA257A">
      <w:pPr>
        <w:jc w:val="both"/>
      </w:pPr>
      <w:r>
        <w:t>5.5. Вопросы, не урегулированные настоящим договором, разрешаются в порядке, установленном действующим законодательством.</w:t>
      </w:r>
    </w:p>
    <w:p w:rsidR="004768EA" w:rsidRDefault="004768EA" w:rsidP="00DA257A">
      <w:pPr>
        <w:jc w:val="center"/>
        <w:rPr>
          <w:b/>
        </w:rPr>
      </w:pPr>
      <w:r>
        <w:rPr>
          <w:b/>
        </w:rPr>
        <w:t>Реквизиты и подписи сторон</w:t>
      </w:r>
    </w:p>
    <w:tbl>
      <w:tblPr>
        <w:tblW w:w="9360" w:type="dxa"/>
        <w:tblInd w:w="100" w:type="dxa"/>
        <w:tblBorders>
          <w:insideH w:val="nil"/>
          <w:insideV w:val="nil"/>
        </w:tblBorders>
        <w:tblLayout w:type="fixed"/>
        <w:tblLook w:val="0600" w:firstRow="0" w:lastRow="0" w:firstColumn="0" w:lastColumn="0" w:noHBand="1" w:noVBand="1"/>
      </w:tblPr>
      <w:tblGrid>
        <w:gridCol w:w="4680"/>
        <w:gridCol w:w="4680"/>
      </w:tblGrid>
      <w:tr w:rsidR="004768EA" w:rsidTr="0099402D">
        <w:trPr>
          <w:trHeight w:val="285"/>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8EA" w:rsidRDefault="004768EA">
            <w:pPr>
              <w:spacing w:line="276" w:lineRule="auto"/>
              <w:jc w:val="center"/>
              <w:rPr>
                <w:color w:val="000000"/>
              </w:rPr>
            </w:pPr>
            <w:r>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rsidR="004768EA" w:rsidRDefault="004768EA">
            <w:pPr>
              <w:spacing w:line="276" w:lineRule="auto"/>
              <w:jc w:val="center"/>
              <w:rPr>
                <w:color w:val="000000"/>
              </w:rPr>
            </w:pPr>
            <w:r>
              <w:t>РАБОТНИК</w:t>
            </w:r>
          </w:p>
        </w:tc>
      </w:tr>
      <w:tr w:rsidR="004768EA" w:rsidTr="0099402D">
        <w:trPr>
          <w:trHeight w:val="2609"/>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768EA" w:rsidRDefault="004768EA">
            <w:pPr>
              <w:jc w:val="both"/>
              <w:rPr>
                <w:i/>
                <w:u w:val="single"/>
              </w:rPr>
            </w:pPr>
            <w:r>
              <w:t xml:space="preserve">Наименование организации: </w:t>
            </w:r>
            <w:r>
              <w:rPr>
                <w:i/>
                <w:u w:val="single"/>
              </w:rPr>
              <w:t xml:space="preserve"> </w:t>
            </w:r>
          </w:p>
          <w:p w:rsidR="004768EA" w:rsidRPr="0099402D" w:rsidRDefault="004768EA">
            <w:pPr>
              <w:jc w:val="both"/>
              <w:rPr>
                <w:i/>
                <w:sz w:val="16"/>
                <w:szCs w:val="16"/>
                <w:u w:val="single"/>
              </w:rPr>
            </w:pPr>
            <w:r>
              <w:rPr>
                <w:i/>
                <w:u w:val="single"/>
              </w:rPr>
              <w:t xml:space="preserve">  </w:t>
            </w:r>
          </w:p>
          <w:p w:rsidR="004768EA" w:rsidRDefault="004768EA">
            <w:pPr>
              <w:jc w:val="both"/>
            </w:pPr>
            <w:r>
              <w:t xml:space="preserve">Адрес: </w:t>
            </w:r>
          </w:p>
          <w:p w:rsidR="004768EA" w:rsidRPr="0099402D" w:rsidRDefault="004768EA">
            <w:pPr>
              <w:jc w:val="both"/>
              <w:rPr>
                <w:i/>
                <w:sz w:val="16"/>
                <w:szCs w:val="16"/>
                <w:u w:val="single"/>
              </w:rPr>
            </w:pPr>
            <w:r>
              <w:rPr>
                <w:i/>
                <w:u w:val="single"/>
              </w:rPr>
              <w:t xml:space="preserve"> </w:t>
            </w:r>
          </w:p>
          <w:p w:rsidR="004768EA" w:rsidRDefault="004768EA">
            <w:pPr>
              <w:jc w:val="both"/>
              <w:rPr>
                <w:i/>
                <w:u w:val="single"/>
              </w:rPr>
            </w:pPr>
            <w:r>
              <w:t xml:space="preserve">ИНН </w:t>
            </w:r>
            <w:r>
              <w:rPr>
                <w:i/>
                <w:u w:val="single"/>
              </w:rPr>
              <w:t xml:space="preserve"> </w:t>
            </w:r>
          </w:p>
          <w:p w:rsidR="004768EA" w:rsidRPr="0099402D" w:rsidRDefault="004768EA">
            <w:pPr>
              <w:jc w:val="both"/>
              <w:rPr>
                <w:sz w:val="16"/>
                <w:szCs w:val="16"/>
              </w:rPr>
            </w:pPr>
            <w:r>
              <w:t xml:space="preserve">  </w:t>
            </w:r>
          </w:p>
          <w:p w:rsidR="004768EA" w:rsidRDefault="004768EA">
            <w:pPr>
              <w:jc w:val="both"/>
            </w:pPr>
            <w:r>
              <w:t xml:space="preserve">  Руководитель учреждения</w:t>
            </w:r>
          </w:p>
          <w:p w:rsidR="004768EA" w:rsidRDefault="004768EA">
            <w:pPr>
              <w:jc w:val="both"/>
              <w:rPr>
                <w:i/>
                <w:u w:val="single"/>
              </w:rPr>
            </w:pPr>
            <w:r>
              <w:t xml:space="preserve"> /ФИО/ </w:t>
            </w:r>
            <w:r>
              <w:rPr>
                <w:i/>
                <w:u w:val="single"/>
              </w:rPr>
              <w:t xml:space="preserve"> </w:t>
            </w:r>
          </w:p>
          <w:p w:rsidR="004768EA" w:rsidRDefault="004768EA">
            <w:pPr>
              <w:jc w:val="both"/>
            </w:pPr>
            <w:r>
              <w:t xml:space="preserve">Подпись: </w:t>
            </w:r>
            <w:r>
              <w:rPr>
                <w:i/>
                <w:u w:val="single"/>
              </w:rPr>
              <w:t xml:space="preserve"> </w:t>
            </w:r>
            <w:r>
              <w:t xml:space="preserve">   </w:t>
            </w:r>
          </w:p>
          <w:p w:rsidR="004768EA" w:rsidRDefault="004768EA">
            <w:pPr>
              <w:spacing w:line="276" w:lineRule="auto"/>
              <w:jc w:val="both"/>
              <w:rPr>
                <w:i/>
                <w:color w:val="000000"/>
                <w:u w:val="single"/>
              </w:rPr>
            </w:pPr>
            <w:r>
              <w:t xml:space="preserve">Дата </w:t>
            </w:r>
            <w:r>
              <w:rPr>
                <w:i/>
                <w:u w:val="single"/>
              </w:rPr>
              <w:t>«      »       20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hideMark/>
          </w:tcPr>
          <w:p w:rsidR="004768EA" w:rsidRDefault="004768EA">
            <w:pPr>
              <w:jc w:val="both"/>
              <w:rPr>
                <w:i/>
                <w:u w:val="single"/>
              </w:rPr>
            </w:pPr>
            <w:r>
              <w:t xml:space="preserve">ФИО ученика: </w:t>
            </w:r>
            <w:r>
              <w:rPr>
                <w:i/>
                <w:u w:val="single"/>
              </w:rPr>
              <w:t xml:space="preserve"> </w:t>
            </w:r>
          </w:p>
          <w:p w:rsidR="004768EA" w:rsidRDefault="004768EA">
            <w:pPr>
              <w:jc w:val="both"/>
            </w:pPr>
            <w:r>
              <w:t xml:space="preserve">Дата рождения:  </w:t>
            </w:r>
          </w:p>
          <w:p w:rsidR="004768EA" w:rsidRDefault="004768EA">
            <w:pPr>
              <w:jc w:val="both"/>
              <w:rPr>
                <w:i/>
                <w:u w:val="single"/>
              </w:rPr>
            </w:pPr>
            <w:r>
              <w:t xml:space="preserve">Паспорт: </w:t>
            </w:r>
            <w:r>
              <w:rPr>
                <w:i/>
                <w:u w:val="single"/>
              </w:rPr>
              <w:t xml:space="preserve"> </w:t>
            </w:r>
          </w:p>
          <w:p w:rsidR="004768EA" w:rsidRDefault="004768EA">
            <w:pPr>
              <w:jc w:val="both"/>
              <w:rPr>
                <w:i/>
                <w:u w:val="single"/>
              </w:rPr>
            </w:pPr>
            <w:r>
              <w:t xml:space="preserve">Адрес регистрации: </w:t>
            </w:r>
            <w:r>
              <w:rPr>
                <w:i/>
                <w:u w:val="single"/>
              </w:rPr>
              <w:t xml:space="preserve"> </w:t>
            </w:r>
          </w:p>
          <w:p w:rsidR="004768EA" w:rsidRDefault="004768EA">
            <w:pPr>
              <w:jc w:val="both"/>
            </w:pPr>
            <w:r>
              <w:t xml:space="preserve">Страховое свидетельство: </w:t>
            </w:r>
          </w:p>
          <w:p w:rsidR="004768EA" w:rsidRDefault="004768EA">
            <w:pPr>
              <w:jc w:val="both"/>
              <w:rPr>
                <w:i/>
                <w:u w:val="single"/>
              </w:rPr>
            </w:pPr>
            <w:r>
              <w:rPr>
                <w:i/>
                <w:u w:val="single"/>
              </w:rPr>
              <w:t xml:space="preserve"> </w:t>
            </w:r>
            <w:r>
              <w:t xml:space="preserve"> </w:t>
            </w:r>
          </w:p>
          <w:p w:rsidR="004768EA" w:rsidRDefault="004768EA">
            <w:pPr>
              <w:jc w:val="both"/>
            </w:pPr>
            <w:r>
              <w:t xml:space="preserve"> </w:t>
            </w:r>
          </w:p>
          <w:p w:rsidR="004768EA" w:rsidRDefault="004768EA">
            <w:pPr>
              <w:jc w:val="both"/>
              <w:rPr>
                <w:i/>
              </w:rPr>
            </w:pPr>
            <w:r>
              <w:t xml:space="preserve"> Подпись: </w:t>
            </w:r>
            <w:r>
              <w:rPr>
                <w:i/>
                <w:u w:val="single"/>
              </w:rPr>
              <w:t xml:space="preserve"> </w:t>
            </w:r>
          </w:p>
          <w:p w:rsidR="004768EA" w:rsidRDefault="004768EA">
            <w:pPr>
              <w:spacing w:line="276" w:lineRule="auto"/>
              <w:jc w:val="both"/>
              <w:rPr>
                <w:i/>
                <w:color w:val="000000"/>
                <w:u w:val="single"/>
              </w:rPr>
            </w:pPr>
            <w:r>
              <w:t xml:space="preserve">Дата </w:t>
            </w:r>
            <w:r>
              <w:rPr>
                <w:i/>
                <w:u w:val="single"/>
              </w:rPr>
              <w:t>«    »        20       год</w:t>
            </w:r>
          </w:p>
        </w:tc>
      </w:tr>
    </w:tbl>
    <w:p w:rsidR="004768EA" w:rsidRDefault="004768EA" w:rsidP="004768EA">
      <w:pPr>
        <w:jc w:val="both"/>
      </w:pPr>
      <w:r>
        <w:t xml:space="preserve"> Второй экземпляр ученического договора на руки получен:________________  </w:t>
      </w:r>
    </w:p>
    <w:p w:rsidR="004768EA" w:rsidRDefault="004768EA" w:rsidP="004768EA">
      <w:pPr>
        <w:jc w:val="both"/>
      </w:pPr>
      <w:r>
        <w:t xml:space="preserve">  </w:t>
      </w:r>
      <w:r>
        <w:rPr>
          <w:i/>
          <w:u w:val="single"/>
        </w:rPr>
        <w:t xml:space="preserve"> </w:t>
      </w:r>
      <w:r>
        <w:t>«_________»    20_____ год</w:t>
      </w:r>
    </w:p>
    <w:p w:rsidR="000C4EEE" w:rsidRDefault="000C4EEE" w:rsidP="00093F4F">
      <w:pPr>
        <w:tabs>
          <w:tab w:val="left" w:pos="7125"/>
        </w:tabs>
        <w:jc w:val="right"/>
      </w:pPr>
    </w:p>
    <w:p w:rsidR="000C4EEE" w:rsidRDefault="000C4EEE" w:rsidP="00093F4F">
      <w:pPr>
        <w:tabs>
          <w:tab w:val="left" w:pos="7125"/>
        </w:tabs>
        <w:jc w:val="right"/>
      </w:pPr>
    </w:p>
    <w:p w:rsidR="000C4EEE" w:rsidRDefault="000C4EEE" w:rsidP="00093F4F">
      <w:pPr>
        <w:tabs>
          <w:tab w:val="left" w:pos="7125"/>
        </w:tabs>
        <w:jc w:val="right"/>
      </w:pPr>
    </w:p>
    <w:p w:rsidR="000C4EEE" w:rsidRDefault="000C4EEE" w:rsidP="00093F4F">
      <w:pPr>
        <w:tabs>
          <w:tab w:val="left" w:pos="7125"/>
        </w:tabs>
        <w:jc w:val="right"/>
      </w:pPr>
    </w:p>
    <w:p w:rsidR="000C4EEE" w:rsidRDefault="000C4EEE" w:rsidP="00093F4F">
      <w:pPr>
        <w:tabs>
          <w:tab w:val="left" w:pos="7125"/>
        </w:tabs>
        <w:jc w:val="right"/>
      </w:pPr>
    </w:p>
    <w:p w:rsidR="000C4EEE" w:rsidRDefault="000C4EEE" w:rsidP="00093F4F">
      <w:pPr>
        <w:tabs>
          <w:tab w:val="left" w:pos="7125"/>
        </w:tabs>
        <w:jc w:val="right"/>
      </w:pPr>
    </w:p>
    <w:p w:rsidR="000E5801" w:rsidRPr="00531E39" w:rsidRDefault="000E5801" w:rsidP="00093F4F">
      <w:pPr>
        <w:tabs>
          <w:tab w:val="left" w:pos="7125"/>
        </w:tabs>
        <w:jc w:val="right"/>
      </w:pPr>
      <w:r w:rsidRPr="00531E39">
        <w:lastRenderedPageBreak/>
        <w:t>Приложение 7</w:t>
      </w:r>
    </w:p>
    <w:tbl>
      <w:tblPr>
        <w:tblpPr w:leftFromText="180" w:rightFromText="180" w:vertAnchor="text" w:horzAnchor="margin" w:tblpY="149"/>
        <w:tblW w:w="10425" w:type="dxa"/>
        <w:tblLayout w:type="fixed"/>
        <w:tblLook w:val="00A0" w:firstRow="1" w:lastRow="0" w:firstColumn="1" w:lastColumn="0" w:noHBand="0" w:noVBand="0"/>
      </w:tblPr>
      <w:tblGrid>
        <w:gridCol w:w="2803"/>
        <w:gridCol w:w="3403"/>
        <w:gridCol w:w="4219"/>
      </w:tblGrid>
      <w:tr w:rsidR="00DA257A" w:rsidTr="00DA257A">
        <w:trPr>
          <w:trHeight w:val="4062"/>
        </w:trPr>
        <w:tc>
          <w:tcPr>
            <w:tcW w:w="2803" w:type="dxa"/>
          </w:tcPr>
          <w:p w:rsidR="00DA257A" w:rsidRDefault="00DA257A" w:rsidP="00DA257A">
            <w:pPr>
              <w:tabs>
                <w:tab w:val="num" w:pos="240"/>
              </w:tabs>
              <w:ind w:right="-1"/>
              <w:jc w:val="both"/>
              <w:rPr>
                <w:b/>
                <w:bCs/>
              </w:rPr>
            </w:pPr>
          </w:p>
          <w:p w:rsidR="00DA257A" w:rsidRDefault="00DA257A" w:rsidP="00DA257A">
            <w:pPr>
              <w:rPr>
                <w:b/>
              </w:rPr>
            </w:pPr>
            <w:r>
              <w:rPr>
                <w:b/>
              </w:rPr>
              <w:t>Мотивированное мнение выборного органа первичной профсоюзной организации</w:t>
            </w:r>
          </w:p>
          <w:p w:rsidR="00DA257A" w:rsidRDefault="00DA257A" w:rsidP="00DA257A">
            <w:pPr>
              <w:tabs>
                <w:tab w:val="num" w:pos="240"/>
              </w:tabs>
              <w:ind w:right="-1"/>
              <w:jc w:val="both"/>
              <w:rPr>
                <w:b/>
              </w:rPr>
            </w:pPr>
            <w:r>
              <w:rPr>
                <w:b/>
              </w:rPr>
              <w:t xml:space="preserve"> </w:t>
            </w:r>
          </w:p>
          <w:p w:rsidR="00DA257A" w:rsidRDefault="00DA257A" w:rsidP="00DA257A">
            <w:pPr>
              <w:tabs>
                <w:tab w:val="num" w:pos="240"/>
              </w:tabs>
              <w:ind w:right="-1"/>
              <w:jc w:val="both"/>
              <w:rPr>
                <w:b/>
              </w:rPr>
            </w:pPr>
            <w:proofErr w:type="spellStart"/>
            <w:r>
              <w:rPr>
                <w:b/>
              </w:rPr>
              <w:t>Г.Р.Раянова</w:t>
            </w:r>
            <w:proofErr w:type="spellEnd"/>
            <w:r>
              <w:rPr>
                <w:b/>
              </w:rPr>
              <w:t>__________</w:t>
            </w:r>
          </w:p>
          <w:p w:rsidR="00DA257A" w:rsidRDefault="00DA257A" w:rsidP="00DA257A">
            <w:pPr>
              <w:tabs>
                <w:tab w:val="num" w:pos="240"/>
              </w:tabs>
              <w:ind w:right="-1"/>
              <w:jc w:val="both"/>
              <w:rPr>
                <w:b/>
              </w:rPr>
            </w:pPr>
            <w:r>
              <w:rPr>
                <w:b/>
              </w:rPr>
              <w:t>«____»_________2024</w:t>
            </w:r>
          </w:p>
          <w:p w:rsidR="00DA257A" w:rsidRDefault="00DA257A" w:rsidP="00DA257A">
            <w:pPr>
              <w:tabs>
                <w:tab w:val="num" w:pos="240"/>
              </w:tabs>
              <w:spacing w:line="480" w:lineRule="auto"/>
              <w:ind w:right="-1"/>
              <w:jc w:val="both"/>
              <w:rPr>
                <w:b/>
              </w:rPr>
            </w:pPr>
          </w:p>
          <w:p w:rsidR="00DA257A" w:rsidRDefault="00DA257A" w:rsidP="00DA257A">
            <w:pPr>
              <w:tabs>
                <w:tab w:val="num" w:pos="240"/>
              </w:tabs>
              <w:ind w:right="-1"/>
              <w:jc w:val="both"/>
              <w:rPr>
                <w:b/>
              </w:rPr>
            </w:pPr>
            <w:r>
              <w:rPr>
                <w:b/>
              </w:rPr>
              <w:t xml:space="preserve">Протокол заседания профкома №___ </w:t>
            </w:r>
          </w:p>
          <w:p w:rsidR="00DA257A" w:rsidRDefault="00DA257A" w:rsidP="00DA257A">
            <w:pPr>
              <w:tabs>
                <w:tab w:val="num" w:pos="240"/>
              </w:tabs>
              <w:ind w:right="-1"/>
              <w:jc w:val="both"/>
              <w:rPr>
                <w:b/>
              </w:rPr>
            </w:pPr>
            <w:r>
              <w:rPr>
                <w:b/>
              </w:rPr>
              <w:t>от «____»_______2024</w:t>
            </w:r>
          </w:p>
        </w:tc>
        <w:tc>
          <w:tcPr>
            <w:tcW w:w="3403" w:type="dxa"/>
            <w:hideMark/>
          </w:tcPr>
          <w:tbl>
            <w:tblPr>
              <w:tblW w:w="10425" w:type="dxa"/>
              <w:tblLayout w:type="fixed"/>
              <w:tblLook w:val="00A0" w:firstRow="1" w:lastRow="0" w:firstColumn="1" w:lastColumn="0" w:noHBand="0" w:noVBand="0"/>
            </w:tblPr>
            <w:tblGrid>
              <w:gridCol w:w="10425"/>
            </w:tblGrid>
            <w:tr w:rsidR="00DA257A" w:rsidTr="00DA257A">
              <w:trPr>
                <w:trHeight w:val="353"/>
              </w:trPr>
              <w:tc>
                <w:tcPr>
                  <w:tcW w:w="4248" w:type="dxa"/>
                </w:tcPr>
                <w:p w:rsidR="00DA257A" w:rsidRDefault="00DA257A" w:rsidP="0071659F">
                  <w:pPr>
                    <w:framePr w:hSpace="180" w:wrap="around" w:vAnchor="text" w:hAnchor="margin" w:y="149"/>
                    <w:tabs>
                      <w:tab w:val="num" w:pos="240"/>
                    </w:tabs>
                    <w:ind w:right="-1"/>
                    <w:jc w:val="both"/>
                    <w:rPr>
                      <w:b/>
                      <w:bCs/>
                    </w:rPr>
                  </w:pPr>
                </w:p>
                <w:p w:rsidR="00DA257A" w:rsidRDefault="00DA257A" w:rsidP="0071659F">
                  <w:pPr>
                    <w:framePr w:hSpace="180" w:wrap="around" w:vAnchor="text" w:hAnchor="margin" w:y="149"/>
                    <w:tabs>
                      <w:tab w:val="num" w:pos="240"/>
                    </w:tabs>
                    <w:ind w:right="-1"/>
                    <w:jc w:val="both"/>
                    <w:rPr>
                      <w:b/>
                      <w:bCs/>
                    </w:rPr>
                  </w:pPr>
                  <w:r>
                    <w:rPr>
                      <w:b/>
                      <w:bCs/>
                    </w:rPr>
                    <w:t xml:space="preserve">Рассмотрено на собрании </w:t>
                  </w:r>
                </w:p>
                <w:p w:rsidR="00DA257A" w:rsidRDefault="00DA257A" w:rsidP="0071659F">
                  <w:pPr>
                    <w:framePr w:hSpace="180" w:wrap="around" w:vAnchor="text" w:hAnchor="margin" w:y="149"/>
                    <w:tabs>
                      <w:tab w:val="num" w:pos="240"/>
                    </w:tabs>
                    <w:ind w:right="-1"/>
                    <w:jc w:val="both"/>
                    <w:rPr>
                      <w:b/>
                      <w:bCs/>
                    </w:rPr>
                  </w:pPr>
                  <w:r>
                    <w:rPr>
                      <w:b/>
                      <w:bCs/>
                    </w:rPr>
                    <w:t xml:space="preserve">трудового </w:t>
                  </w:r>
                </w:p>
                <w:p w:rsidR="00DA257A" w:rsidRDefault="00DA257A" w:rsidP="0071659F">
                  <w:pPr>
                    <w:framePr w:hSpace="180" w:wrap="around" w:vAnchor="text" w:hAnchor="margin" w:y="149"/>
                    <w:tabs>
                      <w:tab w:val="num" w:pos="240"/>
                    </w:tabs>
                    <w:ind w:right="-1"/>
                    <w:jc w:val="both"/>
                    <w:rPr>
                      <w:b/>
                      <w:bCs/>
                    </w:rPr>
                  </w:pPr>
                  <w:r>
                    <w:rPr>
                      <w:b/>
                      <w:bCs/>
                    </w:rPr>
                    <w:t xml:space="preserve">коллектива </w:t>
                  </w:r>
                </w:p>
              </w:tc>
            </w:tr>
            <w:tr w:rsidR="00DA257A" w:rsidTr="00DA257A">
              <w:trPr>
                <w:trHeight w:val="353"/>
              </w:trPr>
              <w:tc>
                <w:tcPr>
                  <w:tcW w:w="4248" w:type="dxa"/>
                  <w:hideMark/>
                </w:tcPr>
                <w:p w:rsidR="00DA257A" w:rsidRDefault="00DA257A" w:rsidP="0071659F">
                  <w:pPr>
                    <w:framePr w:hSpace="180" w:wrap="around" w:vAnchor="text" w:hAnchor="margin" w:y="149"/>
                    <w:tabs>
                      <w:tab w:val="num" w:pos="240"/>
                    </w:tabs>
                    <w:ind w:right="-1"/>
                    <w:jc w:val="both"/>
                    <w:rPr>
                      <w:b/>
                    </w:rPr>
                  </w:pPr>
                  <w:r>
                    <w:rPr>
                      <w:b/>
                    </w:rPr>
                    <w:t>МАДОУ № 357</w:t>
                  </w:r>
                </w:p>
              </w:tc>
            </w:tr>
            <w:tr w:rsidR="00DA257A" w:rsidTr="00DA257A">
              <w:trPr>
                <w:trHeight w:val="353"/>
              </w:trPr>
              <w:tc>
                <w:tcPr>
                  <w:tcW w:w="4248" w:type="dxa"/>
                  <w:hideMark/>
                </w:tcPr>
                <w:p w:rsidR="00DA257A" w:rsidRDefault="00DA257A" w:rsidP="0071659F">
                  <w:pPr>
                    <w:framePr w:hSpace="180" w:wrap="around" w:vAnchor="text" w:hAnchor="margin" w:y="149"/>
                    <w:tabs>
                      <w:tab w:val="num" w:pos="240"/>
                    </w:tabs>
                    <w:ind w:right="-1"/>
                    <w:jc w:val="both"/>
                    <w:rPr>
                      <w:b/>
                    </w:rPr>
                  </w:pPr>
                  <w:r>
                    <w:rPr>
                      <w:b/>
                    </w:rPr>
                    <w:t>Протокол №__от ______2024</w:t>
                  </w:r>
                </w:p>
                <w:p w:rsidR="00DA257A" w:rsidRPr="002A1B97" w:rsidRDefault="00DA257A" w:rsidP="0071659F">
                  <w:pPr>
                    <w:framePr w:hSpace="180" w:wrap="around" w:vAnchor="text" w:hAnchor="margin" w:y="149"/>
                    <w:tabs>
                      <w:tab w:val="num" w:pos="240"/>
                    </w:tabs>
                    <w:ind w:right="-1"/>
                    <w:jc w:val="both"/>
                    <w:rPr>
                      <w:b/>
                    </w:rPr>
                  </w:pPr>
                </w:p>
              </w:tc>
            </w:tr>
          </w:tbl>
          <w:p w:rsidR="00DA257A" w:rsidRDefault="00DA257A" w:rsidP="00DA257A">
            <w:pPr>
              <w:tabs>
                <w:tab w:val="num" w:pos="240"/>
              </w:tabs>
              <w:ind w:left="1135" w:right="-1"/>
              <w:jc w:val="both"/>
              <w:rPr>
                <w:b/>
                <w:bCs/>
              </w:rPr>
            </w:pPr>
          </w:p>
        </w:tc>
        <w:tc>
          <w:tcPr>
            <w:tcW w:w="4219" w:type="dxa"/>
          </w:tcPr>
          <w:p w:rsidR="00DA257A" w:rsidRDefault="00DA257A" w:rsidP="00DA257A">
            <w:pPr>
              <w:tabs>
                <w:tab w:val="num" w:pos="240"/>
              </w:tabs>
              <w:ind w:left="1135" w:right="-1"/>
              <w:jc w:val="both"/>
              <w:rPr>
                <w:b/>
                <w:bCs/>
              </w:rPr>
            </w:pPr>
          </w:p>
          <w:p w:rsidR="00DA257A" w:rsidRDefault="00DA257A" w:rsidP="00DA257A">
            <w:pPr>
              <w:tabs>
                <w:tab w:val="num" w:pos="240"/>
              </w:tabs>
              <w:ind w:left="1135" w:right="-1"/>
              <w:jc w:val="both"/>
              <w:rPr>
                <w:b/>
              </w:rPr>
            </w:pPr>
            <w:r>
              <w:rPr>
                <w:b/>
                <w:bCs/>
              </w:rPr>
              <w:t>«УТВЕРЖДЕНО»</w:t>
            </w:r>
          </w:p>
          <w:p w:rsidR="00DA257A" w:rsidRDefault="00DA257A" w:rsidP="00DA257A">
            <w:pPr>
              <w:tabs>
                <w:tab w:val="num" w:pos="240"/>
              </w:tabs>
              <w:ind w:right="-1"/>
              <w:jc w:val="both"/>
              <w:rPr>
                <w:b/>
              </w:rPr>
            </w:pPr>
          </w:p>
          <w:p w:rsidR="00DA257A" w:rsidRDefault="00DA257A" w:rsidP="00DA257A">
            <w:pPr>
              <w:tabs>
                <w:tab w:val="num" w:pos="240"/>
              </w:tabs>
              <w:ind w:right="-1"/>
              <w:jc w:val="both"/>
              <w:rPr>
                <w:b/>
              </w:rPr>
            </w:pPr>
            <w:r>
              <w:rPr>
                <w:b/>
              </w:rPr>
              <w:t xml:space="preserve"> Заведующий МАДОУ № 357</w:t>
            </w:r>
          </w:p>
          <w:p w:rsidR="00DA257A" w:rsidRDefault="00DA257A" w:rsidP="00DA257A">
            <w:pPr>
              <w:tabs>
                <w:tab w:val="num" w:pos="240"/>
              </w:tabs>
              <w:ind w:right="-1"/>
              <w:jc w:val="both"/>
              <w:rPr>
                <w:b/>
              </w:rPr>
            </w:pPr>
            <w:r>
              <w:rPr>
                <w:b/>
              </w:rPr>
              <w:t xml:space="preserve">  </w:t>
            </w:r>
          </w:p>
          <w:p w:rsidR="00DA257A" w:rsidRDefault="00DA257A" w:rsidP="00DA257A">
            <w:pPr>
              <w:tabs>
                <w:tab w:val="num" w:pos="240"/>
              </w:tabs>
              <w:ind w:right="-1"/>
              <w:jc w:val="both"/>
              <w:rPr>
                <w:b/>
              </w:rPr>
            </w:pPr>
            <w:r>
              <w:rPr>
                <w:b/>
              </w:rPr>
              <w:t xml:space="preserve"> </w:t>
            </w:r>
            <w:proofErr w:type="spellStart"/>
            <w:r>
              <w:rPr>
                <w:b/>
              </w:rPr>
              <w:t>Р.Р.Новикова</w:t>
            </w:r>
            <w:proofErr w:type="spellEnd"/>
            <w:r>
              <w:rPr>
                <w:b/>
              </w:rPr>
              <w:t>_____________</w:t>
            </w:r>
          </w:p>
          <w:p w:rsidR="00DA257A" w:rsidRDefault="00DA257A" w:rsidP="00DA257A">
            <w:pPr>
              <w:tabs>
                <w:tab w:val="num" w:pos="240"/>
              </w:tabs>
              <w:ind w:right="-1"/>
              <w:jc w:val="both"/>
              <w:rPr>
                <w:b/>
              </w:rPr>
            </w:pPr>
            <w:r>
              <w:rPr>
                <w:b/>
              </w:rPr>
              <w:t xml:space="preserve">  </w:t>
            </w:r>
          </w:p>
          <w:p w:rsidR="00DA257A" w:rsidRDefault="00DA257A" w:rsidP="00DA257A">
            <w:pPr>
              <w:tabs>
                <w:tab w:val="num" w:pos="240"/>
              </w:tabs>
              <w:ind w:right="-1"/>
              <w:jc w:val="both"/>
              <w:rPr>
                <w:b/>
              </w:rPr>
            </w:pPr>
            <w:r>
              <w:rPr>
                <w:b/>
              </w:rPr>
              <w:t xml:space="preserve"> Приказ №_____</w:t>
            </w:r>
          </w:p>
          <w:p w:rsidR="00DA257A" w:rsidRDefault="00DA257A" w:rsidP="00DA257A">
            <w:pPr>
              <w:tabs>
                <w:tab w:val="num" w:pos="240"/>
              </w:tabs>
              <w:ind w:right="-1"/>
              <w:jc w:val="both"/>
              <w:rPr>
                <w:b/>
              </w:rPr>
            </w:pPr>
            <w:r>
              <w:rPr>
                <w:b/>
              </w:rPr>
              <w:t xml:space="preserve">от «___»_________2024   </w:t>
            </w:r>
          </w:p>
          <w:p w:rsidR="00DA257A" w:rsidRDefault="00DA257A" w:rsidP="00DA257A">
            <w:pPr>
              <w:tabs>
                <w:tab w:val="num" w:pos="240"/>
              </w:tabs>
              <w:ind w:right="-1"/>
              <w:jc w:val="both"/>
              <w:rPr>
                <w:b/>
              </w:rPr>
            </w:pPr>
          </w:p>
          <w:p w:rsidR="00DA257A" w:rsidRDefault="00DA257A" w:rsidP="00DA257A">
            <w:pPr>
              <w:tabs>
                <w:tab w:val="num" w:pos="240"/>
              </w:tabs>
              <w:ind w:right="-1"/>
              <w:jc w:val="both"/>
              <w:rPr>
                <w:b/>
                <w:bCs/>
              </w:rPr>
            </w:pPr>
          </w:p>
        </w:tc>
      </w:tr>
    </w:tbl>
    <w:p w:rsidR="00DA257A" w:rsidRDefault="00DA257A" w:rsidP="000E5801">
      <w:pPr>
        <w:jc w:val="center"/>
        <w:rPr>
          <w:b/>
          <w:bCs/>
        </w:rPr>
      </w:pPr>
    </w:p>
    <w:p w:rsidR="000E5801" w:rsidRDefault="000E5801" w:rsidP="000E5801">
      <w:pPr>
        <w:jc w:val="center"/>
        <w:rPr>
          <w:b/>
          <w:color w:val="000000"/>
          <w:sz w:val="26"/>
          <w:szCs w:val="26"/>
        </w:rPr>
      </w:pPr>
      <w:r>
        <w:rPr>
          <w:b/>
          <w:color w:val="000000"/>
          <w:sz w:val="26"/>
          <w:szCs w:val="26"/>
        </w:rPr>
        <w:t>Положение об обработке персональных данных  в МАДОУ</w:t>
      </w:r>
    </w:p>
    <w:p w:rsidR="000E5801" w:rsidRPr="00DA257A" w:rsidRDefault="000E5801" w:rsidP="000E5801">
      <w:pPr>
        <w:jc w:val="center"/>
        <w:rPr>
          <w:b/>
        </w:rPr>
      </w:pPr>
    </w:p>
    <w:p w:rsidR="000E5801" w:rsidRPr="0091023A" w:rsidRDefault="000E5801" w:rsidP="000E5801">
      <w:pPr>
        <w:spacing w:after="150"/>
        <w:jc w:val="center"/>
        <w:rPr>
          <w:b/>
        </w:rPr>
      </w:pPr>
      <w:r w:rsidRPr="0091023A">
        <w:rPr>
          <w:b/>
        </w:rPr>
        <w:t>1.Общие положения</w:t>
      </w:r>
    </w:p>
    <w:p w:rsidR="000E5801" w:rsidRDefault="000E5801" w:rsidP="000E5801">
      <w:pPr>
        <w:ind w:firstLine="709"/>
        <w:jc w:val="both"/>
      </w:pPr>
      <w:r>
        <w:t>1.1. Настоящее П</w:t>
      </w:r>
      <w:r w:rsidRPr="00D80459">
        <w:t xml:space="preserve">оложение об обработке персональных данных </w:t>
      </w:r>
      <w:r>
        <w:t xml:space="preserve">в </w:t>
      </w:r>
      <w:proofErr w:type="spellStart"/>
      <w:r>
        <w:t>МАДОУ</w:t>
      </w:r>
      <w:proofErr w:type="gramStart"/>
      <w:r>
        <w:t>«Д</w:t>
      </w:r>
      <w:proofErr w:type="gramEnd"/>
      <w:r>
        <w:t>етский</w:t>
      </w:r>
      <w:proofErr w:type="spellEnd"/>
      <w:r>
        <w:t xml:space="preserve"> сад № 357» </w:t>
      </w:r>
      <w:r w:rsidRPr="00D80459">
        <w:t>(далее – Положение) разработано в соответствии</w:t>
      </w:r>
      <w:r>
        <w:t xml:space="preserve"> с:</w:t>
      </w:r>
    </w:p>
    <w:p w:rsidR="000E5801" w:rsidRDefault="000E5801" w:rsidP="000E5801">
      <w:pPr>
        <w:ind w:firstLine="709"/>
        <w:jc w:val="both"/>
      </w:pPr>
      <w:r>
        <w:t>-статьей 24 Конституции Российской Федерации;</w:t>
      </w:r>
    </w:p>
    <w:p w:rsidR="000E5801" w:rsidRDefault="000E5801" w:rsidP="000E5801">
      <w:pPr>
        <w:ind w:firstLine="709"/>
        <w:jc w:val="both"/>
      </w:pPr>
      <w:r>
        <w:t>-</w:t>
      </w:r>
      <w:r w:rsidR="00093F4F">
        <w:t xml:space="preserve"> </w:t>
      </w:r>
      <w:r>
        <w:t>Трудовым кодексом Российской Федерации;</w:t>
      </w:r>
    </w:p>
    <w:p w:rsidR="000E5801" w:rsidRDefault="000E5801" w:rsidP="000E5801">
      <w:pPr>
        <w:ind w:firstLine="709"/>
        <w:jc w:val="both"/>
      </w:pPr>
      <w:r>
        <w:t>-</w:t>
      </w:r>
      <w:r w:rsidR="00093F4F">
        <w:t xml:space="preserve">  </w:t>
      </w:r>
      <w:r w:rsidRPr="00D80459">
        <w:t>Федеральным законом от 29.12.2012 № 273-ФЗ «Об образовании в Российской Федерации»</w:t>
      </w:r>
      <w:r>
        <w:t xml:space="preserve"> с изменениями от 25.12.2023 года;</w:t>
      </w:r>
    </w:p>
    <w:p w:rsidR="000E5801" w:rsidRDefault="000E5801" w:rsidP="000E5801">
      <w:pPr>
        <w:ind w:firstLine="709"/>
        <w:jc w:val="both"/>
      </w:pPr>
      <w:r>
        <w:t>-</w:t>
      </w:r>
      <w:r w:rsidR="00093F4F">
        <w:t xml:space="preserve"> </w:t>
      </w:r>
      <w:r>
        <w:t>Федеральным законом от 27.07.2006 №149-ФЗ «Об информации, информационных технологиях и защите информации» с изменениями от 12.12.2023 года;</w:t>
      </w:r>
    </w:p>
    <w:p w:rsidR="000E5801" w:rsidRDefault="000E5801" w:rsidP="000E5801">
      <w:pPr>
        <w:ind w:firstLine="709"/>
        <w:jc w:val="both"/>
      </w:pPr>
      <w:r>
        <w:t>-</w:t>
      </w:r>
      <w:r w:rsidR="00093F4F">
        <w:t xml:space="preserve"> </w:t>
      </w:r>
      <w:r w:rsidRPr="00D80459">
        <w:t>Федеральным законом от 27.07.2006 № 152-ФЗ «О персональных данных»</w:t>
      </w:r>
      <w:r>
        <w:t xml:space="preserve">  с изменениями от 06.02.2023 года;</w:t>
      </w:r>
    </w:p>
    <w:p w:rsidR="000E5801" w:rsidRPr="00D80459" w:rsidRDefault="000E5801" w:rsidP="000E5801">
      <w:pPr>
        <w:ind w:firstLine="709"/>
        <w:jc w:val="both"/>
      </w:pPr>
      <w:proofErr w:type="gramStart"/>
      <w:r>
        <w:t>-</w:t>
      </w:r>
      <w:r w:rsidR="00093F4F">
        <w:t xml:space="preserve"> </w:t>
      </w:r>
      <w:r>
        <w:t xml:space="preserve">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w:t>
      </w:r>
      <w:r w:rsidRPr="00D80459">
        <w:t xml:space="preserve"> иными федеральными и региональными нормативными актами в сфере защиты персональных данных, политикой обработки персональных данных</w:t>
      </w:r>
      <w:r>
        <w:t xml:space="preserve"> работников </w:t>
      </w:r>
      <w:r w:rsidRPr="00D80459">
        <w:t> </w:t>
      </w:r>
      <w:r>
        <w:t>МАДОУ «Детский сад № 357».</w:t>
      </w:r>
      <w:proofErr w:type="gramEnd"/>
    </w:p>
    <w:p w:rsidR="000E5801" w:rsidRPr="00D80459" w:rsidRDefault="000E5801" w:rsidP="000E5801">
      <w:pPr>
        <w:ind w:firstLine="709"/>
        <w:jc w:val="both"/>
      </w:pPr>
      <w:r w:rsidRPr="00D80459">
        <w:t>1.2. Положение определяет порядок работы с персональными данными в </w:t>
      </w:r>
      <w:r>
        <w:t xml:space="preserve">МАДОУ «Детский сад № 357» </w:t>
      </w:r>
      <w:r w:rsidRPr="00D80459">
        <w:t xml:space="preserve">(далее – </w:t>
      </w:r>
      <w:r>
        <w:t>МАДОУ</w:t>
      </w:r>
      <w:r w:rsidRPr="00D80459">
        <w:t>)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Школе.</w:t>
      </w:r>
    </w:p>
    <w:p w:rsidR="000E5801" w:rsidRDefault="000E5801" w:rsidP="000E5801">
      <w:pPr>
        <w:ind w:firstLine="709"/>
        <w:jc w:val="both"/>
      </w:pPr>
      <w:r w:rsidRPr="00D80459">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0E5801" w:rsidRDefault="000E5801" w:rsidP="000E5801">
      <w:pPr>
        <w:ind w:firstLine="709"/>
        <w:jc w:val="both"/>
      </w:pPr>
      <w:r>
        <w:t>1.4. Настоящее Положение утверждается и вводится в действие приказом директора и является обязательным для исполнения всеми работниками МАДОУ «Детский сад № 357» (дале</w:t>
      </w:r>
      <w:proofErr w:type="gramStart"/>
      <w:r>
        <w:t>е-</w:t>
      </w:r>
      <w:proofErr w:type="gramEnd"/>
      <w:r>
        <w:t xml:space="preserve"> Оператор), имеющим доступ к персональным данным работникам.</w:t>
      </w:r>
    </w:p>
    <w:p w:rsidR="000E5801" w:rsidRDefault="000E5801" w:rsidP="000E5801">
      <w:pPr>
        <w:ind w:firstLine="709"/>
        <w:jc w:val="center"/>
        <w:rPr>
          <w:b/>
        </w:rPr>
      </w:pPr>
    </w:p>
    <w:p w:rsidR="000E5801" w:rsidRDefault="000E5801" w:rsidP="000E5801">
      <w:pPr>
        <w:ind w:firstLine="709"/>
        <w:jc w:val="center"/>
        <w:rPr>
          <w:b/>
        </w:rPr>
      </w:pPr>
      <w:r w:rsidRPr="0066622D">
        <w:rPr>
          <w:b/>
        </w:rPr>
        <w:t>2. Основные понятия</w:t>
      </w:r>
    </w:p>
    <w:p w:rsidR="000E5801" w:rsidRPr="0066622D" w:rsidRDefault="000E5801" w:rsidP="000E5801">
      <w:pPr>
        <w:ind w:firstLine="709"/>
        <w:jc w:val="both"/>
      </w:pPr>
      <w:r w:rsidRPr="0066622D">
        <w:t>2.1. В настоящем Положении используются следующие понятия:</w:t>
      </w:r>
    </w:p>
    <w:p w:rsidR="000E5801" w:rsidRDefault="000E5801" w:rsidP="000E5801">
      <w:pPr>
        <w:ind w:firstLine="709"/>
        <w:jc w:val="both"/>
      </w:pPr>
      <w:r>
        <w:rPr>
          <w:b/>
          <w:bCs/>
          <w:i/>
          <w:iCs/>
        </w:rPr>
        <w:t xml:space="preserve"> </w:t>
      </w:r>
      <w:r w:rsidRPr="0066622D">
        <w:rPr>
          <w:b/>
          <w:bCs/>
          <w:i/>
          <w:iCs/>
        </w:rPr>
        <w:t xml:space="preserve">Персональные </w:t>
      </w:r>
      <w:r w:rsidR="00093F4F">
        <w:rPr>
          <w:b/>
          <w:bCs/>
          <w:i/>
          <w:iCs/>
        </w:rPr>
        <w:t xml:space="preserve">данные </w:t>
      </w:r>
      <w:r w:rsidRPr="0066622D">
        <w:t>— любая информация, относящаяся к прямо или косвенно определенному, или определяемому физическому лицу (</w:t>
      </w:r>
      <w:r>
        <w:t>субъекту персональных данных).</w:t>
      </w:r>
    </w:p>
    <w:p w:rsidR="000E5801" w:rsidRPr="006D29F2" w:rsidRDefault="000E5801" w:rsidP="000E5801">
      <w:pPr>
        <w:ind w:firstLine="709"/>
        <w:jc w:val="both"/>
        <w:rPr>
          <w:color w:val="000000" w:themeColor="text1"/>
        </w:rPr>
      </w:pPr>
      <w:r w:rsidRPr="00354EFC">
        <w:rPr>
          <w:rStyle w:val="s10"/>
          <w:i/>
          <w:color w:val="000000" w:themeColor="text1"/>
          <w:shd w:val="clear" w:color="auto" w:fill="FFFFFF"/>
        </w:rPr>
        <w:t>Персональные данные, разрешенные субъектом персональных данных для распространения,</w:t>
      </w:r>
      <w:r w:rsidRPr="006D29F2">
        <w:rPr>
          <w:color w:val="000000" w:themeColor="text1"/>
          <w:shd w:val="clear" w:color="auto" w:fill="FFFFFF"/>
        </w:rPr>
        <w:t xml:space="preserve">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w:t>
      </w:r>
      <w:r w:rsidRPr="006D29F2">
        <w:rPr>
          <w:color w:val="000000" w:themeColor="text1"/>
          <w:shd w:val="clear" w:color="auto" w:fill="FFFFFF"/>
        </w:rPr>
        <w:lastRenderedPageBreak/>
        <w:t>субъектом персональных данных для распространения в порядке, предусмотренном Федеральным законом от 27.07.2006 № 152-ФЗ «О персональных данных».</w:t>
      </w:r>
    </w:p>
    <w:p w:rsidR="000E5801" w:rsidRDefault="000E5801" w:rsidP="000E5801">
      <w:pPr>
        <w:ind w:firstLine="709"/>
        <w:jc w:val="both"/>
      </w:pPr>
      <w:r w:rsidRPr="0066622D">
        <w:rPr>
          <w:b/>
          <w:bCs/>
          <w:i/>
          <w:iCs/>
        </w:rPr>
        <w:t>Оператор</w:t>
      </w:r>
      <w:r w:rsidR="00093F4F">
        <w:t xml:space="preserve"> </w:t>
      </w:r>
      <w:r w:rsidRPr="0066622D">
        <w:t>—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w:t>
      </w:r>
      <w:r>
        <w:t xml:space="preserve">ые с персональными данными.      </w:t>
      </w:r>
    </w:p>
    <w:p w:rsidR="000E5801" w:rsidRDefault="00093F4F" w:rsidP="000E5801">
      <w:pPr>
        <w:ind w:firstLine="709"/>
        <w:jc w:val="both"/>
      </w:pPr>
      <w:r>
        <w:t xml:space="preserve"> </w:t>
      </w:r>
      <w:proofErr w:type="gramStart"/>
      <w:r w:rsidR="000E5801" w:rsidRPr="0066622D">
        <w:rPr>
          <w:b/>
          <w:bCs/>
          <w:i/>
          <w:iCs/>
        </w:rPr>
        <w:t>Обработка персональных данных</w:t>
      </w:r>
      <w:r>
        <w:t xml:space="preserve"> </w:t>
      </w:r>
      <w:r w:rsidR="000E5801" w:rsidRPr="0066622D">
        <w:t>—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w:t>
      </w:r>
      <w:r w:rsidR="000E5801">
        <w:t xml:space="preserve">жение персональных данных. </w:t>
      </w:r>
      <w:proofErr w:type="gramEnd"/>
    </w:p>
    <w:p w:rsidR="000E5801" w:rsidRDefault="000E5801" w:rsidP="000E5801">
      <w:pPr>
        <w:ind w:firstLine="709"/>
        <w:jc w:val="both"/>
      </w:pPr>
      <w:r w:rsidRPr="0066622D">
        <w:rPr>
          <w:b/>
          <w:bCs/>
          <w:i/>
          <w:iCs/>
        </w:rPr>
        <w:t>Автоматизированная обработка персональных данных</w:t>
      </w:r>
      <w:r w:rsidR="00093F4F">
        <w:t xml:space="preserve"> </w:t>
      </w:r>
      <w:r w:rsidRPr="0066622D">
        <w:t>— обработка персональных данных с помощью средс</w:t>
      </w:r>
      <w:r>
        <w:t xml:space="preserve">тв вычислительной техники. </w:t>
      </w:r>
    </w:p>
    <w:p w:rsidR="000E5801" w:rsidRDefault="000E5801" w:rsidP="000E5801">
      <w:pPr>
        <w:ind w:firstLine="709"/>
        <w:jc w:val="both"/>
      </w:pPr>
      <w:r w:rsidRPr="0066622D">
        <w:rPr>
          <w:b/>
          <w:bCs/>
          <w:i/>
          <w:iCs/>
        </w:rPr>
        <w:t>Распространение персональных данных</w:t>
      </w:r>
      <w:r w:rsidR="00093F4F">
        <w:t xml:space="preserve"> </w:t>
      </w:r>
      <w:r w:rsidRPr="0066622D">
        <w:t xml:space="preserve">— действия, направленные на раскрытие персональных данных </w:t>
      </w:r>
      <w:r>
        <w:t xml:space="preserve">неопределенному кругу лиц. </w:t>
      </w:r>
    </w:p>
    <w:p w:rsidR="000E5801" w:rsidRDefault="000E5801" w:rsidP="000E5801">
      <w:pPr>
        <w:ind w:firstLine="709"/>
        <w:jc w:val="both"/>
      </w:pPr>
      <w:r w:rsidRPr="0066622D">
        <w:rPr>
          <w:b/>
          <w:bCs/>
          <w:i/>
          <w:iCs/>
        </w:rPr>
        <w:t>Предоставление персональных данных</w:t>
      </w:r>
      <w:r w:rsidR="00093F4F">
        <w:t xml:space="preserve"> </w:t>
      </w:r>
      <w:r w:rsidRPr="0066622D">
        <w:t>— действия, направленные на раскрытие персональных данных определенному лицу ил</w:t>
      </w:r>
      <w:r>
        <w:t xml:space="preserve">и определенному кругу лиц. </w:t>
      </w:r>
    </w:p>
    <w:p w:rsidR="000E5801" w:rsidRDefault="000E5801" w:rsidP="000E5801">
      <w:pPr>
        <w:ind w:firstLine="709"/>
        <w:jc w:val="both"/>
      </w:pPr>
      <w:r w:rsidRPr="0066622D">
        <w:rPr>
          <w:b/>
          <w:bCs/>
          <w:i/>
          <w:iCs/>
        </w:rPr>
        <w:t>Блокирование персональных данных</w:t>
      </w:r>
      <w:r w:rsidR="00093F4F">
        <w:t xml:space="preserve"> </w:t>
      </w:r>
      <w:r w:rsidRPr="0066622D">
        <w:t>— временное прекращение обработки персональных данных (за исключением случаев, если обработка необходима для уточне</w:t>
      </w:r>
      <w:r>
        <w:t xml:space="preserve">ния персональных данных). </w:t>
      </w:r>
    </w:p>
    <w:p w:rsidR="000E5801" w:rsidRDefault="000E5801" w:rsidP="000E5801">
      <w:pPr>
        <w:ind w:firstLine="709"/>
        <w:jc w:val="both"/>
      </w:pPr>
      <w:r w:rsidRPr="0066622D">
        <w:rPr>
          <w:b/>
          <w:bCs/>
          <w:i/>
          <w:iCs/>
        </w:rPr>
        <w:t>Уничтожение персональных данных</w:t>
      </w:r>
      <w:r w:rsidR="00093F4F">
        <w:t xml:space="preserve"> </w:t>
      </w:r>
      <w:r w:rsidRPr="0066622D">
        <w:t>—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w:t>
      </w:r>
      <w:r>
        <w:t xml:space="preserve">тели персональных данных. </w:t>
      </w:r>
    </w:p>
    <w:p w:rsidR="000E5801" w:rsidRDefault="000E5801" w:rsidP="000E5801">
      <w:pPr>
        <w:ind w:firstLine="709"/>
        <w:jc w:val="both"/>
      </w:pPr>
      <w:r w:rsidRPr="0066622D">
        <w:rPr>
          <w:b/>
          <w:bCs/>
          <w:i/>
          <w:iCs/>
        </w:rPr>
        <w:t>Обезличивание персональных данных</w:t>
      </w:r>
      <w:r w:rsidR="00093F4F">
        <w:t xml:space="preserve"> </w:t>
      </w:r>
      <w:r w:rsidRPr="0066622D">
        <w:t xml:space="preserve">—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0E5801" w:rsidRDefault="000E5801" w:rsidP="000E5801">
      <w:pPr>
        <w:ind w:firstLine="709"/>
        <w:jc w:val="both"/>
      </w:pPr>
      <w:r w:rsidRPr="0066622D">
        <w:rPr>
          <w:b/>
          <w:bCs/>
          <w:i/>
          <w:iCs/>
        </w:rPr>
        <w:t>Информационная система персональных данных</w:t>
      </w:r>
      <w:r w:rsidRPr="0066622D">
        <w:t> — совокупность содержащихся в базах данных персональных данных и обеспечивающих их обработку информационных техноло</w:t>
      </w:r>
      <w:r>
        <w:t xml:space="preserve">гий и технических средств. </w:t>
      </w:r>
    </w:p>
    <w:p w:rsidR="000E5801" w:rsidRPr="0066622D" w:rsidRDefault="000E5801" w:rsidP="000E5801">
      <w:pPr>
        <w:ind w:firstLine="709"/>
        <w:jc w:val="center"/>
        <w:rPr>
          <w:b/>
        </w:rPr>
      </w:pPr>
    </w:p>
    <w:p w:rsidR="000E5801" w:rsidRPr="00624BAF" w:rsidRDefault="000E5801" w:rsidP="000E5801">
      <w:pPr>
        <w:spacing w:after="150"/>
        <w:jc w:val="center"/>
      </w:pPr>
      <w:r>
        <w:rPr>
          <w:b/>
          <w:bCs/>
        </w:rPr>
        <w:t>3</w:t>
      </w:r>
      <w:r w:rsidR="00093F4F">
        <w:rPr>
          <w:b/>
          <w:bCs/>
        </w:rPr>
        <w:t>.</w:t>
      </w:r>
      <w:r w:rsidRPr="00624BAF">
        <w:rPr>
          <w:b/>
          <w:bCs/>
        </w:rPr>
        <w:t>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149"/>
        <w:gridCol w:w="3788"/>
        <w:gridCol w:w="1258"/>
        <w:gridCol w:w="1391"/>
        <w:gridCol w:w="2014"/>
      </w:tblGrid>
      <w:tr w:rsidR="000E5801" w:rsidRPr="0022468E" w:rsidTr="00700E0C">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rPr>
                <w:b/>
                <w:bCs/>
              </w:rPr>
              <w:t>1. Цель обработки: организация трудоустройства кандидатов на работу (соискателей)</w:t>
            </w: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r w:rsidRPr="00277D8E">
              <w:t>Специальные</w:t>
            </w:r>
          </w:p>
          <w:p w:rsidR="000E5801" w:rsidRPr="00277D8E" w:rsidRDefault="000E5801" w:rsidP="00700E0C">
            <w:r w:rsidRPr="00277D8E">
              <w:t>данные</w:t>
            </w: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Перечень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417464">
            <w:pPr>
              <w:numPr>
                <w:ilvl w:val="0"/>
                <w:numId w:val="25"/>
              </w:numPr>
              <w:spacing w:line="255" w:lineRule="atLeast"/>
              <w:ind w:left="270"/>
            </w:pPr>
            <w:r w:rsidRPr="00277D8E">
              <w:t>фамилия, имя, отчество;</w:t>
            </w:r>
          </w:p>
          <w:p w:rsidR="000E5801" w:rsidRPr="00277D8E" w:rsidRDefault="000E5801" w:rsidP="00417464">
            <w:pPr>
              <w:numPr>
                <w:ilvl w:val="0"/>
                <w:numId w:val="25"/>
              </w:numPr>
              <w:spacing w:line="255" w:lineRule="atLeast"/>
              <w:ind w:left="270"/>
            </w:pPr>
            <w:r w:rsidRPr="00277D8E">
              <w:t>пол;</w:t>
            </w:r>
          </w:p>
          <w:p w:rsidR="000E5801" w:rsidRPr="00277D8E" w:rsidRDefault="000E5801" w:rsidP="00417464">
            <w:pPr>
              <w:numPr>
                <w:ilvl w:val="0"/>
                <w:numId w:val="25"/>
              </w:numPr>
              <w:spacing w:line="255" w:lineRule="atLeast"/>
              <w:ind w:left="270"/>
            </w:pPr>
            <w:r w:rsidRPr="00277D8E">
              <w:t>гражданство;</w:t>
            </w:r>
          </w:p>
          <w:p w:rsidR="000E5801" w:rsidRPr="00277D8E" w:rsidRDefault="000E5801" w:rsidP="00417464">
            <w:pPr>
              <w:numPr>
                <w:ilvl w:val="0"/>
                <w:numId w:val="25"/>
              </w:numPr>
              <w:spacing w:line="255" w:lineRule="atLeast"/>
              <w:ind w:left="270"/>
            </w:pPr>
            <w:r w:rsidRPr="00277D8E">
              <w:t>дата и место рождения;</w:t>
            </w:r>
          </w:p>
          <w:p w:rsidR="000E5801" w:rsidRPr="00277D8E" w:rsidRDefault="000E5801" w:rsidP="00417464">
            <w:pPr>
              <w:numPr>
                <w:ilvl w:val="0"/>
                <w:numId w:val="25"/>
              </w:numPr>
              <w:spacing w:line="255" w:lineRule="atLeast"/>
              <w:ind w:left="270"/>
            </w:pPr>
            <w:r w:rsidRPr="00277D8E">
              <w:t>изображение (фотография);</w:t>
            </w:r>
          </w:p>
          <w:p w:rsidR="000E5801" w:rsidRPr="00277D8E" w:rsidRDefault="000E5801" w:rsidP="00417464">
            <w:pPr>
              <w:numPr>
                <w:ilvl w:val="0"/>
                <w:numId w:val="25"/>
              </w:numPr>
              <w:spacing w:line="255" w:lineRule="atLeast"/>
              <w:ind w:left="270"/>
            </w:pPr>
            <w:r w:rsidRPr="00277D8E">
              <w:t>паспортные данные;</w:t>
            </w:r>
          </w:p>
          <w:p w:rsidR="000E5801" w:rsidRPr="00277D8E" w:rsidRDefault="000E5801" w:rsidP="00417464">
            <w:pPr>
              <w:numPr>
                <w:ilvl w:val="0"/>
                <w:numId w:val="25"/>
              </w:numPr>
              <w:spacing w:line="255" w:lineRule="atLeast"/>
              <w:ind w:left="270"/>
            </w:pPr>
            <w:r w:rsidRPr="00277D8E">
              <w:t>адрес регистрации по месту жительства;</w:t>
            </w:r>
          </w:p>
          <w:p w:rsidR="000E5801" w:rsidRPr="00277D8E" w:rsidRDefault="000E5801" w:rsidP="00417464">
            <w:pPr>
              <w:numPr>
                <w:ilvl w:val="0"/>
                <w:numId w:val="25"/>
              </w:numPr>
              <w:spacing w:line="255" w:lineRule="atLeast"/>
              <w:ind w:left="270"/>
            </w:pPr>
            <w:r w:rsidRPr="00277D8E">
              <w:t>адрес фактического проживания;</w:t>
            </w:r>
          </w:p>
          <w:p w:rsidR="000E5801" w:rsidRPr="00277D8E" w:rsidRDefault="000E5801" w:rsidP="00417464">
            <w:pPr>
              <w:numPr>
                <w:ilvl w:val="0"/>
                <w:numId w:val="25"/>
              </w:numPr>
              <w:spacing w:line="255" w:lineRule="atLeast"/>
              <w:ind w:left="270"/>
            </w:pPr>
            <w:r w:rsidRPr="00277D8E">
              <w:t>контактные данные;</w:t>
            </w:r>
          </w:p>
          <w:p w:rsidR="000E5801" w:rsidRPr="00277D8E" w:rsidRDefault="000E5801" w:rsidP="00417464">
            <w:pPr>
              <w:numPr>
                <w:ilvl w:val="0"/>
                <w:numId w:val="25"/>
              </w:numPr>
              <w:spacing w:line="255" w:lineRule="atLeast"/>
              <w:ind w:left="270"/>
            </w:pPr>
            <w:r w:rsidRPr="00277D8E">
              <w:t>страховой номер индивидуального лицевого счета (СНИЛС);</w:t>
            </w:r>
          </w:p>
          <w:p w:rsidR="000E5801" w:rsidRPr="00277D8E" w:rsidRDefault="000E5801" w:rsidP="00417464">
            <w:pPr>
              <w:numPr>
                <w:ilvl w:val="0"/>
                <w:numId w:val="25"/>
              </w:numPr>
              <w:spacing w:line="255" w:lineRule="atLeast"/>
              <w:ind w:left="270"/>
            </w:pPr>
            <w:r w:rsidRPr="00277D8E">
              <w:t>сведения об образовании, квалификации, профессиональной подготовке и повышении квалификации;</w:t>
            </w:r>
          </w:p>
          <w:p w:rsidR="000E5801" w:rsidRPr="00277D8E" w:rsidRDefault="000E5801" w:rsidP="00417464">
            <w:pPr>
              <w:numPr>
                <w:ilvl w:val="0"/>
                <w:numId w:val="25"/>
              </w:numPr>
              <w:spacing w:line="255" w:lineRule="atLeast"/>
              <w:ind w:left="270"/>
            </w:pPr>
            <w:r w:rsidRPr="00277D8E">
              <w:lastRenderedPageBreak/>
              <w:t>семейное положение, наличие детей, родственные связи;</w:t>
            </w:r>
          </w:p>
          <w:p w:rsidR="000E5801" w:rsidRPr="00277D8E" w:rsidRDefault="000E5801" w:rsidP="00417464">
            <w:pPr>
              <w:numPr>
                <w:ilvl w:val="0"/>
                <w:numId w:val="25"/>
              </w:numPr>
              <w:spacing w:line="255" w:lineRule="atLeast"/>
              <w:ind w:left="270"/>
            </w:pPr>
            <w:r w:rsidRPr="00277D8E">
              <w:t>сведения о трудовой деятельности, в том числе наличие поощрений, награждений и (или) дисциплинарных взысканий;</w:t>
            </w:r>
          </w:p>
          <w:p w:rsidR="000E5801" w:rsidRPr="00277D8E" w:rsidRDefault="000E5801" w:rsidP="00417464">
            <w:pPr>
              <w:numPr>
                <w:ilvl w:val="0"/>
                <w:numId w:val="25"/>
              </w:numPr>
              <w:spacing w:line="255" w:lineRule="atLeast"/>
              <w:ind w:left="270"/>
            </w:pPr>
            <w:r w:rsidRPr="00277D8E">
              <w:t>данные о регистрации брака;</w:t>
            </w:r>
          </w:p>
          <w:p w:rsidR="000E5801" w:rsidRPr="00277D8E" w:rsidRDefault="000E5801" w:rsidP="00417464">
            <w:pPr>
              <w:numPr>
                <w:ilvl w:val="0"/>
                <w:numId w:val="25"/>
              </w:numPr>
              <w:spacing w:line="255" w:lineRule="atLeast"/>
              <w:ind w:left="270"/>
            </w:pPr>
            <w:r w:rsidRPr="00277D8E">
              <w:t>сведения о воинском учете;</w:t>
            </w:r>
          </w:p>
          <w:p w:rsidR="000E5801" w:rsidRPr="00277D8E" w:rsidRDefault="000E5801" w:rsidP="00417464">
            <w:pPr>
              <w:numPr>
                <w:ilvl w:val="0"/>
                <w:numId w:val="25"/>
              </w:numPr>
              <w:spacing w:line="255" w:lineRule="atLeast"/>
              <w:ind w:left="266" w:hanging="357"/>
            </w:pPr>
            <w:r w:rsidRPr="00277D8E">
              <w:t>сведения об инвалидности;</w:t>
            </w:r>
          </w:p>
          <w:p w:rsidR="000E5801" w:rsidRPr="00277D8E" w:rsidRDefault="000E5801" w:rsidP="00417464">
            <w:pPr>
              <w:numPr>
                <w:ilvl w:val="0"/>
                <w:numId w:val="25"/>
              </w:numPr>
              <w:spacing w:line="255" w:lineRule="atLeast"/>
              <w:ind w:left="266" w:hanging="357"/>
            </w:pPr>
            <w:r w:rsidRPr="00277D8E">
              <w:t>сведения о судимости, привлечении к уголовной ответственности;</w:t>
            </w:r>
          </w:p>
          <w:p w:rsidR="000E5801" w:rsidRPr="00277D8E" w:rsidRDefault="000E5801" w:rsidP="00417464">
            <w:pPr>
              <w:numPr>
                <w:ilvl w:val="0"/>
                <w:numId w:val="25"/>
              </w:numPr>
              <w:spacing w:line="255" w:lineRule="atLeast"/>
              <w:ind w:left="266" w:hanging="357"/>
            </w:pPr>
            <w:r w:rsidRPr="00277D8E">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Default="000E5801" w:rsidP="00700E0C">
            <w:pPr>
              <w:spacing w:after="150" w:line="255" w:lineRule="atLeast"/>
            </w:pPr>
            <w:r w:rsidRPr="00277D8E">
              <w:lastRenderedPageBreak/>
              <w:t>Сведения о состоянии здоровья</w:t>
            </w:r>
          </w:p>
          <w:p w:rsidR="000E5801" w:rsidRPr="001431E1" w:rsidRDefault="000E5801" w:rsidP="00700E0C">
            <w:pPr>
              <w:jc w:val="both"/>
              <w:rPr>
                <w:color w:val="000000"/>
                <w:shd w:val="clear" w:color="auto" w:fill="FFFFFF"/>
              </w:rPr>
            </w:pPr>
            <w:r w:rsidRPr="001431E1">
              <w:rPr>
                <w:color w:val="000000"/>
                <w:shd w:val="clear" w:color="auto" w:fill="FFFFFF"/>
              </w:rPr>
              <w:t>Сведения</w:t>
            </w:r>
            <w:r>
              <w:rPr>
                <w:color w:val="000000"/>
                <w:shd w:val="clear" w:color="auto" w:fill="FFFFFF"/>
              </w:rPr>
              <w:t xml:space="preserve"> о </w:t>
            </w:r>
            <w:r w:rsidRPr="001431E1">
              <w:rPr>
                <w:color w:val="000000"/>
                <w:shd w:val="clear" w:color="auto" w:fill="FFFFFF"/>
              </w:rPr>
              <w:t>наличии/отсутствии судимости</w:t>
            </w:r>
          </w:p>
          <w:p w:rsidR="000E5801" w:rsidRPr="00277D8E" w:rsidRDefault="000E5801" w:rsidP="00700E0C">
            <w:pPr>
              <w:spacing w:after="150" w:line="255" w:lineRule="atLeast"/>
            </w:pP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Кандидаты на работу (соискатели)</w:t>
            </w: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Автоматизированная обработка и без средств автоматизации</w:t>
            </w: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В течение срока, необходимого для рассмотрения кандидатуры соискателя и заключения трудового договора</w:t>
            </w: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jc w:val="both"/>
            </w:pPr>
            <w:r w:rsidRPr="00277D8E">
              <w:t>В соответствии с Порядком уничтожения и обезличи</w:t>
            </w:r>
            <w:r>
              <w:t>вания персональных данных Детского сада</w:t>
            </w:r>
            <w:r w:rsidRPr="00277D8E">
              <w:t xml:space="preserve"> в зависимости от типа носителя персональных данных</w:t>
            </w:r>
          </w:p>
        </w:tc>
      </w:tr>
      <w:tr w:rsidR="000E5801" w:rsidRPr="0022468E" w:rsidTr="00700E0C">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r w:rsidRPr="00277D8E">
              <w:t>Специальные</w:t>
            </w:r>
          </w:p>
          <w:p w:rsidR="000E5801" w:rsidRPr="00277D8E" w:rsidRDefault="000E5801" w:rsidP="00700E0C">
            <w:r w:rsidRPr="00277D8E">
              <w:t>персональные</w:t>
            </w:r>
          </w:p>
          <w:p w:rsidR="000E5801" w:rsidRPr="00277D8E" w:rsidRDefault="000E5801" w:rsidP="00700E0C">
            <w:r w:rsidRPr="00277D8E">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E5801" w:rsidRPr="00277D8E" w:rsidRDefault="000E5801" w:rsidP="00700E0C">
            <w:pPr>
              <w:spacing w:line="255" w:lineRule="atLeast"/>
            </w:pP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Перечень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54518" w:rsidRDefault="000E5801" w:rsidP="00093F4F">
            <w:pPr>
              <w:numPr>
                <w:ilvl w:val="0"/>
                <w:numId w:val="26"/>
              </w:numPr>
            </w:pPr>
            <w:r w:rsidRPr="00254518">
              <w:t xml:space="preserve">фамилия, имя, отчество (в </w:t>
            </w:r>
            <w:proofErr w:type="spellStart"/>
            <w:r w:rsidRPr="00254518">
              <w:t>т.ч</w:t>
            </w:r>
            <w:proofErr w:type="spellEnd"/>
            <w:r w:rsidRPr="00254518">
              <w:t xml:space="preserve">. </w:t>
            </w:r>
            <w:proofErr w:type="gramStart"/>
            <w:r w:rsidRPr="00254518">
              <w:t>предыдущие</w:t>
            </w:r>
            <w:proofErr w:type="gramEnd"/>
            <w:r w:rsidRPr="00254518">
              <w:t xml:space="preserve">); </w:t>
            </w:r>
          </w:p>
          <w:p w:rsidR="000E5801" w:rsidRPr="00254518" w:rsidRDefault="000E5801" w:rsidP="00093F4F">
            <w:pPr>
              <w:numPr>
                <w:ilvl w:val="0"/>
                <w:numId w:val="26"/>
              </w:numPr>
            </w:pPr>
            <w:r w:rsidRPr="00254518">
              <w:t>пол;</w:t>
            </w:r>
          </w:p>
          <w:p w:rsidR="000E5801" w:rsidRPr="00254518" w:rsidRDefault="000E5801" w:rsidP="00093F4F">
            <w:pPr>
              <w:numPr>
                <w:ilvl w:val="0"/>
                <w:numId w:val="26"/>
              </w:numPr>
            </w:pPr>
            <w:r w:rsidRPr="00254518">
              <w:t xml:space="preserve">паспортные данные или данные документа, удостоверяющего личность; </w:t>
            </w:r>
          </w:p>
          <w:p w:rsidR="000E5801" w:rsidRPr="00254518" w:rsidRDefault="000E5801" w:rsidP="00093F4F">
            <w:pPr>
              <w:numPr>
                <w:ilvl w:val="0"/>
                <w:numId w:val="26"/>
              </w:numPr>
            </w:pPr>
            <w:r w:rsidRPr="00254518">
              <w:t xml:space="preserve">дата рождения, место рождения; </w:t>
            </w:r>
          </w:p>
          <w:p w:rsidR="000E5801" w:rsidRPr="00254518" w:rsidRDefault="000E5801" w:rsidP="00093F4F">
            <w:r w:rsidRPr="00254518">
              <w:t>гражданство;</w:t>
            </w:r>
          </w:p>
          <w:p w:rsidR="000E5801" w:rsidRPr="00254518" w:rsidRDefault="000E5801" w:rsidP="00093F4F">
            <w:pPr>
              <w:numPr>
                <w:ilvl w:val="0"/>
                <w:numId w:val="26"/>
              </w:numPr>
            </w:pPr>
            <w:r w:rsidRPr="00254518">
              <w:t>изображение (фотография);</w:t>
            </w:r>
          </w:p>
          <w:p w:rsidR="000E5801" w:rsidRPr="00254518" w:rsidRDefault="000E5801" w:rsidP="00093F4F">
            <w:pPr>
              <w:numPr>
                <w:ilvl w:val="0"/>
                <w:numId w:val="26"/>
              </w:numPr>
            </w:pPr>
            <w:r w:rsidRPr="00254518">
              <w:t>отношение к воинской обязанности и иные сведения военного билета и приписного удостоверения;</w:t>
            </w:r>
          </w:p>
          <w:p w:rsidR="000E5801" w:rsidRPr="00254518" w:rsidRDefault="000E5801" w:rsidP="00093F4F">
            <w:pPr>
              <w:numPr>
                <w:ilvl w:val="0"/>
                <w:numId w:val="26"/>
              </w:numPr>
            </w:pPr>
            <w:r w:rsidRPr="00254518">
              <w:t xml:space="preserve">данные документов о профессиональном образовании, профессиональной </w:t>
            </w:r>
            <w:r w:rsidRPr="00254518">
              <w:lastRenderedPageBreak/>
              <w:t>переподготовке, повышении квалификации, стажировке;</w:t>
            </w:r>
          </w:p>
          <w:p w:rsidR="000E5801" w:rsidRPr="00254518" w:rsidRDefault="000E5801" w:rsidP="00093F4F">
            <w:pPr>
              <w:numPr>
                <w:ilvl w:val="0"/>
                <w:numId w:val="26"/>
              </w:numPr>
            </w:pPr>
            <w:r w:rsidRPr="00254518">
              <w:t>данные документов о подтверждении специальных знаний;</w:t>
            </w:r>
          </w:p>
          <w:p w:rsidR="000E5801" w:rsidRPr="00254518" w:rsidRDefault="000E5801" w:rsidP="00093F4F">
            <w:pPr>
              <w:numPr>
                <w:ilvl w:val="0"/>
                <w:numId w:val="26"/>
              </w:numPr>
            </w:pPr>
            <w:r w:rsidRPr="00254518">
              <w:t>данные документов о присвоении ученой степени, ученого звания, списки научных трудов и изобретений и сведения о наградах и званиях;</w:t>
            </w:r>
          </w:p>
          <w:p w:rsidR="000E5801" w:rsidRPr="00254518" w:rsidRDefault="000E5801" w:rsidP="00093F4F">
            <w:pPr>
              <w:numPr>
                <w:ilvl w:val="0"/>
                <w:numId w:val="26"/>
              </w:numPr>
            </w:pPr>
            <w:r w:rsidRPr="00254518">
              <w:t>знание иностранных языков;</w:t>
            </w:r>
          </w:p>
          <w:p w:rsidR="000E5801" w:rsidRPr="00254518" w:rsidRDefault="000E5801" w:rsidP="00093F4F">
            <w:pPr>
              <w:numPr>
                <w:ilvl w:val="0"/>
                <w:numId w:val="26"/>
              </w:numPr>
            </w:pPr>
            <w:r w:rsidRPr="00254518">
              <w:t>семейное положение и данные о составе и членах семьи;</w:t>
            </w:r>
          </w:p>
          <w:p w:rsidR="000E5801" w:rsidRPr="00254518" w:rsidRDefault="000E5801" w:rsidP="00093F4F">
            <w:pPr>
              <w:numPr>
                <w:ilvl w:val="0"/>
                <w:numId w:val="26"/>
              </w:numPr>
            </w:pPr>
            <w:r w:rsidRPr="00254518">
              <w:t>сведения о социальных льготах, пенсионном обеспечении и страховании;</w:t>
            </w:r>
          </w:p>
          <w:p w:rsidR="000E5801" w:rsidRPr="00254518" w:rsidRDefault="000E5801" w:rsidP="00093F4F">
            <w:pPr>
              <w:numPr>
                <w:ilvl w:val="0"/>
                <w:numId w:val="26"/>
              </w:numPr>
            </w:pPr>
            <w:r w:rsidRPr="00254518">
              <w:t>данные документов об инвалидности (при наличии);</w:t>
            </w:r>
          </w:p>
          <w:p w:rsidR="000E5801" w:rsidRPr="00254518" w:rsidRDefault="000E5801" w:rsidP="00093F4F">
            <w:pPr>
              <w:numPr>
                <w:ilvl w:val="0"/>
                <w:numId w:val="26"/>
              </w:numPr>
            </w:pPr>
            <w:r w:rsidRPr="00254518">
              <w:t>стаж работы и другие данные трудовой книжки и вкладыша к трудовой книжке;</w:t>
            </w:r>
          </w:p>
          <w:p w:rsidR="000E5801" w:rsidRPr="00254518" w:rsidRDefault="000E5801" w:rsidP="00093F4F">
            <w:pPr>
              <w:numPr>
                <w:ilvl w:val="0"/>
                <w:numId w:val="26"/>
              </w:numPr>
            </w:pPr>
            <w:r w:rsidRPr="00254518">
              <w:t>должность, квалификационный уровень;</w:t>
            </w:r>
          </w:p>
          <w:p w:rsidR="000E5801" w:rsidRPr="00254518" w:rsidRDefault="000E5801" w:rsidP="00093F4F">
            <w:pPr>
              <w:numPr>
                <w:ilvl w:val="0"/>
                <w:numId w:val="26"/>
              </w:numPr>
            </w:pPr>
            <w:r w:rsidRPr="00254518">
              <w:t>сведения о заработной плате (доходах), банковских счетах, картах;</w:t>
            </w:r>
          </w:p>
          <w:p w:rsidR="000E5801" w:rsidRPr="00254518" w:rsidRDefault="000E5801" w:rsidP="00093F4F">
            <w:pPr>
              <w:numPr>
                <w:ilvl w:val="0"/>
                <w:numId w:val="26"/>
              </w:numPr>
            </w:pPr>
            <w:r w:rsidRPr="00254518">
              <w:t>адрес места жительства (по регистрации и фактический), дата регистрации по указанному месту жительства;</w:t>
            </w:r>
          </w:p>
          <w:p w:rsidR="000E5801" w:rsidRPr="00254518" w:rsidRDefault="000E5801" w:rsidP="00093F4F">
            <w:pPr>
              <w:numPr>
                <w:ilvl w:val="0"/>
                <w:numId w:val="26"/>
              </w:numPr>
            </w:pPr>
            <w:r w:rsidRPr="00254518">
              <w:t>номер телефона (стационарный домашний, мобильный);</w:t>
            </w:r>
          </w:p>
          <w:p w:rsidR="000E5801" w:rsidRPr="00254518" w:rsidRDefault="000E5801" w:rsidP="00093F4F">
            <w:pPr>
              <w:numPr>
                <w:ilvl w:val="0"/>
                <w:numId w:val="26"/>
              </w:numPr>
            </w:pPr>
            <w:r w:rsidRPr="00254518">
              <w:t xml:space="preserve">данные свидетельства </w:t>
            </w:r>
            <w:proofErr w:type="gramStart"/>
            <w:r w:rsidRPr="00254518">
              <w:t>о постановке на учет в налоговом органе физического лица по месту жительства на территории</w:t>
            </w:r>
            <w:proofErr w:type="gramEnd"/>
            <w:r w:rsidRPr="00254518">
              <w:t xml:space="preserve"> РФ (ИНН);</w:t>
            </w:r>
          </w:p>
          <w:p w:rsidR="000E5801" w:rsidRPr="00254518" w:rsidRDefault="000E5801" w:rsidP="00093F4F">
            <w:pPr>
              <w:numPr>
                <w:ilvl w:val="0"/>
                <w:numId w:val="26"/>
              </w:numPr>
            </w:pPr>
            <w:r w:rsidRPr="00254518">
              <w:t>данные страхового номера индивидуального лицевого счета;</w:t>
            </w:r>
          </w:p>
          <w:p w:rsidR="000E5801" w:rsidRDefault="000E5801" w:rsidP="00093F4F">
            <w:pPr>
              <w:numPr>
                <w:ilvl w:val="0"/>
                <w:numId w:val="26"/>
              </w:numPr>
            </w:pPr>
            <w:r w:rsidRPr="00254518">
              <w:t>данные страхового медицинского полиса об</w:t>
            </w:r>
            <w:r>
              <w:t>язательного страхования граждан;</w:t>
            </w:r>
          </w:p>
          <w:p w:rsidR="000E5801" w:rsidRPr="00254518" w:rsidRDefault="000E5801" w:rsidP="00093F4F">
            <w:pPr>
              <w:numPr>
                <w:ilvl w:val="0"/>
                <w:numId w:val="26"/>
              </w:numPr>
            </w:pPr>
            <w:r w:rsidRPr="00254518">
              <w:t xml:space="preserve">иные персональные данные, </w:t>
            </w:r>
            <w:r w:rsidRPr="00254518">
              <w:lastRenderedPageBreak/>
              <w:t>предоставля</w:t>
            </w:r>
            <w:r w:rsidR="00093F4F">
              <w:t xml:space="preserve">емые работниками в соответствии </w:t>
            </w:r>
            <w:r w:rsidRPr="00254518">
              <w:t>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Default="000E5801" w:rsidP="00700E0C">
            <w:pPr>
              <w:spacing w:after="150" w:line="255" w:lineRule="atLeast"/>
            </w:pPr>
            <w:r w:rsidRPr="00277D8E">
              <w:lastRenderedPageBreak/>
              <w:t>Сведения о состоянии здоровья</w:t>
            </w:r>
          </w:p>
          <w:p w:rsidR="000E5801" w:rsidRPr="001431E1" w:rsidRDefault="000E5801" w:rsidP="00700E0C">
            <w:pPr>
              <w:jc w:val="both"/>
              <w:rPr>
                <w:color w:val="000000"/>
                <w:shd w:val="clear" w:color="auto" w:fill="FFFFFF"/>
              </w:rPr>
            </w:pPr>
            <w:r w:rsidRPr="001431E1">
              <w:rPr>
                <w:color w:val="000000"/>
                <w:shd w:val="clear" w:color="auto" w:fill="FFFFFF"/>
              </w:rPr>
              <w:t xml:space="preserve">Сведения </w:t>
            </w:r>
          </w:p>
          <w:p w:rsidR="000E5801" w:rsidRPr="001431E1" w:rsidRDefault="000E5801" w:rsidP="00700E0C">
            <w:pPr>
              <w:jc w:val="both"/>
            </w:pPr>
            <w:r w:rsidRPr="001431E1">
              <w:rPr>
                <w:color w:val="000000"/>
                <w:shd w:val="clear" w:color="auto" w:fill="FFFFFF"/>
              </w:rPr>
              <w:t>о наличии/отсутствии судимости</w:t>
            </w:r>
          </w:p>
          <w:p w:rsidR="000E5801" w:rsidRPr="00277D8E" w:rsidRDefault="000E5801" w:rsidP="00700E0C">
            <w:pPr>
              <w:spacing w:after="150" w:line="255" w:lineRule="atLeast"/>
            </w:pP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E5801" w:rsidRPr="00277D8E" w:rsidRDefault="000E5801" w:rsidP="00700E0C">
            <w:pPr>
              <w:spacing w:after="150" w:line="255" w:lineRule="atLeast"/>
            </w:pPr>
          </w:p>
        </w:tc>
      </w:tr>
      <w:tr w:rsidR="000E5801" w:rsidRPr="0022468E" w:rsidTr="0099402D">
        <w:trPr>
          <w:trHeight w:val="557"/>
        </w:trPr>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Работники, их родственники</w:t>
            </w: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Автоматизированная обработка и без средств автоматизации, в том числе:</w:t>
            </w:r>
          </w:p>
          <w:p w:rsidR="000E5801" w:rsidRPr="00277D8E" w:rsidRDefault="000E5801" w:rsidP="00417464">
            <w:pPr>
              <w:numPr>
                <w:ilvl w:val="0"/>
                <w:numId w:val="27"/>
              </w:numPr>
              <w:spacing w:line="255" w:lineRule="atLeast"/>
              <w:ind w:left="270"/>
            </w:pPr>
            <w:r w:rsidRPr="00277D8E">
              <w:t>получение персональных данных в устной и письменной форме непосредственно от субъектов персональных данных;</w:t>
            </w:r>
          </w:p>
          <w:p w:rsidR="000E5801" w:rsidRPr="00277D8E" w:rsidRDefault="000E5801" w:rsidP="00417464">
            <w:pPr>
              <w:numPr>
                <w:ilvl w:val="0"/>
                <w:numId w:val="27"/>
              </w:numPr>
              <w:spacing w:line="255" w:lineRule="atLeast"/>
              <w:ind w:left="270"/>
            </w:pPr>
            <w:r w:rsidRPr="00277D8E">
              <w:t>внесения персональных данных в журналы, реестры и информац</w:t>
            </w:r>
            <w:r>
              <w:t xml:space="preserve">ионные </w:t>
            </w:r>
            <w:proofErr w:type="gramStart"/>
            <w:r>
              <w:t>системы</w:t>
            </w:r>
            <w:proofErr w:type="gramEnd"/>
            <w:r>
              <w:t xml:space="preserve"> и документы МАДОУ</w:t>
            </w: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В течение срока действия трудового договора</w:t>
            </w: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В соответствии с Порядком уничтожения и обезлич</w:t>
            </w:r>
            <w:r>
              <w:t>ивания персональных данных МАДОУ</w:t>
            </w:r>
            <w:r w:rsidRPr="00277D8E">
              <w:t xml:space="preserve"> в зависимости от типа носителя персональных данных</w:t>
            </w:r>
          </w:p>
        </w:tc>
      </w:tr>
      <w:tr w:rsidR="000E5801" w:rsidRPr="0022468E" w:rsidTr="00700E0C">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rPr>
                <w:b/>
                <w:bCs/>
              </w:rPr>
              <w:t>3. Цель обработки: реализация гражданско-правовых договоров, стороной, выгодоприобретателем или по</w:t>
            </w:r>
            <w:r>
              <w:rPr>
                <w:b/>
                <w:bCs/>
              </w:rPr>
              <w:t>лучателем которых является МАДОУ</w:t>
            </w: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Персональные данные</w:t>
            </w: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417464">
            <w:pPr>
              <w:numPr>
                <w:ilvl w:val="0"/>
                <w:numId w:val="28"/>
              </w:numPr>
              <w:spacing w:line="255" w:lineRule="atLeast"/>
              <w:ind w:left="270"/>
            </w:pPr>
            <w:r w:rsidRPr="00277D8E">
              <w:t>фамилия, имя, отчество;</w:t>
            </w:r>
          </w:p>
          <w:p w:rsidR="000E5801" w:rsidRPr="00277D8E" w:rsidRDefault="000E5801" w:rsidP="00417464">
            <w:pPr>
              <w:numPr>
                <w:ilvl w:val="0"/>
                <w:numId w:val="28"/>
              </w:numPr>
              <w:spacing w:line="255" w:lineRule="atLeast"/>
              <w:ind w:left="270"/>
            </w:pPr>
            <w:r w:rsidRPr="00277D8E">
              <w:t>паспортные данные;</w:t>
            </w:r>
          </w:p>
          <w:p w:rsidR="000E5801" w:rsidRPr="00277D8E" w:rsidRDefault="000E5801" w:rsidP="00417464">
            <w:pPr>
              <w:numPr>
                <w:ilvl w:val="0"/>
                <w:numId w:val="28"/>
              </w:numPr>
              <w:spacing w:line="255" w:lineRule="atLeast"/>
              <w:ind w:left="270"/>
            </w:pPr>
            <w:r w:rsidRPr="00277D8E">
              <w:t>адрес регистрации и (или) фактического проживания;</w:t>
            </w:r>
          </w:p>
          <w:p w:rsidR="000E5801" w:rsidRPr="00277D8E" w:rsidRDefault="000E5801" w:rsidP="00417464">
            <w:pPr>
              <w:numPr>
                <w:ilvl w:val="0"/>
                <w:numId w:val="28"/>
              </w:numPr>
              <w:spacing w:line="255" w:lineRule="atLeast"/>
              <w:ind w:left="270"/>
            </w:pPr>
            <w:r w:rsidRPr="00277D8E">
              <w:t>контактные данные;</w:t>
            </w:r>
          </w:p>
          <w:p w:rsidR="000E5801" w:rsidRPr="00277D8E" w:rsidRDefault="000E5801" w:rsidP="00417464">
            <w:pPr>
              <w:numPr>
                <w:ilvl w:val="0"/>
                <w:numId w:val="28"/>
              </w:numPr>
              <w:spacing w:line="255" w:lineRule="atLeast"/>
              <w:ind w:left="270"/>
            </w:pPr>
            <w:r w:rsidRPr="00277D8E">
              <w:t>индивидуальный номер налогоплательщика;</w:t>
            </w:r>
          </w:p>
          <w:p w:rsidR="000E5801" w:rsidRPr="00277D8E" w:rsidRDefault="000E5801" w:rsidP="00417464">
            <w:pPr>
              <w:numPr>
                <w:ilvl w:val="0"/>
                <w:numId w:val="28"/>
              </w:numPr>
              <w:spacing w:line="255" w:lineRule="atLeast"/>
              <w:ind w:left="270"/>
            </w:pPr>
            <w:r w:rsidRPr="00277D8E">
              <w:t>страховой номер индивидуального лицевого счета (СНИЛС);</w:t>
            </w:r>
          </w:p>
          <w:p w:rsidR="000E5801" w:rsidRPr="00277D8E" w:rsidRDefault="000E5801" w:rsidP="00417464">
            <w:pPr>
              <w:numPr>
                <w:ilvl w:val="0"/>
                <w:numId w:val="28"/>
              </w:numPr>
              <w:spacing w:line="255" w:lineRule="atLeast"/>
              <w:ind w:left="270"/>
            </w:pPr>
            <w:r w:rsidRPr="00277D8E">
              <w:t>номер расчетного счета;</w:t>
            </w:r>
          </w:p>
          <w:p w:rsidR="000E5801" w:rsidRPr="00277D8E" w:rsidRDefault="000E5801" w:rsidP="00417464">
            <w:pPr>
              <w:numPr>
                <w:ilvl w:val="0"/>
                <w:numId w:val="28"/>
              </w:numPr>
              <w:spacing w:line="255" w:lineRule="atLeast"/>
              <w:ind w:left="270"/>
            </w:pPr>
            <w:r w:rsidRPr="00277D8E">
              <w:t>номер банковской карты;</w:t>
            </w:r>
          </w:p>
          <w:p w:rsidR="000E5801" w:rsidRPr="00277D8E" w:rsidRDefault="000E5801" w:rsidP="00417464">
            <w:pPr>
              <w:numPr>
                <w:ilvl w:val="0"/>
                <w:numId w:val="28"/>
              </w:numPr>
              <w:spacing w:line="255" w:lineRule="atLeast"/>
              <w:ind w:left="270"/>
            </w:pPr>
            <w:r w:rsidRPr="00277D8E">
              <w:t>иные персональные данные, предоставляемые физическими лицами, необходимые для заключения и исполнения договоров</w:t>
            </w:r>
          </w:p>
        </w:tc>
      </w:tr>
      <w:tr w:rsidR="000E5801" w:rsidRPr="0022468E" w:rsidTr="0099402D">
        <w:trPr>
          <w:trHeight w:val="478"/>
        </w:trPr>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Контрагенты, партнеры, стороны договора</w:t>
            </w: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Автоматизированная обработка и без средств автоматизации, в том числе:</w:t>
            </w:r>
          </w:p>
          <w:p w:rsidR="000E5801" w:rsidRPr="00277D8E" w:rsidRDefault="000E5801" w:rsidP="00417464">
            <w:pPr>
              <w:numPr>
                <w:ilvl w:val="0"/>
                <w:numId w:val="29"/>
              </w:numPr>
              <w:spacing w:line="255" w:lineRule="atLeast"/>
              <w:ind w:left="270"/>
            </w:pPr>
            <w:r w:rsidRPr="00277D8E">
              <w:t>получение персональных данных в устной и письменной форме непосредственно от субъектов персональных данных;</w:t>
            </w:r>
          </w:p>
          <w:p w:rsidR="000E5801" w:rsidRPr="00277D8E" w:rsidRDefault="000E5801" w:rsidP="00417464">
            <w:pPr>
              <w:numPr>
                <w:ilvl w:val="0"/>
                <w:numId w:val="29"/>
              </w:numPr>
              <w:spacing w:line="255" w:lineRule="atLeast"/>
              <w:ind w:left="270"/>
            </w:pPr>
            <w:r w:rsidRPr="00277D8E">
              <w:t>внесения персональных данных в журналы, реестры и информац</w:t>
            </w:r>
            <w:r>
              <w:t xml:space="preserve">ионные </w:t>
            </w:r>
            <w:proofErr w:type="gramStart"/>
            <w:r>
              <w:t>системы</w:t>
            </w:r>
            <w:proofErr w:type="gramEnd"/>
            <w:r>
              <w:t xml:space="preserve"> и документы Детского сада</w:t>
            </w: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В течение срока, необходимого для исполнения заключенного договора</w:t>
            </w: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w:t>
            </w:r>
          </w:p>
        </w:tc>
      </w:tr>
      <w:tr w:rsidR="000E5801" w:rsidRPr="0022468E" w:rsidTr="00700E0C">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lastRenderedPageBreak/>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5801" w:rsidRPr="00277D8E" w:rsidRDefault="000E5801" w:rsidP="00700E0C">
            <w:pPr>
              <w:spacing w:after="150" w:line="255" w:lineRule="atLeast"/>
            </w:pPr>
            <w:r w:rsidRPr="00277D8E">
              <w:t>В соответствии с Порядком уничтожения и обезли</w:t>
            </w:r>
            <w:r>
              <w:t>чивания персональных данных Детского сада</w:t>
            </w:r>
            <w:r w:rsidRPr="00277D8E">
              <w:t xml:space="preserve"> в зависимости от типа носителя персональных данных</w:t>
            </w:r>
          </w:p>
        </w:tc>
      </w:tr>
    </w:tbl>
    <w:p w:rsidR="000E5801" w:rsidRPr="006D29F2" w:rsidRDefault="000E5801" w:rsidP="0099402D">
      <w:pPr>
        <w:ind w:firstLine="709"/>
        <w:jc w:val="both"/>
        <w:rPr>
          <w:color w:val="000000" w:themeColor="text1"/>
        </w:rPr>
      </w:pPr>
      <w:r>
        <w:t xml:space="preserve"> </w:t>
      </w:r>
      <w:r w:rsidRPr="006D29F2">
        <w:rPr>
          <w:b/>
          <w:bCs/>
          <w:color w:val="000000" w:themeColor="text1"/>
        </w:rPr>
        <w:t>4. Сбор, обработка и хранение персональных данных</w:t>
      </w:r>
    </w:p>
    <w:p w:rsidR="000E5801" w:rsidRPr="00037DC4" w:rsidRDefault="000E5801" w:rsidP="000E5801">
      <w:pPr>
        <w:ind w:firstLine="709"/>
        <w:jc w:val="both"/>
      </w:pPr>
      <w:r>
        <w:t>4</w:t>
      </w:r>
      <w:r w:rsidRPr="00037DC4">
        <w:t>.1. Сбор персональных данных соискателей осу</w:t>
      </w:r>
      <w:r>
        <w:t>ществляет должностное лицо МАДОУ</w:t>
      </w:r>
      <w:r w:rsidRPr="00037DC4">
        <w:t>, которому поручен подбор кадров, в том числе из общедоступной информации о соискателях в интернете.</w:t>
      </w:r>
    </w:p>
    <w:p w:rsidR="000E5801" w:rsidRPr="00037DC4" w:rsidRDefault="000E5801" w:rsidP="000E5801">
      <w:pPr>
        <w:ind w:firstLine="709"/>
        <w:jc w:val="both"/>
      </w:pPr>
      <w:r>
        <w:t>4</w:t>
      </w:r>
      <w:r w:rsidRPr="00037DC4">
        <w:t>.2. Сбор персональных данных работников осуществляет работник, назначенный директором, у самих работников. Если персональные данные работника можно полу</w:t>
      </w:r>
      <w:r>
        <w:t>чить только у третьих лиц, МАДОУ</w:t>
      </w:r>
      <w:r w:rsidRPr="00037DC4">
        <w:t xml:space="preserve"> уведомляет об этом работника и берет у него письменное согласие на получение данных.</w:t>
      </w:r>
    </w:p>
    <w:p w:rsidR="000E5801" w:rsidRPr="00037DC4" w:rsidRDefault="000E5801" w:rsidP="000E5801">
      <w:pPr>
        <w:ind w:firstLine="709"/>
        <w:jc w:val="both"/>
      </w:pPr>
      <w:r>
        <w:t>4</w:t>
      </w:r>
      <w:r w:rsidRPr="00037DC4">
        <w:t>.3. Сбор персональных данных родственников работника осуществляется со слов работника и из документов, которые предоставил работник.</w:t>
      </w:r>
    </w:p>
    <w:p w:rsidR="000E5801" w:rsidRPr="00037DC4" w:rsidRDefault="000E5801" w:rsidP="000E5801">
      <w:pPr>
        <w:ind w:firstLine="709"/>
        <w:jc w:val="both"/>
      </w:pPr>
      <w:r>
        <w:t>4</w:t>
      </w:r>
      <w:r w:rsidRPr="00037DC4">
        <w:t>.4. Обработка персональных данных соискателей ведется исключительно в целях определения возможности их трудоустройства.</w:t>
      </w:r>
    </w:p>
    <w:p w:rsidR="000E5801" w:rsidRPr="00037DC4" w:rsidRDefault="000E5801" w:rsidP="000E5801">
      <w:pPr>
        <w:ind w:firstLine="709"/>
        <w:jc w:val="both"/>
      </w:pPr>
      <w:r>
        <w:t>4</w:t>
      </w:r>
      <w:r w:rsidRPr="00037DC4">
        <w:t>.5.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0E5801" w:rsidRPr="00037DC4" w:rsidRDefault="000E5801" w:rsidP="000E5801">
      <w:pPr>
        <w:ind w:firstLine="709"/>
        <w:jc w:val="both"/>
      </w:pPr>
      <w:r>
        <w:t>4</w:t>
      </w:r>
      <w:r w:rsidRPr="00037DC4">
        <w:t>.6.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0E5801" w:rsidRPr="00037DC4" w:rsidRDefault="000E5801" w:rsidP="000E5801">
      <w:pPr>
        <w:ind w:firstLine="709"/>
        <w:jc w:val="both"/>
      </w:pPr>
      <w:r>
        <w:t>4</w:t>
      </w:r>
      <w:r w:rsidRPr="00037DC4">
        <w:t>.7.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0E5801" w:rsidRPr="00037DC4" w:rsidRDefault="000E5801" w:rsidP="000E5801">
      <w:pPr>
        <w:ind w:firstLine="709"/>
        <w:jc w:val="both"/>
      </w:pPr>
      <w:r>
        <w:t>4</w:t>
      </w:r>
      <w:r w:rsidRPr="00037DC4">
        <w:t>.8.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0E5801" w:rsidRPr="00037DC4" w:rsidRDefault="000E5801" w:rsidP="000E5801">
      <w:pPr>
        <w:ind w:firstLine="709"/>
        <w:jc w:val="both"/>
      </w:pPr>
      <w:r>
        <w:t>4</w:t>
      </w:r>
      <w:r w:rsidRPr="00037DC4">
        <w:t>.9.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0E5801" w:rsidRPr="00037DC4" w:rsidRDefault="000E5801" w:rsidP="000E5801">
      <w:pPr>
        <w:ind w:firstLine="709"/>
        <w:jc w:val="both"/>
      </w:pPr>
      <w:r>
        <w:t>4</w:t>
      </w:r>
      <w:r w:rsidRPr="00037DC4">
        <w:t>.10. Личные дела, трудовые и медицинские книжки работников хранятся в бумажном ви</w:t>
      </w:r>
      <w:r>
        <w:t>де в папках в кабинете специалиста по кадрам</w:t>
      </w:r>
      <w:r w:rsidRPr="00037DC4">
        <w:t xml:space="preserve"> в специально отведенной секции сейфа, обеспечивающего защиту от несанкционированного доступа.</w:t>
      </w:r>
    </w:p>
    <w:p w:rsidR="000E5801" w:rsidRPr="00037DC4" w:rsidRDefault="000E5801" w:rsidP="000E5801">
      <w:pPr>
        <w:ind w:firstLine="709"/>
        <w:jc w:val="both"/>
      </w:pPr>
      <w:r>
        <w:t>4.11</w:t>
      </w:r>
      <w:r w:rsidRPr="00037DC4">
        <w:t>. Документы соискателя, который не был трудоустроен, уничтожаются в течение </w:t>
      </w:r>
      <w:r w:rsidRPr="00FB0A6F">
        <w:t>30 дней</w:t>
      </w:r>
      <w:r w:rsidRPr="00037DC4">
        <w:t> с момента принятия решения об отказе в трудоустройстве.</w:t>
      </w:r>
    </w:p>
    <w:p w:rsidR="000E5801" w:rsidRPr="00037DC4" w:rsidRDefault="000E5801" w:rsidP="000E5801">
      <w:pPr>
        <w:ind w:firstLine="709"/>
        <w:jc w:val="both"/>
      </w:pPr>
      <w:r>
        <w:t>4.12</w:t>
      </w:r>
      <w:r w:rsidRPr="00037DC4">
        <w:t>.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0E5801" w:rsidRPr="00037DC4" w:rsidRDefault="000E5801" w:rsidP="000E5801">
      <w:pPr>
        <w:ind w:firstLine="709"/>
        <w:jc w:val="both"/>
      </w:pPr>
      <w:r>
        <w:t>4.13</w:t>
      </w:r>
      <w:r w:rsidRPr="00037DC4">
        <w:t>.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w:t>
      </w:r>
      <w:r w:rsidRPr="00624BAF">
        <w:t>Трудового кодекса</w:t>
      </w:r>
      <w:r w:rsidRPr="00037DC4">
        <w:t> или иного федерального закона.</w:t>
      </w:r>
    </w:p>
    <w:p w:rsidR="000E5801" w:rsidRPr="00037DC4" w:rsidRDefault="000E5801" w:rsidP="000E5801">
      <w:pPr>
        <w:ind w:firstLine="709"/>
        <w:jc w:val="both"/>
      </w:pPr>
      <w:r>
        <w:t>4.14</w:t>
      </w:r>
      <w:r w:rsidRPr="00037DC4">
        <w:t>. Персональные данные оценочного характера работник вправе дополнить заявлением, выражающим его собственную точку зрения.</w:t>
      </w:r>
    </w:p>
    <w:p w:rsidR="000E5801" w:rsidRPr="00FB0A6F" w:rsidRDefault="000E5801" w:rsidP="000E5801">
      <w:pPr>
        <w:ind w:firstLine="709"/>
        <w:jc w:val="both"/>
      </w:pPr>
      <w:r>
        <w:t>4</w:t>
      </w:r>
      <w:r w:rsidRPr="00FB0A6F">
        <w:t>.1</w:t>
      </w:r>
      <w:r>
        <w:t>6. По требованию работника Работодатель обязан</w:t>
      </w:r>
      <w:r w:rsidRPr="00FB0A6F">
        <w:t xml:space="preserve">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0E5801" w:rsidRDefault="000E5801" w:rsidP="000E5801">
      <w:pPr>
        <w:spacing w:after="150"/>
        <w:jc w:val="center"/>
        <w:rPr>
          <w:b/>
          <w:bCs/>
        </w:rPr>
      </w:pPr>
    </w:p>
    <w:p w:rsidR="000E5801" w:rsidRPr="00AC24E0" w:rsidRDefault="000E5801" w:rsidP="000E5801">
      <w:pPr>
        <w:spacing w:after="150"/>
        <w:jc w:val="center"/>
      </w:pPr>
      <w:r w:rsidRPr="00AC24E0">
        <w:rPr>
          <w:b/>
          <w:bCs/>
        </w:rPr>
        <w:t>5. Доступ к персональным данным</w:t>
      </w:r>
    </w:p>
    <w:p w:rsidR="000E5801" w:rsidRPr="00AC24E0" w:rsidRDefault="000E5801" w:rsidP="000E5801">
      <w:pPr>
        <w:ind w:firstLine="709"/>
        <w:jc w:val="both"/>
      </w:pPr>
      <w:r w:rsidRPr="00AC24E0">
        <w:t>5.1. Доступ к персональным данным соискателя, работников и их родственников имеет директор в полном объеме.</w:t>
      </w:r>
    </w:p>
    <w:p w:rsidR="000E5801" w:rsidRDefault="000E5801" w:rsidP="000E5801">
      <w:pPr>
        <w:ind w:firstLine="709"/>
        <w:jc w:val="both"/>
      </w:pPr>
      <w:r w:rsidRPr="00AC24E0">
        <w:lastRenderedPageBreak/>
        <w:t>5.2. Перечень работников, допущенных к обработке персональных данных соискателей</w:t>
      </w:r>
      <w:r>
        <w:t>, работников и их родственников:</w:t>
      </w:r>
    </w:p>
    <w:p w:rsidR="000E5801" w:rsidRDefault="0099402D" w:rsidP="00417464">
      <w:pPr>
        <w:pStyle w:val="aff1"/>
        <w:numPr>
          <w:ilvl w:val="0"/>
          <w:numId w:val="36"/>
        </w:numPr>
        <w:contextualSpacing/>
        <w:jc w:val="both"/>
      </w:pPr>
      <w:r>
        <w:t>заведующий</w:t>
      </w:r>
      <w:r w:rsidR="000E5801">
        <w:t>;</w:t>
      </w:r>
    </w:p>
    <w:p w:rsidR="000E5801" w:rsidRPr="00354EFC" w:rsidRDefault="000E5801" w:rsidP="00417464">
      <w:pPr>
        <w:pStyle w:val="aff1"/>
        <w:numPr>
          <w:ilvl w:val="0"/>
          <w:numId w:val="36"/>
        </w:numPr>
        <w:contextualSpacing/>
        <w:jc w:val="both"/>
      </w:pPr>
      <w:r>
        <w:t>ответственный за обработку персональных данных (секретарь);</w:t>
      </w:r>
    </w:p>
    <w:p w:rsidR="000E5801" w:rsidRPr="00354EFC" w:rsidRDefault="000E5801" w:rsidP="00417464">
      <w:pPr>
        <w:numPr>
          <w:ilvl w:val="0"/>
          <w:numId w:val="31"/>
        </w:numPr>
        <w:ind w:left="714" w:hanging="357"/>
      </w:pPr>
      <w:proofErr w:type="gramStart"/>
      <w:r>
        <w:t>ответственный</w:t>
      </w:r>
      <w:proofErr w:type="gramEnd"/>
      <w:r>
        <w:t xml:space="preserve">  за работу  с </w:t>
      </w:r>
      <w:r w:rsidRPr="00354EFC">
        <w:t xml:space="preserve"> кадрам</w:t>
      </w:r>
      <w:r>
        <w:t>и</w:t>
      </w:r>
      <w:r w:rsidRPr="00354EFC">
        <w:t>;</w:t>
      </w:r>
    </w:p>
    <w:p w:rsidR="000E5801" w:rsidRPr="00354EFC" w:rsidRDefault="000E5801" w:rsidP="00417464">
      <w:pPr>
        <w:numPr>
          <w:ilvl w:val="0"/>
          <w:numId w:val="31"/>
        </w:numPr>
        <w:ind w:left="714" w:hanging="357"/>
      </w:pPr>
      <w:r w:rsidRPr="00354EFC">
        <w:t xml:space="preserve"> бухгалтер;</w:t>
      </w:r>
    </w:p>
    <w:p w:rsidR="000E5801" w:rsidRDefault="000E5801" w:rsidP="00417464">
      <w:pPr>
        <w:numPr>
          <w:ilvl w:val="0"/>
          <w:numId w:val="31"/>
        </w:numPr>
        <w:ind w:left="714" w:hanging="357"/>
      </w:pPr>
      <w:proofErr w:type="gramStart"/>
      <w:r>
        <w:t>ответственный</w:t>
      </w:r>
      <w:proofErr w:type="gramEnd"/>
      <w:r>
        <w:t xml:space="preserve"> по охране труда;</w:t>
      </w:r>
    </w:p>
    <w:p w:rsidR="000E5801" w:rsidRDefault="000E5801" w:rsidP="00417464">
      <w:pPr>
        <w:numPr>
          <w:ilvl w:val="0"/>
          <w:numId w:val="31"/>
        </w:numPr>
        <w:ind w:left="714" w:hanging="357"/>
      </w:pPr>
      <w:r>
        <w:t>председатель профкома;</w:t>
      </w:r>
    </w:p>
    <w:p w:rsidR="000E5801" w:rsidRPr="00354EFC" w:rsidRDefault="000E5801" w:rsidP="00417464">
      <w:pPr>
        <w:numPr>
          <w:ilvl w:val="0"/>
          <w:numId w:val="31"/>
        </w:numPr>
        <w:ind w:left="714" w:hanging="357"/>
      </w:pPr>
      <w:r>
        <w:t>медицинский работник</w:t>
      </w:r>
    </w:p>
    <w:p w:rsidR="000E5801" w:rsidRPr="0037185D" w:rsidRDefault="000E5801" w:rsidP="000E5801">
      <w:pPr>
        <w:spacing w:after="150"/>
        <w:jc w:val="center"/>
      </w:pPr>
      <w:r w:rsidRPr="0037185D">
        <w:rPr>
          <w:b/>
          <w:bCs/>
        </w:rPr>
        <w:t>6. Передача персональных данных</w:t>
      </w:r>
    </w:p>
    <w:p w:rsidR="000E5801" w:rsidRPr="0037185D" w:rsidRDefault="000E5801" w:rsidP="000E5801">
      <w:pPr>
        <w:ind w:firstLine="709"/>
        <w:jc w:val="both"/>
      </w:pPr>
      <w:r w:rsidRPr="0037185D">
        <w:t>6</w:t>
      </w:r>
      <w:r>
        <w:t>.1. Работники МАДОУ</w:t>
      </w:r>
      <w:r w:rsidRPr="0037185D">
        <w:t>,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0E5801" w:rsidRPr="0037185D" w:rsidRDefault="000E5801" w:rsidP="000E5801">
      <w:pPr>
        <w:ind w:firstLine="709"/>
        <w:jc w:val="both"/>
      </w:pPr>
      <w:r w:rsidRPr="0037185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0E5801" w:rsidRPr="0037185D" w:rsidRDefault="000E5801" w:rsidP="00417464">
      <w:pPr>
        <w:numPr>
          <w:ilvl w:val="0"/>
          <w:numId w:val="30"/>
        </w:numPr>
        <w:ind w:left="714" w:hanging="357"/>
        <w:jc w:val="both"/>
      </w:pPr>
      <w:r w:rsidRPr="0037185D">
        <w:t>для предупреждения угрозы жизни и здоровью субъекта персональных данных, если получить такое согласие невозможно;</w:t>
      </w:r>
    </w:p>
    <w:p w:rsidR="000E5801" w:rsidRPr="0037185D" w:rsidRDefault="000E5801" w:rsidP="00417464">
      <w:pPr>
        <w:numPr>
          <w:ilvl w:val="0"/>
          <w:numId w:val="30"/>
        </w:numPr>
        <w:ind w:left="714" w:hanging="357"/>
        <w:jc w:val="both"/>
      </w:pPr>
      <w:r w:rsidRPr="0037185D">
        <w:t>для статистических или исследовательских целей (при обезличивании);</w:t>
      </w:r>
    </w:p>
    <w:p w:rsidR="000E5801" w:rsidRPr="0037185D" w:rsidRDefault="000E5801" w:rsidP="00417464">
      <w:pPr>
        <w:numPr>
          <w:ilvl w:val="0"/>
          <w:numId w:val="30"/>
        </w:numPr>
        <w:ind w:left="714" w:hanging="357"/>
        <w:jc w:val="both"/>
      </w:pPr>
      <w:r w:rsidRPr="0037185D">
        <w:t>в случаях, напрямую предусмотренных федеральными законами.</w:t>
      </w:r>
    </w:p>
    <w:p w:rsidR="000E5801" w:rsidRPr="0037185D" w:rsidRDefault="000E5801" w:rsidP="000E5801">
      <w:pPr>
        <w:ind w:firstLine="709"/>
        <w:jc w:val="both"/>
      </w:pPr>
      <w:r w:rsidRPr="0037185D">
        <w:t xml:space="preserve">6.1.2. </w:t>
      </w:r>
      <w:proofErr w:type="gramStart"/>
      <w:r w:rsidRPr="0037185D">
        <w:t>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roofErr w:type="gramEnd"/>
    </w:p>
    <w:p w:rsidR="000E5801" w:rsidRPr="0037185D" w:rsidRDefault="000E5801" w:rsidP="000E5801">
      <w:pPr>
        <w:ind w:firstLine="709"/>
        <w:jc w:val="both"/>
      </w:pPr>
      <w:r w:rsidRPr="0037185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0E5801" w:rsidRDefault="000E5801" w:rsidP="000E5801">
      <w:pPr>
        <w:ind w:firstLine="709"/>
        <w:jc w:val="both"/>
      </w:pPr>
      <w:r w:rsidRPr="0037185D">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0E5801" w:rsidRDefault="000E5801" w:rsidP="000E5801">
      <w:pPr>
        <w:jc w:val="center"/>
        <w:outlineLvl w:val="2"/>
        <w:rPr>
          <w:b/>
          <w:bCs/>
        </w:rPr>
      </w:pPr>
      <w:r w:rsidRPr="0037185D">
        <w:rPr>
          <w:b/>
          <w:bCs/>
        </w:rPr>
        <w:t xml:space="preserve">7. Права работника в целях обеспечения защиты </w:t>
      </w:r>
    </w:p>
    <w:p w:rsidR="000E5801" w:rsidRPr="0037185D" w:rsidRDefault="000E5801" w:rsidP="000E5801">
      <w:pPr>
        <w:jc w:val="center"/>
        <w:outlineLvl w:val="2"/>
        <w:rPr>
          <w:b/>
          <w:bCs/>
        </w:rPr>
      </w:pPr>
      <w:r w:rsidRPr="0037185D">
        <w:rPr>
          <w:b/>
          <w:bCs/>
        </w:rPr>
        <w:t>персональных данных, хранящихся у работодателя</w:t>
      </w:r>
    </w:p>
    <w:p w:rsidR="000E5801" w:rsidRPr="0037185D" w:rsidRDefault="000E5801" w:rsidP="000E5801">
      <w:pPr>
        <w:ind w:firstLine="709"/>
        <w:jc w:val="both"/>
      </w:pPr>
    </w:p>
    <w:p w:rsidR="000E5801" w:rsidRPr="0037185D" w:rsidRDefault="000E5801" w:rsidP="000E5801">
      <w:pPr>
        <w:ind w:firstLine="709"/>
        <w:jc w:val="both"/>
      </w:pPr>
      <w:r w:rsidRPr="0037185D">
        <w:t>7.1. В целях обеспечения защиты персональных данных, хранящихся у работодателя, работники имеют право:</w:t>
      </w:r>
    </w:p>
    <w:p w:rsidR="000E5801" w:rsidRPr="0037185D" w:rsidRDefault="000E5801" w:rsidP="000E5801">
      <w:pPr>
        <w:ind w:firstLine="709"/>
        <w:jc w:val="both"/>
      </w:pPr>
      <w:r w:rsidRPr="0037185D">
        <w:t xml:space="preserve">7.1.1. Получать полную информацию о своих персональных данных и их обработке. </w:t>
      </w:r>
    </w:p>
    <w:p w:rsidR="000E5801" w:rsidRPr="0037185D" w:rsidRDefault="000E5801" w:rsidP="000E5801">
      <w:pPr>
        <w:ind w:firstLine="709"/>
        <w:jc w:val="both"/>
      </w:pPr>
      <w:r w:rsidRPr="0037185D">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w:t>
      </w:r>
      <w:r>
        <w:t>заведующему МАДОУ</w:t>
      </w:r>
      <w:r w:rsidRPr="0037185D">
        <w:t xml:space="preserve">. </w:t>
      </w:r>
    </w:p>
    <w:p w:rsidR="000E5801" w:rsidRPr="0037185D" w:rsidRDefault="000E5801" w:rsidP="000E5801">
      <w:pPr>
        <w:ind w:firstLine="709"/>
        <w:jc w:val="both"/>
      </w:pPr>
      <w:r w:rsidRPr="0037185D">
        <w:t xml:space="preserve">7.1.3. На определение своих представителей для защиты своих персональных данных. </w:t>
      </w:r>
    </w:p>
    <w:p w:rsidR="000E5801" w:rsidRPr="0037185D" w:rsidRDefault="000E5801" w:rsidP="000E5801">
      <w:pPr>
        <w:ind w:firstLine="709"/>
        <w:jc w:val="both"/>
      </w:pPr>
      <w:r w:rsidRPr="0037185D">
        <w:t xml:space="preserve">7.1.4. На доступ к медицинской документации, отражающей состояние их здоровья, с помощью медицинского работника по их выбору. </w:t>
      </w:r>
    </w:p>
    <w:p w:rsidR="000E5801" w:rsidRPr="0037185D" w:rsidRDefault="000E5801" w:rsidP="000E5801">
      <w:pPr>
        <w:ind w:firstLine="709"/>
        <w:jc w:val="both"/>
      </w:pPr>
      <w:r w:rsidRPr="0037185D">
        <w:t xml:space="preserve">7.1.5. </w:t>
      </w:r>
      <w:proofErr w:type="gramStart"/>
      <w:r w:rsidRPr="0037185D">
        <w:t>Требовать об исключении</w:t>
      </w:r>
      <w:proofErr w:type="gramEnd"/>
      <w:r w:rsidRPr="0037185D">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w:t>
      </w:r>
      <w:r>
        <w:t>работника на имя заведующего МАДОУ</w:t>
      </w:r>
      <w:r w:rsidRPr="0037185D">
        <w:t xml:space="preserve">.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0E5801" w:rsidRPr="0037185D" w:rsidRDefault="000E5801" w:rsidP="000E5801">
      <w:pPr>
        <w:ind w:firstLine="709"/>
        <w:jc w:val="both"/>
      </w:pPr>
      <w:r w:rsidRPr="0037185D">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0E5801" w:rsidRPr="0037185D" w:rsidRDefault="000E5801" w:rsidP="000E5801">
      <w:pPr>
        <w:ind w:firstLine="709"/>
        <w:jc w:val="both"/>
      </w:pPr>
      <w:r w:rsidRPr="0037185D">
        <w:lastRenderedPageBreak/>
        <w:t xml:space="preserve">7.1.7. Обжаловать в суде любые неправомерные действия или бездействия организации при обработке и защите его </w:t>
      </w:r>
      <w:proofErr w:type="gramStart"/>
      <w:r w:rsidRPr="0037185D">
        <w:t>персональных</w:t>
      </w:r>
      <w:proofErr w:type="gramEnd"/>
      <w:r w:rsidRPr="0037185D">
        <w:t>.</w:t>
      </w:r>
    </w:p>
    <w:p w:rsidR="000E5801" w:rsidRPr="0037185D" w:rsidRDefault="000E5801" w:rsidP="000E5801">
      <w:pPr>
        <w:ind w:firstLine="709"/>
        <w:jc w:val="both"/>
      </w:pPr>
    </w:p>
    <w:p w:rsidR="000E5801" w:rsidRPr="00354EFC" w:rsidRDefault="000E5801" w:rsidP="000E5801">
      <w:pPr>
        <w:spacing w:after="150"/>
        <w:jc w:val="center"/>
      </w:pPr>
      <w:r w:rsidRPr="00354EFC">
        <w:rPr>
          <w:b/>
          <w:bCs/>
        </w:rPr>
        <w:t>8. Меры обеспечения безопасности персональных данных</w:t>
      </w:r>
    </w:p>
    <w:p w:rsidR="000E5801" w:rsidRPr="005417E9" w:rsidRDefault="000E5801" w:rsidP="000E5801">
      <w:pPr>
        <w:ind w:firstLine="709"/>
        <w:jc w:val="both"/>
      </w:pPr>
      <w:r>
        <w:t>8</w:t>
      </w:r>
      <w:r w:rsidRPr="005417E9">
        <w:t xml:space="preserve">.1. К основным мерам обеспечения безопасности персональных </w:t>
      </w:r>
      <w:r>
        <w:t>данных в МАДОУ</w:t>
      </w:r>
      <w:r w:rsidRPr="005417E9">
        <w:t xml:space="preserve"> относятся:</w:t>
      </w:r>
    </w:p>
    <w:p w:rsidR="000E5801" w:rsidRPr="005417E9" w:rsidRDefault="000E5801" w:rsidP="000E5801">
      <w:pPr>
        <w:ind w:firstLine="709"/>
        <w:jc w:val="both"/>
      </w:pPr>
      <w:r>
        <w:t>8</w:t>
      </w:r>
      <w:r w:rsidRPr="005417E9">
        <w:t xml:space="preserve">.1.1. Назначение ответственного за организацию обработки персональных данных, в обязанности которого </w:t>
      </w:r>
      <w:proofErr w:type="gramStart"/>
      <w:r w:rsidRPr="005417E9">
        <w:t>входит</w:t>
      </w:r>
      <w:proofErr w:type="gramEnd"/>
      <w:r w:rsidRPr="005417E9">
        <w:t xml:space="preserve"> в том числе организация обработки персональных данных, обучение и инструктаж работников, внутренний контроль за соблюдени</w:t>
      </w:r>
      <w:r>
        <w:t>ем в МАДОУ</w:t>
      </w:r>
      <w:r w:rsidRPr="005417E9">
        <w:t xml:space="preserve"> требований законодательства к защите персональных данных.</w:t>
      </w:r>
    </w:p>
    <w:p w:rsidR="000E5801" w:rsidRPr="005417E9" w:rsidRDefault="000E5801" w:rsidP="000E5801">
      <w:pPr>
        <w:ind w:firstLine="709"/>
        <w:jc w:val="both"/>
      </w:pPr>
      <w:r>
        <w:t>8</w:t>
      </w:r>
      <w:r w:rsidRPr="005417E9">
        <w:t>.1.2. Издание политики обработки персональных данных и локальных актов по вопросам обработки персональных данных.</w:t>
      </w:r>
    </w:p>
    <w:p w:rsidR="000E5801" w:rsidRPr="005417E9" w:rsidRDefault="000E5801" w:rsidP="000E5801">
      <w:pPr>
        <w:ind w:firstLine="709"/>
        <w:jc w:val="both"/>
      </w:pPr>
      <w:r>
        <w:t>8</w:t>
      </w:r>
      <w:r w:rsidRPr="005417E9">
        <w:t xml:space="preserve">.1.3.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w:t>
      </w:r>
      <w:r>
        <w:t>данных и локальными актами МАДОУ</w:t>
      </w:r>
      <w:r w:rsidRPr="005417E9">
        <w:t xml:space="preserve"> по вопросам обработки персональных данных.</w:t>
      </w:r>
    </w:p>
    <w:p w:rsidR="000E5801" w:rsidRPr="005417E9" w:rsidRDefault="000E5801" w:rsidP="000E5801">
      <w:pPr>
        <w:ind w:firstLine="709"/>
        <w:jc w:val="both"/>
      </w:pPr>
      <w:r>
        <w:t>8</w:t>
      </w:r>
      <w:r w:rsidRPr="005417E9">
        <w:t>.1.4.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0E5801" w:rsidRPr="005417E9" w:rsidRDefault="000E5801" w:rsidP="000E5801">
      <w:pPr>
        <w:ind w:firstLine="709"/>
        <w:jc w:val="both"/>
      </w:pPr>
      <w:r>
        <w:t>8</w:t>
      </w:r>
      <w:r w:rsidRPr="005417E9">
        <w:t>.1.5. Учет материальных носителей персональных данных.</w:t>
      </w:r>
    </w:p>
    <w:p w:rsidR="000E5801" w:rsidRPr="005417E9" w:rsidRDefault="000E5801" w:rsidP="000E5801">
      <w:pPr>
        <w:ind w:firstLine="709"/>
        <w:jc w:val="both"/>
      </w:pPr>
      <w:r>
        <w:t>8</w:t>
      </w:r>
      <w:r w:rsidRPr="005417E9">
        <w:t>.1.6.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0E5801" w:rsidRPr="005417E9" w:rsidRDefault="000E5801" w:rsidP="000E5801">
      <w:pPr>
        <w:ind w:firstLine="709"/>
        <w:jc w:val="both"/>
      </w:pPr>
      <w:r>
        <w:t>8</w:t>
      </w:r>
      <w:r w:rsidRPr="005417E9">
        <w:t>.1.7.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0E5801" w:rsidRPr="005417E9" w:rsidRDefault="000E5801" w:rsidP="000E5801">
      <w:pPr>
        <w:ind w:firstLine="709"/>
        <w:jc w:val="both"/>
      </w:pPr>
      <w:r>
        <w:t>8</w:t>
      </w:r>
      <w:r w:rsidRPr="005417E9">
        <w:t>.1.8. Внутренний контроль соответствия обработки персональных данных требованиям законодательства.</w:t>
      </w:r>
    </w:p>
    <w:p w:rsidR="000E5801" w:rsidRPr="005417E9" w:rsidRDefault="000E5801" w:rsidP="000E5801">
      <w:pPr>
        <w:ind w:firstLine="709"/>
        <w:jc w:val="both"/>
      </w:pPr>
      <w:r>
        <w:t>8</w:t>
      </w:r>
      <w:r w:rsidRPr="005417E9">
        <w:t>.1.9. Публикация политики обработки персональных данных и локальных актов по вопросам обработки персональных д</w:t>
      </w:r>
      <w:r>
        <w:t>анных на официальном сайте МАДОУ</w:t>
      </w:r>
      <w:r w:rsidRPr="005417E9">
        <w:t>.</w:t>
      </w:r>
    </w:p>
    <w:p w:rsidR="000E5801" w:rsidRPr="005417E9" w:rsidRDefault="000E5801" w:rsidP="000E5801">
      <w:pPr>
        <w:ind w:firstLine="709"/>
        <w:jc w:val="both"/>
      </w:pPr>
      <w:r>
        <w:t>8</w:t>
      </w:r>
      <w:r w:rsidRPr="005417E9">
        <w:t xml:space="preserve">.1.10. Организация уведомления </w:t>
      </w:r>
      <w:proofErr w:type="spellStart"/>
      <w:r w:rsidRPr="005417E9">
        <w:t>Роскомнадзора</w:t>
      </w:r>
      <w:proofErr w:type="spellEnd"/>
      <w:r w:rsidRPr="005417E9">
        <w:t xml:space="preserve">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0E5801" w:rsidRPr="005417E9" w:rsidRDefault="000E5801" w:rsidP="000E5801">
      <w:pPr>
        <w:ind w:firstLine="709"/>
        <w:jc w:val="both"/>
      </w:pPr>
      <w:r>
        <w:t>8</w:t>
      </w:r>
      <w:r w:rsidRPr="005417E9">
        <w:t>.1.11.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0E5801" w:rsidRPr="005417E9" w:rsidRDefault="000E5801" w:rsidP="000E5801">
      <w:pPr>
        <w:ind w:firstLine="709"/>
        <w:jc w:val="both"/>
      </w:pPr>
      <w:r>
        <w:t>8</w:t>
      </w:r>
      <w:r w:rsidRPr="005417E9">
        <w:t>.3.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0E5801" w:rsidRPr="005417E9" w:rsidRDefault="000E5801" w:rsidP="000E5801">
      <w:pPr>
        <w:ind w:firstLine="709"/>
        <w:jc w:val="both"/>
      </w:pPr>
      <w:r>
        <w:t>8.4</w:t>
      </w:r>
      <w:r w:rsidRPr="005417E9">
        <w:t>. При 4-м уровне защищенности персональных данных работодатель:</w:t>
      </w:r>
    </w:p>
    <w:p w:rsidR="000E5801" w:rsidRPr="005417E9" w:rsidRDefault="000E5801" w:rsidP="000E5801">
      <w:pPr>
        <w:ind w:firstLine="709"/>
        <w:jc w:val="both"/>
      </w:pPr>
      <w:r w:rsidRPr="005417E9">
        <w:t>— обеспечивает режим безопасности помещений, в которых размещаете информационную систему;</w:t>
      </w:r>
    </w:p>
    <w:p w:rsidR="000E5801" w:rsidRPr="005417E9" w:rsidRDefault="000E5801" w:rsidP="000E5801">
      <w:pPr>
        <w:ind w:firstLine="709"/>
        <w:jc w:val="both"/>
      </w:pPr>
      <w:r w:rsidRPr="005417E9">
        <w:t>— обеспечивает сохранность носителей информации;</w:t>
      </w:r>
    </w:p>
    <w:p w:rsidR="000E5801" w:rsidRPr="005417E9" w:rsidRDefault="000E5801" w:rsidP="000E5801">
      <w:pPr>
        <w:ind w:firstLine="709"/>
        <w:jc w:val="both"/>
      </w:pPr>
      <w:r w:rsidRPr="005417E9">
        <w:t>— утверждает перечень работников, допущенных до персональных данных;</w:t>
      </w:r>
    </w:p>
    <w:p w:rsidR="000E5801" w:rsidRPr="005417E9" w:rsidRDefault="000E5801" w:rsidP="000E5801">
      <w:pPr>
        <w:ind w:firstLine="709"/>
        <w:jc w:val="both"/>
      </w:pPr>
      <w:r w:rsidRPr="005417E9">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0E5801" w:rsidRPr="005417E9" w:rsidRDefault="000E5801" w:rsidP="000E5801">
      <w:pPr>
        <w:ind w:firstLine="709"/>
        <w:jc w:val="both"/>
      </w:pPr>
      <w:r>
        <w:t>8.5</w:t>
      </w:r>
      <w:r w:rsidRPr="005417E9">
        <w:t>. При 3-м уровне защищенности персональных данных, дополнительно к</w:t>
      </w:r>
      <w:r>
        <w:t> мерам, перечисленным в пункте 8.4</w:t>
      </w:r>
      <w:r w:rsidRPr="005417E9">
        <w:t xml:space="preserve"> настоящего Положения, работодатель назначает ответственного за обеспечение безопасности персональных данных в информационной системе.</w:t>
      </w:r>
    </w:p>
    <w:p w:rsidR="000E5801" w:rsidRPr="005417E9" w:rsidRDefault="000E5801" w:rsidP="000E5801">
      <w:pPr>
        <w:ind w:firstLine="709"/>
        <w:jc w:val="both"/>
      </w:pPr>
      <w:r>
        <w:t>8.6</w:t>
      </w:r>
      <w:r w:rsidRPr="005417E9">
        <w:t>. При 2-м уровне защищенности персональных данных, дополнительно к </w:t>
      </w:r>
      <w:r>
        <w:t>мерам, перечисленным в пунктах 8.4, 8.5</w:t>
      </w:r>
      <w:r w:rsidRPr="005417E9">
        <w:t xml:space="preserve"> настоящего Положения, работодатель ограничивает доступ </w:t>
      </w:r>
      <w:r w:rsidRPr="005417E9">
        <w:lastRenderedPageBreak/>
        <w:t>к электронному журналу сообщений, за исключением работников, которым такие сведения необходимы для работы.</w:t>
      </w:r>
    </w:p>
    <w:p w:rsidR="000E5801" w:rsidRPr="005417E9" w:rsidRDefault="000E5801" w:rsidP="000E5801">
      <w:pPr>
        <w:ind w:firstLine="709"/>
        <w:jc w:val="both"/>
      </w:pPr>
      <w:r>
        <w:t>8.7</w:t>
      </w:r>
      <w:r w:rsidRPr="005417E9">
        <w:t>. При 1-м уровне защищенности персональных данных, дополнительно к </w:t>
      </w:r>
      <w:r>
        <w:t>мерам, перечисленным в пунктах 8.4—8.6</w:t>
      </w:r>
      <w:r w:rsidRPr="005417E9">
        <w:t xml:space="preserve"> настоящего Положения, работодатель:</w:t>
      </w:r>
    </w:p>
    <w:p w:rsidR="000E5801" w:rsidRPr="005417E9" w:rsidRDefault="000E5801" w:rsidP="000E5801">
      <w:pPr>
        <w:ind w:firstLine="709"/>
        <w:jc w:val="both"/>
      </w:pPr>
      <w:r w:rsidRPr="005417E9">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r>
        <w:t xml:space="preserve">. </w:t>
      </w:r>
    </w:p>
    <w:p w:rsidR="000E5801" w:rsidRPr="0047267F" w:rsidRDefault="000E5801" w:rsidP="000E5801">
      <w:pPr>
        <w:ind w:firstLine="709"/>
        <w:jc w:val="both"/>
      </w:pPr>
      <w:r w:rsidRPr="0047267F">
        <w:t>8.8. В целях защиты персональных данных на бумажных носителях работодатель:</w:t>
      </w:r>
    </w:p>
    <w:p w:rsidR="000E5801" w:rsidRPr="0047267F" w:rsidRDefault="000E5801" w:rsidP="000E5801">
      <w:pPr>
        <w:ind w:firstLine="709"/>
        <w:jc w:val="both"/>
      </w:pPr>
      <w:r w:rsidRPr="0047267F">
        <w:t xml:space="preserve">— приказом назначает </w:t>
      </w:r>
      <w:proofErr w:type="gramStart"/>
      <w:r w:rsidRPr="0047267F">
        <w:t>ответственного</w:t>
      </w:r>
      <w:proofErr w:type="gramEnd"/>
      <w:r w:rsidRPr="0047267F">
        <w:t xml:space="preserve"> за обработку персональных данных;</w:t>
      </w:r>
    </w:p>
    <w:p w:rsidR="000E5801" w:rsidRPr="0047267F" w:rsidRDefault="000E5801" w:rsidP="000E5801">
      <w:pPr>
        <w:ind w:firstLine="709"/>
        <w:jc w:val="both"/>
      </w:pPr>
      <w:r w:rsidRPr="0047267F">
        <w:t>— ограничивает допуск в помещения, где хранятся документы, которые содержат персональные данные работников;</w:t>
      </w:r>
    </w:p>
    <w:p w:rsidR="000E5801" w:rsidRPr="0047267F" w:rsidRDefault="000E5801" w:rsidP="000E5801">
      <w:pPr>
        <w:ind w:firstLine="709"/>
        <w:jc w:val="both"/>
      </w:pPr>
      <w:r w:rsidRPr="0047267F">
        <w:t>— хранит документы, содержащие персональные данные работников в шкафах, запирающихся на ключ;</w:t>
      </w:r>
    </w:p>
    <w:p w:rsidR="000E5801" w:rsidRDefault="000E5801" w:rsidP="000E5801">
      <w:pPr>
        <w:ind w:firstLine="709"/>
        <w:jc w:val="both"/>
      </w:pPr>
      <w:r w:rsidRPr="0047267F">
        <w:t>— хранит трудовые книжки ра</w:t>
      </w:r>
      <w:r>
        <w:t xml:space="preserve">ботников в сейфе в кабинете </w:t>
      </w:r>
      <w:proofErr w:type="gramStart"/>
      <w:r>
        <w:t>ответственного</w:t>
      </w:r>
      <w:proofErr w:type="gramEnd"/>
      <w:r>
        <w:t xml:space="preserve"> за работу с   кадрами</w:t>
      </w:r>
      <w:r w:rsidRPr="0047267F">
        <w:t>.</w:t>
      </w:r>
    </w:p>
    <w:p w:rsidR="000E5801" w:rsidRPr="0047267F" w:rsidRDefault="000E5801" w:rsidP="00093F4F">
      <w:pPr>
        <w:spacing w:after="240"/>
        <w:jc w:val="center"/>
        <w:outlineLvl w:val="2"/>
        <w:rPr>
          <w:b/>
          <w:bCs/>
        </w:rPr>
      </w:pPr>
      <w:r>
        <w:rPr>
          <w:b/>
          <w:bCs/>
        </w:rPr>
        <w:t>9</w:t>
      </w:r>
      <w:r w:rsidRPr="0047267F">
        <w:rPr>
          <w:b/>
          <w:bCs/>
        </w:rPr>
        <w:t>. Уничтожение персональных данных</w:t>
      </w:r>
    </w:p>
    <w:p w:rsidR="000E5801" w:rsidRPr="00DD71EC" w:rsidRDefault="000E5801" w:rsidP="00093F4F">
      <w:pPr>
        <w:ind w:firstLine="709"/>
        <w:jc w:val="both"/>
      </w:pPr>
      <w:r w:rsidRPr="00DD71EC">
        <w:t xml:space="preserve">9.1. В соответствии с Приказом </w:t>
      </w:r>
      <w:proofErr w:type="spellStart"/>
      <w:r w:rsidRPr="00DD71EC">
        <w:t>Роскомнадзора</w:t>
      </w:r>
      <w:proofErr w:type="spellEnd"/>
      <w:r w:rsidRPr="00DD71EC">
        <w:t xml:space="preserve">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0E5801" w:rsidRPr="00DD71EC" w:rsidRDefault="000E5801" w:rsidP="00417464">
      <w:pPr>
        <w:numPr>
          <w:ilvl w:val="0"/>
          <w:numId w:val="32"/>
        </w:numPr>
        <w:ind w:left="714" w:hanging="357"/>
        <w:jc w:val="both"/>
      </w:pPr>
      <w:r w:rsidRPr="00DD71EC">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0E5801" w:rsidRPr="00DD71EC" w:rsidRDefault="000E5801" w:rsidP="00417464">
      <w:pPr>
        <w:numPr>
          <w:ilvl w:val="0"/>
          <w:numId w:val="32"/>
        </w:numPr>
        <w:ind w:left="714" w:hanging="357"/>
        <w:jc w:val="both"/>
      </w:pPr>
      <w:r w:rsidRPr="00DD71EC">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0E5801" w:rsidRPr="00DD71EC" w:rsidRDefault="000E5801" w:rsidP="000E5801">
      <w:pPr>
        <w:ind w:firstLine="709"/>
        <w:jc w:val="both"/>
      </w:pPr>
      <w:r>
        <w:t>9</w:t>
      </w:r>
      <w:r w:rsidRPr="00DD71EC">
        <w:t>.2.</w:t>
      </w:r>
      <w:r>
        <w:t xml:space="preserve"> Акт об уничтожении данных должен содержать:</w:t>
      </w:r>
    </w:p>
    <w:p w:rsidR="000E5801" w:rsidRPr="00DD71EC" w:rsidRDefault="000E5801" w:rsidP="00417464">
      <w:pPr>
        <w:numPr>
          <w:ilvl w:val="0"/>
          <w:numId w:val="33"/>
        </w:numPr>
        <w:ind w:left="714" w:hanging="357"/>
        <w:jc w:val="both"/>
      </w:pPr>
      <w:r w:rsidRPr="00DD71EC">
        <w:t>наименование общеобразовательной организации или фамилию, имя, отчество (при наличии) оператора персональных данных и его адрес;</w:t>
      </w:r>
    </w:p>
    <w:p w:rsidR="000E5801" w:rsidRPr="00DD71EC" w:rsidRDefault="000E5801" w:rsidP="00417464">
      <w:pPr>
        <w:numPr>
          <w:ilvl w:val="0"/>
          <w:numId w:val="33"/>
        </w:numPr>
        <w:ind w:left="714" w:hanging="357"/>
        <w:jc w:val="both"/>
      </w:pPr>
      <w:r w:rsidRPr="00DD71EC">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0E5801" w:rsidRPr="00DD71EC" w:rsidRDefault="000E5801" w:rsidP="00417464">
      <w:pPr>
        <w:numPr>
          <w:ilvl w:val="0"/>
          <w:numId w:val="33"/>
        </w:numPr>
        <w:ind w:left="714" w:hanging="357"/>
        <w:jc w:val="both"/>
      </w:pPr>
      <w:r w:rsidRPr="00DD71EC">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0E5801" w:rsidRPr="00DD71EC" w:rsidRDefault="000E5801" w:rsidP="00417464">
      <w:pPr>
        <w:numPr>
          <w:ilvl w:val="0"/>
          <w:numId w:val="33"/>
        </w:numPr>
        <w:ind w:left="714" w:hanging="357"/>
        <w:jc w:val="both"/>
      </w:pPr>
      <w:r w:rsidRPr="00DD71EC">
        <w:t>фамилию, имя, отчество (при наличии), должность лиц, уничтоживших персональные данные субъекта персональных данных, а также их подпись;</w:t>
      </w:r>
    </w:p>
    <w:p w:rsidR="000E5801" w:rsidRPr="00DD71EC" w:rsidRDefault="000E5801" w:rsidP="00417464">
      <w:pPr>
        <w:numPr>
          <w:ilvl w:val="0"/>
          <w:numId w:val="33"/>
        </w:numPr>
        <w:ind w:left="714" w:hanging="357"/>
        <w:jc w:val="both"/>
      </w:pPr>
      <w:r w:rsidRPr="00DD71EC">
        <w:t>перечень категорий, уничтоженных персональных данных субъекта (субъектов) персональных данных;</w:t>
      </w:r>
    </w:p>
    <w:p w:rsidR="000E5801" w:rsidRPr="00DD71EC" w:rsidRDefault="000E5801" w:rsidP="00417464">
      <w:pPr>
        <w:numPr>
          <w:ilvl w:val="0"/>
          <w:numId w:val="33"/>
        </w:numPr>
        <w:ind w:left="714" w:hanging="357"/>
        <w:jc w:val="both"/>
      </w:pPr>
      <w:r w:rsidRPr="00DD71EC">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0E5801" w:rsidRPr="00DD71EC" w:rsidRDefault="000E5801" w:rsidP="00417464">
      <w:pPr>
        <w:numPr>
          <w:ilvl w:val="0"/>
          <w:numId w:val="33"/>
        </w:numPr>
        <w:ind w:left="714" w:hanging="357"/>
        <w:jc w:val="both"/>
      </w:pPr>
      <w:r w:rsidRPr="00DD71EC">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0E5801" w:rsidRPr="00DD71EC" w:rsidRDefault="000E5801" w:rsidP="00417464">
      <w:pPr>
        <w:numPr>
          <w:ilvl w:val="0"/>
          <w:numId w:val="33"/>
        </w:numPr>
        <w:ind w:left="714" w:hanging="357"/>
        <w:jc w:val="both"/>
      </w:pPr>
      <w:r w:rsidRPr="00DD71EC">
        <w:t>способ уничтожения персональных данных;</w:t>
      </w:r>
    </w:p>
    <w:p w:rsidR="000E5801" w:rsidRPr="00DD71EC" w:rsidRDefault="000E5801" w:rsidP="00417464">
      <w:pPr>
        <w:numPr>
          <w:ilvl w:val="0"/>
          <w:numId w:val="33"/>
        </w:numPr>
        <w:ind w:left="714" w:hanging="357"/>
        <w:jc w:val="both"/>
      </w:pPr>
      <w:r w:rsidRPr="00DD71EC">
        <w:t>причину уничтожения персональных данных;</w:t>
      </w:r>
    </w:p>
    <w:p w:rsidR="000E5801" w:rsidRPr="00DD71EC" w:rsidRDefault="000E5801" w:rsidP="00417464">
      <w:pPr>
        <w:numPr>
          <w:ilvl w:val="0"/>
          <w:numId w:val="33"/>
        </w:numPr>
        <w:ind w:left="714" w:hanging="357"/>
        <w:jc w:val="both"/>
      </w:pPr>
      <w:r w:rsidRPr="00DD71EC">
        <w:t>дату уничтожения персональных данных субъекта (субъектов) персональных данных.</w:t>
      </w:r>
    </w:p>
    <w:p w:rsidR="000E5801" w:rsidRPr="00DD71EC" w:rsidRDefault="000E5801" w:rsidP="000E5801">
      <w:pPr>
        <w:ind w:firstLine="709"/>
        <w:jc w:val="both"/>
      </w:pPr>
      <w:r w:rsidRPr="00DD71EC">
        <w:t xml:space="preserve">Форма акта об уничтожении персональных данных составляется в произвольной форме. </w:t>
      </w:r>
    </w:p>
    <w:p w:rsidR="000E5801" w:rsidRPr="00DD71EC" w:rsidRDefault="000E5801" w:rsidP="000E5801">
      <w:pPr>
        <w:ind w:firstLine="709"/>
        <w:jc w:val="both"/>
      </w:pPr>
      <w:r w:rsidRPr="00DD71EC">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0E5801" w:rsidRPr="00146DD1" w:rsidRDefault="000E5801" w:rsidP="000E5801">
      <w:pPr>
        <w:ind w:firstLine="709"/>
        <w:jc w:val="both"/>
      </w:pPr>
      <w:r w:rsidRPr="00146DD1">
        <w:t>9.4. Выгрузка из журнала должна содержать:</w:t>
      </w:r>
    </w:p>
    <w:p w:rsidR="000E5801" w:rsidRPr="00146DD1" w:rsidRDefault="000E5801" w:rsidP="00417464">
      <w:pPr>
        <w:numPr>
          <w:ilvl w:val="0"/>
          <w:numId w:val="34"/>
        </w:numPr>
        <w:ind w:left="714" w:hanging="357"/>
        <w:jc w:val="both"/>
      </w:pPr>
      <w:r w:rsidRPr="00146DD1">
        <w:lastRenderedPageBreak/>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0E5801" w:rsidRPr="00146DD1" w:rsidRDefault="000E5801" w:rsidP="00417464">
      <w:pPr>
        <w:numPr>
          <w:ilvl w:val="0"/>
          <w:numId w:val="34"/>
        </w:numPr>
        <w:ind w:left="714" w:hanging="357"/>
        <w:jc w:val="both"/>
      </w:pPr>
      <w:r w:rsidRPr="00146DD1">
        <w:t>перечень категорий, уничтоженных персональных данных субъекта (субъектов) персональных данных;</w:t>
      </w:r>
    </w:p>
    <w:p w:rsidR="000E5801" w:rsidRPr="00146DD1" w:rsidRDefault="000E5801" w:rsidP="00417464">
      <w:pPr>
        <w:numPr>
          <w:ilvl w:val="0"/>
          <w:numId w:val="34"/>
        </w:numPr>
        <w:ind w:left="714" w:hanging="357"/>
        <w:jc w:val="both"/>
      </w:pPr>
      <w:r w:rsidRPr="00146DD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0E5801" w:rsidRPr="00146DD1" w:rsidRDefault="000E5801" w:rsidP="00417464">
      <w:pPr>
        <w:numPr>
          <w:ilvl w:val="0"/>
          <w:numId w:val="34"/>
        </w:numPr>
        <w:ind w:left="714" w:hanging="357"/>
        <w:jc w:val="both"/>
      </w:pPr>
      <w:r w:rsidRPr="00146DD1">
        <w:t>причину уничтожения персональных данных;</w:t>
      </w:r>
    </w:p>
    <w:p w:rsidR="000E5801" w:rsidRPr="00146DD1" w:rsidRDefault="000E5801" w:rsidP="00417464">
      <w:pPr>
        <w:numPr>
          <w:ilvl w:val="0"/>
          <w:numId w:val="34"/>
        </w:numPr>
        <w:ind w:left="714" w:hanging="357"/>
        <w:jc w:val="both"/>
      </w:pPr>
      <w:r w:rsidRPr="00146DD1">
        <w:t>дату уничтожения персональных данных субъекта (субъектов) персональных данных.</w:t>
      </w:r>
    </w:p>
    <w:p w:rsidR="000E5801" w:rsidRPr="00A921BE" w:rsidRDefault="000E5801" w:rsidP="000E5801">
      <w:pPr>
        <w:ind w:firstLine="709"/>
        <w:jc w:val="both"/>
        <w:rPr>
          <w:color w:val="222222"/>
        </w:rPr>
      </w:pPr>
    </w:p>
    <w:p w:rsidR="000E5801" w:rsidRPr="009A30B6" w:rsidRDefault="000E5801" w:rsidP="000E5801">
      <w:pPr>
        <w:spacing w:after="150"/>
        <w:jc w:val="center"/>
      </w:pPr>
      <w:r w:rsidRPr="009A30B6">
        <w:rPr>
          <w:b/>
          <w:bCs/>
        </w:rPr>
        <w:t>10. Ответственность</w:t>
      </w:r>
    </w:p>
    <w:p w:rsidR="000E5801" w:rsidRPr="009A30B6" w:rsidRDefault="000E5801" w:rsidP="000E5801">
      <w:pPr>
        <w:ind w:firstLine="709"/>
        <w:jc w:val="both"/>
      </w:pPr>
      <w:r w:rsidRPr="009A30B6">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0E5801" w:rsidRPr="009A30B6" w:rsidRDefault="000E5801" w:rsidP="000E5801">
      <w:pPr>
        <w:ind w:firstLine="709"/>
        <w:jc w:val="both"/>
      </w:pPr>
      <w:r w:rsidRPr="009A30B6">
        <w:t xml:space="preserve">10.2. </w:t>
      </w:r>
      <w:proofErr w:type="gramStart"/>
      <w:r w:rsidRPr="009A30B6">
        <w:t>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w:t>
      </w:r>
      <w:proofErr w:type="gramEnd"/>
      <w:r w:rsidRPr="009A30B6">
        <w:t xml:space="preserve"> Возмещение моральн</w:t>
      </w:r>
      <w:r w:rsidR="000C4EEE">
        <w:t>о</w:t>
      </w:r>
      <w:r w:rsidRPr="009A30B6">
        <w:t>го вреда осуществляется независимо от возмещения имущественного вреда.</w:t>
      </w:r>
    </w:p>
    <w:p w:rsidR="00093F4F" w:rsidRDefault="00093F4F" w:rsidP="000E5801">
      <w:pPr>
        <w:ind w:firstLine="709"/>
        <w:jc w:val="both"/>
        <w:rPr>
          <w:b/>
        </w:rPr>
      </w:pPr>
    </w:p>
    <w:p w:rsidR="000E5801" w:rsidRPr="007D3504" w:rsidRDefault="000C4EEE" w:rsidP="000E5801">
      <w:pPr>
        <w:jc w:val="right"/>
        <w:rPr>
          <w:i/>
        </w:rPr>
      </w:pPr>
      <w:r>
        <w:rPr>
          <w:i/>
        </w:rPr>
        <w:t>П</w:t>
      </w:r>
      <w:r w:rsidR="000E5801" w:rsidRPr="007D3504">
        <w:rPr>
          <w:i/>
        </w:rPr>
        <w:t xml:space="preserve">риложение № 1 </w:t>
      </w:r>
    </w:p>
    <w:p w:rsidR="000E5801" w:rsidRPr="007D3504" w:rsidRDefault="000E5801" w:rsidP="000E5801">
      <w:pPr>
        <w:jc w:val="right"/>
        <w:rPr>
          <w:i/>
        </w:rPr>
      </w:pPr>
      <w:r w:rsidRPr="007D3504">
        <w:rPr>
          <w:i/>
        </w:rPr>
        <w:t xml:space="preserve">к положению о защите персональных данных </w:t>
      </w:r>
    </w:p>
    <w:p w:rsidR="000E5801" w:rsidRDefault="000E5801" w:rsidP="000E5801">
      <w:pPr>
        <w:jc w:val="right"/>
      </w:pPr>
    </w:p>
    <w:p w:rsidR="000E5801" w:rsidRPr="007E55AA" w:rsidRDefault="000E5801" w:rsidP="000E5801">
      <w:pPr>
        <w:spacing w:line="264" w:lineRule="auto"/>
        <w:jc w:val="center"/>
      </w:pPr>
      <w:r w:rsidRPr="007E55AA">
        <w:t>СОГЛАСИЕ</w:t>
      </w:r>
    </w:p>
    <w:p w:rsidR="000E5801" w:rsidRPr="007E55AA" w:rsidRDefault="000E5801" w:rsidP="000E5801">
      <w:pPr>
        <w:spacing w:line="264" w:lineRule="auto"/>
        <w:jc w:val="center"/>
      </w:pPr>
      <w:r w:rsidRPr="007E55AA">
        <w:t>работника на обработку персональных данных</w:t>
      </w:r>
    </w:p>
    <w:p w:rsidR="000E5801" w:rsidRPr="00341C13" w:rsidRDefault="000E5801" w:rsidP="000E5801">
      <w:pPr>
        <w:jc w:val="both"/>
      </w:pPr>
      <w:r w:rsidRPr="00341C13">
        <w:t>Я,____________________________________________________________________________</w:t>
      </w:r>
      <w:r>
        <w:t>_____</w:t>
      </w:r>
    </w:p>
    <w:p w:rsidR="000E5801" w:rsidRPr="00341C13" w:rsidRDefault="000E5801" w:rsidP="000E5801">
      <w:pPr>
        <w:jc w:val="both"/>
      </w:pPr>
      <w:r>
        <w:tab/>
      </w:r>
      <w:r>
        <w:tab/>
      </w:r>
      <w:r>
        <w:tab/>
      </w:r>
      <w:r>
        <w:tab/>
      </w:r>
      <w:r>
        <w:tab/>
      </w:r>
      <w:r>
        <w:tab/>
        <w:t>(Ф.И.О</w:t>
      </w:r>
      <w:r w:rsidRPr="00341C13">
        <w:t>. работника)</w:t>
      </w:r>
    </w:p>
    <w:p w:rsidR="000E5801" w:rsidRPr="00341C13" w:rsidRDefault="000E5801" w:rsidP="000E5801">
      <w:pPr>
        <w:spacing w:line="264" w:lineRule="auto"/>
        <w:jc w:val="both"/>
      </w:pPr>
    </w:p>
    <w:p w:rsidR="000E5801" w:rsidRPr="00341C13" w:rsidRDefault="000E5801" w:rsidP="000E5801">
      <w:pPr>
        <w:spacing w:line="264" w:lineRule="auto"/>
        <w:jc w:val="both"/>
      </w:pPr>
      <w:proofErr w:type="gramStart"/>
      <w:r w:rsidRPr="00341C13">
        <w:t>зарегистрированный</w:t>
      </w:r>
      <w:proofErr w:type="gramEnd"/>
      <w:r w:rsidRPr="00341C13">
        <w:t xml:space="preserve"> (</w:t>
      </w:r>
      <w:proofErr w:type="spellStart"/>
      <w:r w:rsidRPr="00341C13">
        <w:t>ая</w:t>
      </w:r>
      <w:proofErr w:type="spellEnd"/>
      <w:r w:rsidRPr="00341C13">
        <w:t>) по адресу: ______________________________________________</w:t>
      </w:r>
      <w:r>
        <w:t>_______</w:t>
      </w:r>
    </w:p>
    <w:p w:rsidR="000E5801" w:rsidRPr="00341C13" w:rsidRDefault="000E5801" w:rsidP="000E5801">
      <w:pPr>
        <w:spacing w:line="264" w:lineRule="auto"/>
        <w:jc w:val="both"/>
      </w:pPr>
      <w:r w:rsidRPr="00341C13">
        <w:t>паспорт серия _______ № _____________, выдан ___________________________________</w:t>
      </w:r>
      <w:r>
        <w:t>_______</w:t>
      </w:r>
    </w:p>
    <w:p w:rsidR="000E5801" w:rsidRPr="007E55AA" w:rsidRDefault="000E5801" w:rsidP="000E5801">
      <w:pPr>
        <w:spacing w:line="264" w:lineRule="auto"/>
        <w:jc w:val="both"/>
      </w:pPr>
      <w:r w:rsidRPr="007E55AA">
        <w:t>__________________________________________________</w:t>
      </w:r>
      <w:r>
        <w:t>___________________________</w:t>
      </w:r>
    </w:p>
    <w:p w:rsidR="000E5801" w:rsidRPr="00341C13" w:rsidRDefault="000E5801" w:rsidP="000E5801">
      <w:pPr>
        <w:spacing w:line="264" w:lineRule="auto"/>
        <w:jc w:val="both"/>
      </w:pPr>
      <w:r w:rsidRPr="00341C13">
        <w:t xml:space="preserve"> в соответствии со ст. 9 Федерального закона от 27.07.2006г. № 152-ФЗ «О защите персональных данных» даю согласие на обрабо</w:t>
      </w:r>
      <w:r>
        <w:t xml:space="preserve">тку своих персональных данных </w:t>
      </w:r>
      <w:proofErr w:type="gramStart"/>
      <w:r>
        <w:t>МАДО</w:t>
      </w:r>
      <w:r w:rsidRPr="00341C13">
        <w:t>У</w:t>
      </w:r>
      <w:proofErr w:type="gramEnd"/>
      <w:r w:rsidRPr="00341C13">
        <w:t xml:space="preserve"> </w:t>
      </w:r>
      <w:r>
        <w:t>___________________________________________________</w:t>
      </w:r>
      <w:r w:rsidRPr="00341C13">
        <w:t xml:space="preserve">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w:t>
      </w:r>
      <w:proofErr w:type="gramStart"/>
      <w:r w:rsidRPr="00341C13">
        <w:t>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w:t>
      </w:r>
      <w:proofErr w:type="gramEnd"/>
      <w:r w:rsidRPr="00341C13">
        <w:t xml:space="preserve"> моих персональных данных: </w:t>
      </w:r>
    </w:p>
    <w:p w:rsidR="000E5801" w:rsidRPr="00341C13" w:rsidRDefault="000E5801" w:rsidP="000E5801">
      <w:pPr>
        <w:spacing w:line="264" w:lineRule="auto"/>
        <w:jc w:val="both"/>
        <w:rPr>
          <w:u w:val="single"/>
        </w:rPr>
      </w:pPr>
      <w:r w:rsidRPr="00341C13">
        <w:t>1. Перечень персональных данных, на обработку которых дается согласие:</w:t>
      </w:r>
    </w:p>
    <w:p w:rsidR="000E5801" w:rsidRPr="00341C13" w:rsidRDefault="000E5801" w:rsidP="00417464">
      <w:pPr>
        <w:numPr>
          <w:ilvl w:val="0"/>
          <w:numId w:val="35"/>
        </w:numPr>
        <w:ind w:left="714" w:hanging="357"/>
        <w:jc w:val="both"/>
      </w:pPr>
      <w:r w:rsidRPr="00341C13">
        <w:t xml:space="preserve">фамилия, имя, отчество (в </w:t>
      </w:r>
      <w:proofErr w:type="spellStart"/>
      <w:r w:rsidRPr="00341C13">
        <w:t>т.ч</w:t>
      </w:r>
      <w:proofErr w:type="spellEnd"/>
      <w:r w:rsidRPr="00341C13">
        <w:t xml:space="preserve">. </w:t>
      </w:r>
      <w:proofErr w:type="gramStart"/>
      <w:r w:rsidRPr="00341C13">
        <w:t>предыдущие</w:t>
      </w:r>
      <w:proofErr w:type="gramEnd"/>
      <w:r w:rsidRPr="00341C13">
        <w:t xml:space="preserve">); </w:t>
      </w:r>
    </w:p>
    <w:p w:rsidR="000E5801" w:rsidRPr="00341C13" w:rsidRDefault="000E5801" w:rsidP="00417464">
      <w:pPr>
        <w:numPr>
          <w:ilvl w:val="0"/>
          <w:numId w:val="35"/>
        </w:numPr>
        <w:ind w:left="714" w:hanging="357"/>
        <w:jc w:val="both"/>
      </w:pPr>
      <w:r w:rsidRPr="00341C13">
        <w:t>пол;</w:t>
      </w:r>
    </w:p>
    <w:p w:rsidR="000E5801" w:rsidRPr="00341C13" w:rsidRDefault="000E5801" w:rsidP="00417464">
      <w:pPr>
        <w:numPr>
          <w:ilvl w:val="0"/>
          <w:numId w:val="35"/>
        </w:numPr>
        <w:ind w:left="714" w:hanging="357"/>
        <w:jc w:val="both"/>
      </w:pPr>
      <w:r w:rsidRPr="00341C13">
        <w:t xml:space="preserve">паспортные данные или данные документа, удостоверяющего личность; </w:t>
      </w:r>
    </w:p>
    <w:p w:rsidR="000E5801" w:rsidRPr="00341C13" w:rsidRDefault="000E5801" w:rsidP="00417464">
      <w:pPr>
        <w:numPr>
          <w:ilvl w:val="0"/>
          <w:numId w:val="35"/>
        </w:numPr>
        <w:ind w:left="714" w:hanging="357"/>
        <w:jc w:val="both"/>
      </w:pPr>
      <w:r w:rsidRPr="00341C13">
        <w:t xml:space="preserve">дата рождения, место рождения; </w:t>
      </w:r>
    </w:p>
    <w:p w:rsidR="000E5801" w:rsidRPr="00341C13" w:rsidRDefault="000E5801" w:rsidP="00417464">
      <w:pPr>
        <w:numPr>
          <w:ilvl w:val="0"/>
          <w:numId w:val="35"/>
        </w:numPr>
        <w:ind w:left="714" w:hanging="357"/>
        <w:jc w:val="both"/>
      </w:pPr>
      <w:r w:rsidRPr="00341C13">
        <w:t>гражданство;</w:t>
      </w:r>
    </w:p>
    <w:p w:rsidR="000E5801" w:rsidRPr="00341C13" w:rsidRDefault="000E5801" w:rsidP="00417464">
      <w:pPr>
        <w:numPr>
          <w:ilvl w:val="0"/>
          <w:numId w:val="35"/>
        </w:numPr>
        <w:ind w:left="714" w:hanging="357"/>
      </w:pPr>
      <w:r w:rsidRPr="00341C13">
        <w:lastRenderedPageBreak/>
        <w:t>изображение (фотография);</w:t>
      </w:r>
    </w:p>
    <w:p w:rsidR="000E5801" w:rsidRPr="00341C13" w:rsidRDefault="000E5801" w:rsidP="00417464">
      <w:pPr>
        <w:numPr>
          <w:ilvl w:val="0"/>
          <w:numId w:val="35"/>
        </w:numPr>
        <w:ind w:left="714" w:hanging="357"/>
        <w:jc w:val="both"/>
      </w:pPr>
      <w:r w:rsidRPr="00341C13">
        <w:t>отношение к воинской обязанности и иные сведения военного билета и приписного удостоверения;</w:t>
      </w:r>
    </w:p>
    <w:p w:rsidR="000E5801" w:rsidRPr="00341C13" w:rsidRDefault="000E5801" w:rsidP="00417464">
      <w:pPr>
        <w:numPr>
          <w:ilvl w:val="0"/>
          <w:numId w:val="35"/>
        </w:numPr>
        <w:ind w:left="714" w:hanging="357"/>
        <w:jc w:val="both"/>
      </w:pPr>
      <w:r w:rsidRPr="00341C13">
        <w:t>данные документов о профессиональном образовании, профессиональной переподготовке, повышении квалификации, стажировке;</w:t>
      </w:r>
    </w:p>
    <w:p w:rsidR="000E5801" w:rsidRPr="00341C13" w:rsidRDefault="000E5801" w:rsidP="00417464">
      <w:pPr>
        <w:numPr>
          <w:ilvl w:val="0"/>
          <w:numId w:val="35"/>
        </w:numPr>
        <w:ind w:left="714" w:hanging="357"/>
        <w:jc w:val="both"/>
      </w:pPr>
      <w:r w:rsidRPr="00341C13">
        <w:t>данные документов о подтверждении специальных знаний;</w:t>
      </w:r>
    </w:p>
    <w:p w:rsidR="000E5801" w:rsidRPr="00341C13" w:rsidRDefault="000E5801" w:rsidP="00417464">
      <w:pPr>
        <w:numPr>
          <w:ilvl w:val="0"/>
          <w:numId w:val="35"/>
        </w:numPr>
        <w:ind w:left="714" w:hanging="357"/>
        <w:jc w:val="both"/>
      </w:pPr>
      <w:r w:rsidRPr="00341C13">
        <w:t>данные документов о присвоении ученой степени, ученого звания, списки научных трудов и изобретений и сведения о наградах и званиях;</w:t>
      </w:r>
    </w:p>
    <w:p w:rsidR="000E5801" w:rsidRPr="00341C13" w:rsidRDefault="000E5801" w:rsidP="00417464">
      <w:pPr>
        <w:numPr>
          <w:ilvl w:val="0"/>
          <w:numId w:val="35"/>
        </w:numPr>
        <w:ind w:left="714" w:hanging="357"/>
        <w:jc w:val="both"/>
      </w:pPr>
      <w:r w:rsidRPr="00341C13">
        <w:t>знание иностранных языков;</w:t>
      </w:r>
    </w:p>
    <w:p w:rsidR="000E5801" w:rsidRPr="00341C13" w:rsidRDefault="000E5801" w:rsidP="00417464">
      <w:pPr>
        <w:numPr>
          <w:ilvl w:val="0"/>
          <w:numId w:val="35"/>
        </w:numPr>
        <w:ind w:left="714" w:hanging="357"/>
        <w:jc w:val="both"/>
      </w:pPr>
      <w:r w:rsidRPr="00341C13">
        <w:t>семейное положение и данные о составе и членах семьи;</w:t>
      </w:r>
    </w:p>
    <w:p w:rsidR="000E5801" w:rsidRPr="00341C13" w:rsidRDefault="000E5801" w:rsidP="00417464">
      <w:pPr>
        <w:numPr>
          <w:ilvl w:val="0"/>
          <w:numId w:val="35"/>
        </w:numPr>
        <w:ind w:left="714" w:hanging="357"/>
        <w:jc w:val="both"/>
      </w:pPr>
      <w:r w:rsidRPr="00341C13">
        <w:t>сведения о социальных льготах, пенсионном обеспечении и страховании;</w:t>
      </w:r>
    </w:p>
    <w:p w:rsidR="000E5801" w:rsidRPr="00341C13" w:rsidRDefault="000E5801" w:rsidP="00417464">
      <w:pPr>
        <w:numPr>
          <w:ilvl w:val="0"/>
          <w:numId w:val="35"/>
        </w:numPr>
        <w:ind w:left="714" w:hanging="357"/>
        <w:jc w:val="both"/>
      </w:pPr>
      <w:r w:rsidRPr="00341C13">
        <w:t>данные документов об инвалидности (при наличии);</w:t>
      </w:r>
    </w:p>
    <w:p w:rsidR="000E5801" w:rsidRPr="00341C13" w:rsidRDefault="000E5801" w:rsidP="00417464">
      <w:pPr>
        <w:numPr>
          <w:ilvl w:val="0"/>
          <w:numId w:val="35"/>
        </w:numPr>
        <w:ind w:left="714" w:hanging="357"/>
        <w:jc w:val="both"/>
      </w:pPr>
      <w:r w:rsidRPr="00341C13">
        <w:t>данные медицинского заключения (при необходимости);</w:t>
      </w:r>
    </w:p>
    <w:p w:rsidR="000E5801" w:rsidRPr="00341C13" w:rsidRDefault="000E5801" w:rsidP="00417464">
      <w:pPr>
        <w:numPr>
          <w:ilvl w:val="0"/>
          <w:numId w:val="35"/>
        </w:numPr>
        <w:ind w:left="714" w:hanging="357"/>
        <w:jc w:val="both"/>
      </w:pPr>
      <w:r w:rsidRPr="00341C13">
        <w:t>стаж работы и другие данные трудовой книжки и вкладыша к трудовой книжке;</w:t>
      </w:r>
    </w:p>
    <w:p w:rsidR="000E5801" w:rsidRPr="00341C13" w:rsidRDefault="000E5801" w:rsidP="00417464">
      <w:pPr>
        <w:numPr>
          <w:ilvl w:val="0"/>
          <w:numId w:val="35"/>
        </w:numPr>
        <w:ind w:left="714" w:hanging="357"/>
        <w:jc w:val="both"/>
      </w:pPr>
      <w:r w:rsidRPr="00341C13">
        <w:t>должность, квалификационный уровень;</w:t>
      </w:r>
    </w:p>
    <w:p w:rsidR="000E5801" w:rsidRPr="00341C13" w:rsidRDefault="000E5801" w:rsidP="00417464">
      <w:pPr>
        <w:numPr>
          <w:ilvl w:val="0"/>
          <w:numId w:val="35"/>
        </w:numPr>
        <w:ind w:left="714" w:hanging="357"/>
        <w:jc w:val="both"/>
      </w:pPr>
      <w:r w:rsidRPr="00341C13">
        <w:t>сведения о заработной плате (доходах), банковских счетах, картах;</w:t>
      </w:r>
    </w:p>
    <w:p w:rsidR="000E5801" w:rsidRPr="00341C13" w:rsidRDefault="000E5801" w:rsidP="00417464">
      <w:pPr>
        <w:numPr>
          <w:ilvl w:val="0"/>
          <w:numId w:val="35"/>
        </w:numPr>
        <w:ind w:left="714" w:hanging="357"/>
        <w:jc w:val="both"/>
      </w:pPr>
      <w:r w:rsidRPr="00341C13">
        <w:t>адрес места жительства (по регистрации и фактический), дата регистрации по указанному месту жительства;</w:t>
      </w:r>
    </w:p>
    <w:p w:rsidR="000E5801" w:rsidRPr="00341C13" w:rsidRDefault="000E5801" w:rsidP="00417464">
      <w:pPr>
        <w:numPr>
          <w:ilvl w:val="0"/>
          <w:numId w:val="35"/>
        </w:numPr>
        <w:ind w:left="714" w:hanging="357"/>
        <w:jc w:val="both"/>
      </w:pPr>
      <w:r w:rsidRPr="00341C13">
        <w:t>номер телефона (стационарный домашний, мобильный);</w:t>
      </w:r>
    </w:p>
    <w:p w:rsidR="000E5801" w:rsidRPr="00341C13" w:rsidRDefault="000E5801" w:rsidP="00417464">
      <w:pPr>
        <w:numPr>
          <w:ilvl w:val="0"/>
          <w:numId w:val="35"/>
        </w:numPr>
        <w:ind w:left="714" w:hanging="357"/>
        <w:jc w:val="both"/>
      </w:pPr>
      <w:r w:rsidRPr="00341C13">
        <w:t xml:space="preserve">данные свидетельства </w:t>
      </w:r>
      <w:proofErr w:type="gramStart"/>
      <w:r w:rsidRPr="00341C13">
        <w:t>о постановке на учет в налоговом органе физического лица по месту жительства на территории</w:t>
      </w:r>
      <w:proofErr w:type="gramEnd"/>
      <w:r w:rsidRPr="00341C13">
        <w:t xml:space="preserve"> РФ (ИНН);</w:t>
      </w:r>
    </w:p>
    <w:p w:rsidR="000E5801" w:rsidRPr="00341C13" w:rsidRDefault="000E5801" w:rsidP="00417464">
      <w:pPr>
        <w:numPr>
          <w:ilvl w:val="0"/>
          <w:numId w:val="35"/>
        </w:numPr>
        <w:ind w:left="714" w:hanging="357"/>
        <w:jc w:val="both"/>
      </w:pPr>
      <w:r w:rsidRPr="00341C13">
        <w:t>данные страхового номера индивидуального лицевого счета;</w:t>
      </w:r>
    </w:p>
    <w:p w:rsidR="000E5801" w:rsidRDefault="000E5801" w:rsidP="00417464">
      <w:pPr>
        <w:numPr>
          <w:ilvl w:val="0"/>
          <w:numId w:val="35"/>
        </w:numPr>
        <w:ind w:left="714" w:hanging="357"/>
        <w:jc w:val="both"/>
      </w:pPr>
      <w:r w:rsidRPr="00341C13">
        <w:t>данные страхового медицинского полиса об</w:t>
      </w:r>
      <w:r>
        <w:t>язательного страхования граждан;</w:t>
      </w:r>
    </w:p>
    <w:p w:rsidR="000E5801" w:rsidRPr="00E03A1D" w:rsidRDefault="000E5801" w:rsidP="00417464">
      <w:pPr>
        <w:numPr>
          <w:ilvl w:val="0"/>
          <w:numId w:val="35"/>
        </w:numPr>
        <w:ind w:left="714" w:hanging="357"/>
        <w:jc w:val="both"/>
      </w:pPr>
      <w:r w:rsidRPr="00E03A1D">
        <w:t>иные персональные данные, предоставляемые работниками в соответствии с требованиями трудового законодательства</w:t>
      </w:r>
    </w:p>
    <w:p w:rsidR="000E5801" w:rsidRPr="00341C13" w:rsidRDefault="000E5801" w:rsidP="000E5801">
      <w:pPr>
        <w:ind w:firstLine="709"/>
      </w:pPr>
      <w:r w:rsidRPr="00341C13">
        <w:t>2. Перечень действий, на совершение которых дается согласие:</w:t>
      </w:r>
    </w:p>
    <w:p w:rsidR="000E5801" w:rsidRPr="008927DE" w:rsidRDefault="000E5801" w:rsidP="000E5801">
      <w:pPr>
        <w:ind w:firstLine="709"/>
        <w:jc w:val="both"/>
      </w:pPr>
      <w:proofErr w:type="gramStart"/>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8927DE">
        <w:t>.</w:t>
      </w:r>
      <w:proofErr w:type="gramEnd"/>
    </w:p>
    <w:p w:rsidR="000E5801" w:rsidRPr="00341C13" w:rsidRDefault="000E5801" w:rsidP="000E5801">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0E5801" w:rsidRPr="00341C13" w:rsidRDefault="000E5801" w:rsidP="000E5801">
      <w:pPr>
        <w:ind w:firstLine="709"/>
        <w:jc w:val="both"/>
      </w:pPr>
      <w:r w:rsidRPr="00341C13">
        <w:t xml:space="preserve">3. Согласие на передачу персональных данных третьим лицам: </w:t>
      </w:r>
    </w:p>
    <w:p w:rsidR="000E5801" w:rsidRPr="00341C13" w:rsidRDefault="000E5801" w:rsidP="000E5801">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0E5801" w:rsidRPr="00341C13" w:rsidRDefault="000E5801" w:rsidP="000E5801">
      <w:pPr>
        <w:ind w:firstLine="709"/>
        <w:jc w:val="both"/>
      </w:pPr>
      <w:r w:rsidRPr="00341C13">
        <w:t>4. Сроки обработки и хранения персональных данных:</w:t>
      </w:r>
    </w:p>
    <w:p w:rsidR="00093F4F" w:rsidRDefault="000E5801" w:rsidP="000E5801">
      <w:pPr>
        <w:ind w:firstLine="709"/>
        <w:jc w:val="both"/>
      </w:pPr>
      <w:r w:rsidRPr="00341C13">
        <w:t xml:space="preserve">Обработка персональных данных, </w:t>
      </w:r>
      <w:r>
        <w:t xml:space="preserve">прекращается </w:t>
      </w:r>
      <w:r w:rsidRPr="00341C13">
        <w:t>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w:t>
      </w:r>
      <w:r>
        <w:t>яются из информационной системы.</w:t>
      </w:r>
      <w:r w:rsidRPr="00341C13">
        <w:t xml:space="preserve"> </w:t>
      </w:r>
    </w:p>
    <w:p w:rsidR="000E5801" w:rsidRDefault="000E5801" w:rsidP="000E5801">
      <w:pPr>
        <w:ind w:firstLine="709"/>
        <w:jc w:val="both"/>
      </w:pPr>
      <w:r>
        <w:t xml:space="preserve"> </w:t>
      </w: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0E5801" w:rsidRDefault="000E5801" w:rsidP="000E5801">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0E5801" w:rsidRPr="00341C13" w:rsidRDefault="000E5801" w:rsidP="000E5801">
      <w:pPr>
        <w:spacing w:line="264" w:lineRule="auto"/>
        <w:jc w:val="both"/>
      </w:pPr>
      <w:r w:rsidRPr="00341C13">
        <w:t>Права и обязанности в области защиты персональных данных мне разъяснены.</w:t>
      </w:r>
    </w:p>
    <w:p w:rsidR="000E5801" w:rsidRDefault="000E5801" w:rsidP="000E5801">
      <w:pPr>
        <w:spacing w:line="264" w:lineRule="auto"/>
        <w:jc w:val="both"/>
      </w:pPr>
    </w:p>
    <w:p w:rsidR="000E5801" w:rsidRPr="00341C13" w:rsidRDefault="000E5801" w:rsidP="000E5801">
      <w:pPr>
        <w:spacing w:line="264" w:lineRule="auto"/>
        <w:jc w:val="both"/>
        <w:rPr>
          <w:b/>
        </w:rPr>
      </w:pPr>
      <w:r w:rsidRPr="00341C13">
        <w:rPr>
          <w:b/>
        </w:rPr>
        <w:t>Настоящее согласие действует с « _____ » _______________ 20 _____  г.</w:t>
      </w:r>
    </w:p>
    <w:p w:rsidR="000E5801" w:rsidRPr="007E55AA" w:rsidRDefault="000E5801" w:rsidP="000E5801">
      <w:pPr>
        <w:spacing w:line="264" w:lineRule="auto"/>
        <w:jc w:val="both"/>
        <w:rPr>
          <w:b/>
        </w:rPr>
      </w:pPr>
    </w:p>
    <w:tbl>
      <w:tblPr>
        <w:tblW w:w="0" w:type="auto"/>
        <w:tblLook w:val="04A0" w:firstRow="1" w:lastRow="0" w:firstColumn="1" w:lastColumn="0" w:noHBand="0" w:noVBand="1"/>
      </w:tblPr>
      <w:tblGrid>
        <w:gridCol w:w="3379"/>
        <w:gridCol w:w="3379"/>
        <w:gridCol w:w="3379"/>
      </w:tblGrid>
      <w:tr w:rsidR="000E5801" w:rsidRPr="00B3189B" w:rsidTr="00700E0C">
        <w:tc>
          <w:tcPr>
            <w:tcW w:w="3379" w:type="dxa"/>
            <w:shd w:val="clear" w:color="auto" w:fill="auto"/>
          </w:tcPr>
          <w:p w:rsidR="000E5801" w:rsidRPr="00341C13" w:rsidRDefault="000E5801" w:rsidP="00700E0C">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0E5801" w:rsidRPr="00341C13" w:rsidRDefault="000E5801" w:rsidP="00700E0C">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0E5801" w:rsidRPr="00341C13" w:rsidRDefault="000E5801" w:rsidP="00700E0C">
            <w:pPr>
              <w:jc w:val="both"/>
              <w:rPr>
                <w:b/>
                <w:lang w:val="en-US"/>
              </w:rPr>
            </w:pPr>
            <w:r w:rsidRPr="00341C13">
              <w:rPr>
                <w:lang w:val="en-US"/>
              </w:rPr>
              <w:t>/</w:t>
            </w:r>
            <w:r w:rsidRPr="00341C13">
              <w:t xml:space="preserve"> _______________________ </w:t>
            </w:r>
            <w:r w:rsidRPr="00341C13">
              <w:rPr>
                <w:lang w:val="en-US"/>
              </w:rPr>
              <w:t>/</w:t>
            </w:r>
          </w:p>
        </w:tc>
      </w:tr>
      <w:tr w:rsidR="000E5801" w:rsidRPr="00B3189B" w:rsidTr="00700E0C">
        <w:trPr>
          <w:trHeight w:val="252"/>
        </w:trPr>
        <w:tc>
          <w:tcPr>
            <w:tcW w:w="3379" w:type="dxa"/>
            <w:shd w:val="clear" w:color="auto" w:fill="auto"/>
          </w:tcPr>
          <w:p w:rsidR="000E5801" w:rsidRPr="00341C13" w:rsidRDefault="000E5801" w:rsidP="00700E0C">
            <w:pPr>
              <w:jc w:val="center"/>
              <w:rPr>
                <w:b/>
                <w:sz w:val="16"/>
                <w:szCs w:val="16"/>
                <w:lang w:val="en-US"/>
              </w:rPr>
            </w:pPr>
            <w:r w:rsidRPr="00341C13">
              <w:rPr>
                <w:b/>
                <w:sz w:val="16"/>
                <w:szCs w:val="16"/>
              </w:rPr>
              <w:t>подпись</w:t>
            </w:r>
          </w:p>
        </w:tc>
        <w:tc>
          <w:tcPr>
            <w:tcW w:w="3379" w:type="dxa"/>
            <w:shd w:val="clear" w:color="auto" w:fill="auto"/>
          </w:tcPr>
          <w:p w:rsidR="000E5801" w:rsidRPr="00341C13" w:rsidRDefault="000E5801" w:rsidP="00700E0C">
            <w:pPr>
              <w:jc w:val="center"/>
              <w:rPr>
                <w:b/>
                <w:sz w:val="16"/>
                <w:szCs w:val="16"/>
                <w:lang w:val="en-US"/>
              </w:rPr>
            </w:pPr>
            <w:r>
              <w:rPr>
                <w:b/>
                <w:sz w:val="16"/>
                <w:szCs w:val="16"/>
              </w:rPr>
              <w:t>Ф.И.О</w:t>
            </w:r>
            <w:r w:rsidRPr="00341C13">
              <w:rPr>
                <w:b/>
                <w:sz w:val="16"/>
                <w:szCs w:val="16"/>
              </w:rPr>
              <w:t>.</w:t>
            </w:r>
          </w:p>
        </w:tc>
        <w:tc>
          <w:tcPr>
            <w:tcW w:w="3379" w:type="dxa"/>
            <w:shd w:val="clear" w:color="auto" w:fill="auto"/>
          </w:tcPr>
          <w:p w:rsidR="000E5801" w:rsidRPr="00341C13" w:rsidRDefault="000E5801" w:rsidP="00700E0C">
            <w:pPr>
              <w:jc w:val="center"/>
              <w:rPr>
                <w:b/>
                <w:sz w:val="16"/>
                <w:szCs w:val="16"/>
                <w:lang w:val="en-US"/>
              </w:rPr>
            </w:pPr>
            <w:r w:rsidRPr="00341C13">
              <w:rPr>
                <w:b/>
                <w:sz w:val="16"/>
                <w:szCs w:val="16"/>
              </w:rPr>
              <w:t>Дата подписания</w:t>
            </w:r>
          </w:p>
        </w:tc>
      </w:tr>
    </w:tbl>
    <w:p w:rsidR="000E5801" w:rsidRPr="007E55AA" w:rsidRDefault="000E5801" w:rsidP="000E5801">
      <w:pPr>
        <w:jc w:val="both"/>
      </w:pPr>
    </w:p>
    <w:p w:rsidR="000E5801" w:rsidRPr="007D3504" w:rsidRDefault="000E5801" w:rsidP="000E5801">
      <w:pPr>
        <w:jc w:val="right"/>
        <w:rPr>
          <w:i/>
        </w:rPr>
      </w:pPr>
      <w:r w:rsidRPr="007D3504">
        <w:rPr>
          <w:i/>
        </w:rPr>
        <w:t xml:space="preserve">Приложение № 2 </w:t>
      </w:r>
    </w:p>
    <w:p w:rsidR="000E5801" w:rsidRPr="007D3504" w:rsidRDefault="000E5801" w:rsidP="000E5801">
      <w:pPr>
        <w:jc w:val="right"/>
        <w:rPr>
          <w:i/>
        </w:rPr>
      </w:pPr>
      <w:r w:rsidRPr="007D3504">
        <w:rPr>
          <w:i/>
        </w:rPr>
        <w:t xml:space="preserve">к положению о защите персональных данных </w:t>
      </w:r>
    </w:p>
    <w:p w:rsidR="000E5801" w:rsidRPr="00341C13" w:rsidRDefault="000E5801" w:rsidP="000E5801">
      <w:pPr>
        <w:jc w:val="right"/>
      </w:pPr>
    </w:p>
    <w:p w:rsidR="000E5801" w:rsidRDefault="000E5801" w:rsidP="000E5801">
      <w:pPr>
        <w:jc w:val="right"/>
      </w:pPr>
    </w:p>
    <w:p w:rsidR="000E5801" w:rsidRPr="009D7832" w:rsidRDefault="000E5801" w:rsidP="000E5801">
      <w:pPr>
        <w:pStyle w:val="aff0"/>
        <w:jc w:val="center"/>
        <w:rPr>
          <w:rFonts w:ascii="Times New Roman" w:hAnsi="Times New Roman" w:cs="Times New Roman"/>
        </w:rPr>
      </w:pPr>
      <w:r w:rsidRPr="009D7832">
        <w:rPr>
          <w:rFonts w:ascii="Times New Roman" w:hAnsi="Times New Roman" w:cs="Times New Roman"/>
        </w:rPr>
        <w:t>СОГЛАСИЕ</w:t>
      </w:r>
    </w:p>
    <w:p w:rsidR="000E5801" w:rsidRPr="009D7832" w:rsidRDefault="000E5801" w:rsidP="000E5801">
      <w:pPr>
        <w:pStyle w:val="aff0"/>
        <w:jc w:val="center"/>
        <w:rPr>
          <w:rFonts w:ascii="Times New Roman" w:hAnsi="Times New Roman" w:cs="Times New Roman"/>
        </w:rPr>
      </w:pPr>
      <w:r w:rsidRPr="009D7832">
        <w:rPr>
          <w:rFonts w:ascii="Times New Roman" w:hAnsi="Times New Roman" w:cs="Times New Roman"/>
        </w:rPr>
        <w:t xml:space="preserve">на обработку персональных данных физического лица, выполняющего работы, </w:t>
      </w:r>
      <w:r>
        <w:rPr>
          <w:rFonts w:ascii="Times New Roman" w:hAnsi="Times New Roman" w:cs="Times New Roman"/>
        </w:rPr>
        <w:t xml:space="preserve"> на основании  срочного трудового  договора </w:t>
      </w:r>
      <w:proofErr w:type="gramStart"/>
      <w:r>
        <w:rPr>
          <w:rFonts w:ascii="Times New Roman" w:hAnsi="Times New Roman" w:cs="Times New Roman"/>
        </w:rPr>
        <w:t>от</w:t>
      </w:r>
      <w:proofErr w:type="gramEnd"/>
      <w:r>
        <w:rPr>
          <w:rFonts w:ascii="Times New Roman" w:hAnsi="Times New Roman" w:cs="Times New Roman"/>
        </w:rPr>
        <w:t xml:space="preserve"> ___________________ №____________ </w:t>
      </w:r>
    </w:p>
    <w:p w:rsidR="000E5801" w:rsidRPr="007E55AA" w:rsidRDefault="000E5801" w:rsidP="000E5801">
      <w:pPr>
        <w:spacing w:line="264" w:lineRule="auto"/>
        <w:jc w:val="center"/>
      </w:pPr>
    </w:p>
    <w:p w:rsidR="000E5801" w:rsidRPr="00341C13" w:rsidRDefault="000E5801" w:rsidP="000E5801">
      <w:pPr>
        <w:jc w:val="both"/>
      </w:pPr>
      <w:r w:rsidRPr="00341C13">
        <w:t>Я,____________________________________________________________________________</w:t>
      </w:r>
      <w:r>
        <w:t>_____</w:t>
      </w:r>
    </w:p>
    <w:p w:rsidR="000E5801" w:rsidRPr="00341C13" w:rsidRDefault="000E5801" w:rsidP="000E5801">
      <w:pPr>
        <w:jc w:val="both"/>
      </w:pPr>
      <w:r>
        <w:tab/>
      </w:r>
      <w:r>
        <w:tab/>
      </w:r>
      <w:r>
        <w:tab/>
      </w:r>
      <w:r>
        <w:tab/>
      </w:r>
      <w:r>
        <w:tab/>
      </w:r>
      <w:r>
        <w:tab/>
        <w:t>(Ф.И.О</w:t>
      </w:r>
      <w:r w:rsidRPr="00341C13">
        <w:t>. работника)</w:t>
      </w:r>
    </w:p>
    <w:p w:rsidR="000E5801" w:rsidRPr="00341C13" w:rsidRDefault="000E5801" w:rsidP="000E5801">
      <w:pPr>
        <w:spacing w:line="264" w:lineRule="auto"/>
        <w:jc w:val="both"/>
      </w:pPr>
    </w:p>
    <w:p w:rsidR="000E5801" w:rsidRPr="00341C13" w:rsidRDefault="000E5801" w:rsidP="000E5801">
      <w:pPr>
        <w:spacing w:line="264" w:lineRule="auto"/>
        <w:jc w:val="both"/>
      </w:pPr>
      <w:proofErr w:type="gramStart"/>
      <w:r w:rsidRPr="003E3F57">
        <w:t>зарегистрированный</w:t>
      </w:r>
      <w:proofErr w:type="gramEnd"/>
      <w:r w:rsidRPr="003E3F57">
        <w:t xml:space="preserve"> (</w:t>
      </w:r>
      <w:proofErr w:type="spellStart"/>
      <w:r w:rsidRPr="003E3F57">
        <w:t>ая</w:t>
      </w:r>
      <w:proofErr w:type="spellEnd"/>
      <w:r w:rsidRPr="003E3F57">
        <w:t xml:space="preserve">) по адресу: </w:t>
      </w:r>
      <w:r w:rsidRPr="00341C13">
        <w:t>______________________________________________</w:t>
      </w:r>
      <w:r>
        <w:t>_______</w:t>
      </w:r>
    </w:p>
    <w:p w:rsidR="000E5801" w:rsidRPr="00341C13" w:rsidRDefault="000E5801" w:rsidP="000E5801">
      <w:pPr>
        <w:spacing w:line="264" w:lineRule="auto"/>
        <w:jc w:val="both"/>
      </w:pPr>
      <w:r w:rsidRPr="00341C13">
        <w:t>паспорт серия _______ № _____________, выдан ___________________________________</w:t>
      </w:r>
      <w:r>
        <w:t>_______</w:t>
      </w:r>
    </w:p>
    <w:p w:rsidR="000E5801" w:rsidRPr="007E55AA" w:rsidRDefault="000E5801" w:rsidP="000E5801">
      <w:pPr>
        <w:spacing w:line="264" w:lineRule="auto"/>
        <w:jc w:val="both"/>
      </w:pPr>
      <w:r w:rsidRPr="007E55AA">
        <w:t>__________________________________________________</w:t>
      </w:r>
      <w:r>
        <w:t>___________________________</w:t>
      </w:r>
    </w:p>
    <w:p w:rsidR="000E5801" w:rsidRPr="003E3F57" w:rsidRDefault="000E5801" w:rsidP="000E5801">
      <w:pPr>
        <w:jc w:val="both"/>
      </w:pPr>
      <w:r w:rsidRPr="00341C13">
        <w:t xml:space="preserve"> </w:t>
      </w:r>
      <w:r w:rsidRPr="003E3F57">
        <w:t>в соответствии со ст. 9 Федерального закона от 27.07.2006г. № 152-ФЗ «О защите персональных данных» даю согласие на обработ</w:t>
      </w:r>
      <w:r>
        <w:t>ку своих персональных данных МАДО</w:t>
      </w:r>
      <w:r w:rsidRPr="003E3F57">
        <w:t xml:space="preserve">У </w:t>
      </w:r>
      <w:r>
        <w:t>_________________</w:t>
      </w:r>
      <w:r w:rsidRPr="003E3F57">
        <w:t xml:space="preserve"> (далее - Оператор), расположенному по адресу: 4</w:t>
      </w:r>
      <w:r>
        <w:t>20_____</w:t>
      </w:r>
      <w:r w:rsidRPr="003E3F57">
        <w:t xml:space="preserve">, </w:t>
      </w:r>
      <w:r>
        <w:t xml:space="preserve"> г. </w:t>
      </w:r>
      <w:proofErr w:type="gramStart"/>
      <w:r>
        <w:t>Казань</w:t>
      </w:r>
      <w:proofErr w:type="gramEnd"/>
      <w:r>
        <w:t xml:space="preserve"> ___________ </w:t>
      </w:r>
      <w:r w:rsidRPr="003E3F57">
        <w:t xml:space="preserve">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w:t>
      </w:r>
      <w:r>
        <w:t>трудовых</w:t>
      </w:r>
      <w:r w:rsidRPr="003E3F57">
        <w:t xml:space="preserve"> отношений и иных непосредственно связанных с ними отношений, начисления </w:t>
      </w:r>
      <w:proofErr w:type="gramStart"/>
      <w:r w:rsidRPr="003E3F57">
        <w:t>вознаграждения</w:t>
      </w:r>
      <w:proofErr w:type="gramEnd"/>
      <w:r w:rsidRPr="003E3F57">
        <w:t xml:space="preserve">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0E5801" w:rsidRPr="003E3F57" w:rsidRDefault="000E5801" w:rsidP="000E5801">
      <w:pPr>
        <w:spacing w:line="255" w:lineRule="atLeast"/>
        <w:ind w:left="270"/>
      </w:pPr>
      <w:r>
        <w:t xml:space="preserve">- </w:t>
      </w:r>
      <w:r w:rsidRPr="003E3F57">
        <w:t>фамилия, имя, отчество;</w:t>
      </w:r>
    </w:p>
    <w:p w:rsidR="000E5801" w:rsidRPr="003E3F57" w:rsidRDefault="000E5801" w:rsidP="000E5801">
      <w:pPr>
        <w:spacing w:line="255" w:lineRule="atLeast"/>
        <w:ind w:left="270"/>
      </w:pPr>
      <w:r w:rsidRPr="003E3F57">
        <w:t>- паспортные данные;</w:t>
      </w:r>
    </w:p>
    <w:p w:rsidR="000E5801" w:rsidRPr="003E3F57" w:rsidRDefault="000E5801" w:rsidP="000E5801">
      <w:pPr>
        <w:spacing w:line="255" w:lineRule="atLeast"/>
        <w:ind w:left="270"/>
      </w:pPr>
      <w:r w:rsidRPr="003E3F57">
        <w:t>- адрес регистрации и (или) фактического проживания;</w:t>
      </w:r>
    </w:p>
    <w:p w:rsidR="000E5801" w:rsidRPr="003E3F57" w:rsidRDefault="000E5801" w:rsidP="000E5801">
      <w:pPr>
        <w:spacing w:line="255" w:lineRule="atLeast"/>
        <w:ind w:left="270"/>
      </w:pPr>
      <w:r w:rsidRPr="003E3F57">
        <w:t>- контактные данные;</w:t>
      </w:r>
    </w:p>
    <w:p w:rsidR="000E5801" w:rsidRPr="003E3F57" w:rsidRDefault="000E5801" w:rsidP="000E5801">
      <w:pPr>
        <w:spacing w:line="255" w:lineRule="atLeast"/>
        <w:ind w:left="270"/>
      </w:pPr>
      <w:r w:rsidRPr="003E3F57">
        <w:t>- индивидуальный номер налогоплательщика;</w:t>
      </w:r>
    </w:p>
    <w:p w:rsidR="000E5801" w:rsidRPr="003E3F57" w:rsidRDefault="000E5801" w:rsidP="000E5801">
      <w:pPr>
        <w:spacing w:line="255" w:lineRule="atLeast"/>
        <w:ind w:left="270"/>
      </w:pPr>
      <w:r w:rsidRPr="003E3F57">
        <w:t>- страховой номер индивидуального лицевого счета (СНИЛС</w:t>
      </w:r>
      <w:proofErr w:type="gramStart"/>
      <w:r w:rsidRPr="003E3F57">
        <w:t xml:space="preserve">  )</w:t>
      </w:r>
      <w:proofErr w:type="gramEnd"/>
      <w:r w:rsidRPr="003E3F57">
        <w:t>;</w:t>
      </w:r>
    </w:p>
    <w:p w:rsidR="000E5801" w:rsidRPr="003E3F57" w:rsidRDefault="000E5801" w:rsidP="000E5801">
      <w:pPr>
        <w:spacing w:line="255" w:lineRule="atLeast"/>
        <w:ind w:left="270"/>
      </w:pPr>
      <w:r w:rsidRPr="003E3F57">
        <w:t>- номер расчетного счета;</w:t>
      </w:r>
    </w:p>
    <w:p w:rsidR="000E5801" w:rsidRPr="003E3F57" w:rsidRDefault="000E5801" w:rsidP="000E5801">
      <w:pPr>
        <w:spacing w:line="255" w:lineRule="atLeast"/>
        <w:ind w:left="270"/>
      </w:pPr>
      <w:r w:rsidRPr="003E3F57">
        <w:t>- номер банковской карты;</w:t>
      </w:r>
    </w:p>
    <w:p w:rsidR="000E5801" w:rsidRDefault="000E5801" w:rsidP="000E5801">
      <w:pPr>
        <w:jc w:val="both"/>
      </w:pPr>
      <w:r w:rsidRPr="003E3F57">
        <w:t>- иные персональные данные, необходимые для заключения и исполнения договоров</w:t>
      </w:r>
      <w:r>
        <w:t>.</w:t>
      </w:r>
    </w:p>
    <w:p w:rsidR="000E5801" w:rsidRPr="00341C13" w:rsidRDefault="000E5801" w:rsidP="000E5801">
      <w:pPr>
        <w:ind w:firstLine="709"/>
      </w:pPr>
      <w:r w:rsidRPr="00341C13">
        <w:t>2. Перечень действий, на совершение которых дается согласие:</w:t>
      </w:r>
    </w:p>
    <w:p w:rsidR="000E5801" w:rsidRPr="008927DE" w:rsidRDefault="000E5801" w:rsidP="000E5801">
      <w:pPr>
        <w:ind w:firstLine="709"/>
        <w:jc w:val="both"/>
      </w:pPr>
      <w:proofErr w:type="gramStart"/>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 xml:space="preserve">сбор, запись, систематизацию, накопление, хранение, уточнение (обновление, изменение), извлечение, использование, передачу </w:t>
      </w:r>
      <w:r>
        <w:rPr>
          <w:shd w:val="clear" w:color="auto" w:fill="FFFFFF"/>
        </w:rPr>
        <w:t>(предоставление</w:t>
      </w:r>
      <w:r w:rsidRPr="008927DE">
        <w:rPr>
          <w:shd w:val="clear" w:color="auto" w:fill="FFFFFF"/>
        </w:rPr>
        <w:t>), обезличивание, блокирование, удаление, уничтожение персональных данных</w:t>
      </w:r>
      <w:r w:rsidRPr="008927DE">
        <w:t>.</w:t>
      </w:r>
      <w:proofErr w:type="gramEnd"/>
    </w:p>
    <w:p w:rsidR="000E5801" w:rsidRDefault="000E5801" w:rsidP="000E5801">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0E5801" w:rsidRPr="00341C13" w:rsidRDefault="000E5801" w:rsidP="000E5801">
      <w:pPr>
        <w:ind w:firstLine="709"/>
        <w:jc w:val="both"/>
      </w:pPr>
      <w:r w:rsidRPr="00341C13">
        <w:t xml:space="preserve">3. Согласие на передачу персональных данных третьим лицам: </w:t>
      </w:r>
    </w:p>
    <w:p w:rsidR="000E5801" w:rsidRPr="00341C13" w:rsidRDefault="000E5801" w:rsidP="000E5801">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0E5801" w:rsidRPr="00341C13" w:rsidRDefault="000E5801" w:rsidP="000E5801">
      <w:pPr>
        <w:ind w:firstLine="709"/>
        <w:jc w:val="both"/>
      </w:pPr>
      <w:r w:rsidRPr="00341C13">
        <w:t>4. Сроки обработки и хранения персональных данных:</w:t>
      </w:r>
    </w:p>
    <w:p w:rsidR="000E5801" w:rsidRDefault="000E5801" w:rsidP="000E5801">
      <w:pPr>
        <w:ind w:firstLine="709"/>
        <w:jc w:val="both"/>
      </w:pPr>
      <w:r w:rsidRPr="00341C13">
        <w:lastRenderedPageBreak/>
        <w:t xml:space="preserve">Обработка персональных данных, </w:t>
      </w:r>
      <w:r>
        <w:t xml:space="preserve">прекращается </w:t>
      </w:r>
      <w:r w:rsidRPr="00341C13">
        <w:t>по окончанию срока действия</w:t>
      </w:r>
      <w:r>
        <w:t xml:space="preserve"> заключенного договора</w:t>
      </w:r>
      <w:r w:rsidRPr="00341C13">
        <w:t xml:space="preserve">. </w:t>
      </w:r>
      <w:r w:rsidRPr="003402F9">
        <w:t xml:space="preserve">Срок действия настоящего согласия— </w:t>
      </w:r>
      <w:proofErr w:type="gramStart"/>
      <w:r w:rsidRPr="003402F9">
        <w:t xml:space="preserve">в </w:t>
      </w:r>
      <w:proofErr w:type="gramEnd"/>
      <w:r w:rsidRPr="003402F9">
        <w:t>течение архивного срока хранения документов, в которых содержатся мои персональные данные.</w:t>
      </w:r>
    </w:p>
    <w:p w:rsidR="000E5801" w:rsidRDefault="000E5801" w:rsidP="000E5801">
      <w:pPr>
        <w:ind w:firstLine="709"/>
        <w:jc w:val="both"/>
      </w:pP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0E5801" w:rsidRDefault="000E5801" w:rsidP="000E5801">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0E5801" w:rsidRDefault="000E5801" w:rsidP="000E5801">
      <w:pPr>
        <w:ind w:firstLine="708"/>
        <w:jc w:val="both"/>
      </w:pPr>
    </w:p>
    <w:p w:rsidR="000E5801" w:rsidRPr="00341C13" w:rsidRDefault="000E5801" w:rsidP="000E5801">
      <w:pPr>
        <w:spacing w:line="264" w:lineRule="auto"/>
        <w:jc w:val="both"/>
      </w:pPr>
      <w:r w:rsidRPr="00341C13">
        <w:t>Права и обязанности в области защиты персональных данных мне разъяснены.</w:t>
      </w:r>
    </w:p>
    <w:p w:rsidR="000E5801" w:rsidRPr="00F31447" w:rsidRDefault="000E5801" w:rsidP="000E5801">
      <w:pPr>
        <w:spacing w:line="264" w:lineRule="auto"/>
        <w:jc w:val="both"/>
        <w:rPr>
          <w:sz w:val="12"/>
          <w:szCs w:val="12"/>
        </w:rPr>
      </w:pPr>
    </w:p>
    <w:p w:rsidR="000E5801" w:rsidRDefault="000E5801" w:rsidP="000E5801">
      <w:pPr>
        <w:spacing w:line="264" w:lineRule="auto"/>
        <w:jc w:val="both"/>
      </w:pPr>
    </w:p>
    <w:p w:rsidR="000E5801" w:rsidRPr="00341C13" w:rsidRDefault="000E5801" w:rsidP="000E5801">
      <w:pPr>
        <w:spacing w:line="264" w:lineRule="auto"/>
        <w:jc w:val="both"/>
        <w:rPr>
          <w:b/>
        </w:rPr>
      </w:pPr>
      <w:r w:rsidRPr="00341C13">
        <w:rPr>
          <w:b/>
        </w:rPr>
        <w:t>Настоящее согласие действует с « _____ » _______________ 20 _____  г.</w:t>
      </w:r>
    </w:p>
    <w:p w:rsidR="000E5801" w:rsidRPr="00341C13" w:rsidRDefault="000E5801" w:rsidP="000E5801">
      <w:pPr>
        <w:spacing w:line="264" w:lineRule="auto"/>
        <w:jc w:val="both"/>
        <w:rPr>
          <w:b/>
          <w:sz w:val="12"/>
          <w:szCs w:val="12"/>
        </w:rPr>
      </w:pPr>
    </w:p>
    <w:p w:rsidR="000E5801" w:rsidRPr="007E55AA" w:rsidRDefault="000E5801" w:rsidP="000E5801">
      <w:pPr>
        <w:spacing w:line="264" w:lineRule="auto"/>
        <w:jc w:val="both"/>
        <w:rPr>
          <w:b/>
        </w:rPr>
      </w:pPr>
    </w:p>
    <w:tbl>
      <w:tblPr>
        <w:tblW w:w="0" w:type="auto"/>
        <w:tblLook w:val="04A0" w:firstRow="1" w:lastRow="0" w:firstColumn="1" w:lastColumn="0" w:noHBand="0" w:noVBand="1"/>
      </w:tblPr>
      <w:tblGrid>
        <w:gridCol w:w="3379"/>
        <w:gridCol w:w="3379"/>
        <w:gridCol w:w="3379"/>
      </w:tblGrid>
      <w:tr w:rsidR="000E5801" w:rsidRPr="00B3189B" w:rsidTr="00700E0C">
        <w:tc>
          <w:tcPr>
            <w:tcW w:w="3379" w:type="dxa"/>
            <w:shd w:val="clear" w:color="auto" w:fill="auto"/>
          </w:tcPr>
          <w:p w:rsidR="000E5801" w:rsidRPr="00341C13" w:rsidRDefault="000E5801" w:rsidP="00700E0C">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0E5801" w:rsidRPr="00341C13" w:rsidRDefault="000E5801" w:rsidP="00700E0C">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0E5801" w:rsidRPr="00341C13" w:rsidRDefault="000E5801" w:rsidP="00700E0C">
            <w:pPr>
              <w:jc w:val="both"/>
              <w:rPr>
                <w:b/>
                <w:lang w:val="en-US"/>
              </w:rPr>
            </w:pPr>
            <w:r w:rsidRPr="00341C13">
              <w:rPr>
                <w:lang w:val="en-US"/>
              </w:rPr>
              <w:t>/</w:t>
            </w:r>
            <w:r w:rsidRPr="00341C13">
              <w:t xml:space="preserve"> _______________________ </w:t>
            </w:r>
            <w:r w:rsidRPr="00341C13">
              <w:rPr>
                <w:lang w:val="en-US"/>
              </w:rPr>
              <w:t>/</w:t>
            </w:r>
          </w:p>
        </w:tc>
      </w:tr>
      <w:tr w:rsidR="000E5801" w:rsidRPr="00B3189B" w:rsidTr="00700E0C">
        <w:trPr>
          <w:trHeight w:val="252"/>
        </w:trPr>
        <w:tc>
          <w:tcPr>
            <w:tcW w:w="3379" w:type="dxa"/>
            <w:shd w:val="clear" w:color="auto" w:fill="auto"/>
          </w:tcPr>
          <w:p w:rsidR="000E5801" w:rsidRPr="00341C13" w:rsidRDefault="000E5801" w:rsidP="00700E0C">
            <w:pPr>
              <w:jc w:val="center"/>
              <w:rPr>
                <w:b/>
                <w:sz w:val="16"/>
                <w:szCs w:val="16"/>
                <w:lang w:val="en-US"/>
              </w:rPr>
            </w:pPr>
            <w:r w:rsidRPr="00341C13">
              <w:rPr>
                <w:b/>
                <w:sz w:val="16"/>
                <w:szCs w:val="16"/>
              </w:rPr>
              <w:t>подпись</w:t>
            </w:r>
          </w:p>
        </w:tc>
        <w:tc>
          <w:tcPr>
            <w:tcW w:w="3379" w:type="dxa"/>
            <w:shd w:val="clear" w:color="auto" w:fill="auto"/>
          </w:tcPr>
          <w:p w:rsidR="000E5801" w:rsidRPr="00341C13" w:rsidRDefault="000E5801" w:rsidP="00700E0C">
            <w:pPr>
              <w:jc w:val="center"/>
              <w:rPr>
                <w:b/>
                <w:sz w:val="16"/>
                <w:szCs w:val="16"/>
                <w:lang w:val="en-US"/>
              </w:rPr>
            </w:pPr>
            <w:r>
              <w:rPr>
                <w:b/>
                <w:sz w:val="16"/>
                <w:szCs w:val="16"/>
              </w:rPr>
              <w:t>Ф.И.О</w:t>
            </w:r>
            <w:r w:rsidRPr="00341C13">
              <w:rPr>
                <w:b/>
                <w:sz w:val="16"/>
                <w:szCs w:val="16"/>
              </w:rPr>
              <w:t>.</w:t>
            </w:r>
          </w:p>
        </w:tc>
        <w:tc>
          <w:tcPr>
            <w:tcW w:w="3379" w:type="dxa"/>
            <w:shd w:val="clear" w:color="auto" w:fill="auto"/>
          </w:tcPr>
          <w:p w:rsidR="000E5801" w:rsidRPr="00341C13" w:rsidRDefault="000E5801" w:rsidP="00700E0C">
            <w:pPr>
              <w:jc w:val="center"/>
              <w:rPr>
                <w:b/>
                <w:sz w:val="16"/>
                <w:szCs w:val="16"/>
                <w:lang w:val="en-US"/>
              </w:rPr>
            </w:pPr>
            <w:r w:rsidRPr="00341C13">
              <w:rPr>
                <w:b/>
                <w:sz w:val="16"/>
                <w:szCs w:val="16"/>
              </w:rPr>
              <w:t>Дата подписания</w:t>
            </w:r>
          </w:p>
        </w:tc>
      </w:tr>
    </w:tbl>
    <w:p w:rsidR="000E5801" w:rsidRDefault="000E5801" w:rsidP="000E5801">
      <w:pPr>
        <w:ind w:firstLine="708"/>
        <w:jc w:val="both"/>
      </w:pPr>
    </w:p>
    <w:p w:rsidR="000E5801" w:rsidRDefault="000E5801" w:rsidP="000E5801">
      <w:pPr>
        <w:ind w:firstLine="708"/>
        <w:jc w:val="both"/>
      </w:pPr>
    </w:p>
    <w:p w:rsidR="000E5801" w:rsidRDefault="000E5801" w:rsidP="000E5801">
      <w:pPr>
        <w:jc w:val="both"/>
      </w:pPr>
    </w:p>
    <w:p w:rsidR="000E5801" w:rsidRPr="00341C13" w:rsidRDefault="000E5801" w:rsidP="000E5801">
      <w:pPr>
        <w:jc w:val="both"/>
      </w:pPr>
    </w:p>
    <w:p w:rsidR="000E5801" w:rsidRPr="003E3F57" w:rsidRDefault="000E5801" w:rsidP="000E5801">
      <w:pPr>
        <w:jc w:val="both"/>
      </w:pPr>
    </w:p>
    <w:p w:rsidR="000E5801" w:rsidRDefault="000E5801" w:rsidP="000E5801">
      <w:pPr>
        <w:jc w:val="both"/>
        <w:rPr>
          <w:b/>
        </w:rPr>
      </w:pPr>
    </w:p>
    <w:p w:rsidR="000E5801" w:rsidRDefault="000E5801" w:rsidP="000E5801">
      <w:pPr>
        <w:jc w:val="both"/>
        <w:rPr>
          <w:b/>
        </w:rPr>
      </w:pPr>
    </w:p>
    <w:p w:rsidR="000E5801" w:rsidRDefault="000E5801" w:rsidP="000E5801">
      <w:pPr>
        <w:jc w:val="both"/>
        <w:rPr>
          <w:b/>
        </w:rPr>
      </w:pPr>
    </w:p>
    <w:p w:rsidR="000E5801" w:rsidRDefault="000E5801" w:rsidP="000E5801">
      <w:pPr>
        <w:jc w:val="both"/>
        <w:rPr>
          <w:b/>
        </w:rPr>
      </w:pPr>
    </w:p>
    <w:p w:rsidR="000E5801" w:rsidRDefault="000E5801" w:rsidP="000E5801">
      <w:pPr>
        <w:jc w:val="both"/>
        <w:rPr>
          <w:b/>
        </w:rPr>
      </w:pPr>
    </w:p>
    <w:p w:rsidR="000E5801" w:rsidRDefault="000E5801" w:rsidP="000E5801">
      <w:pPr>
        <w:jc w:val="both"/>
        <w:rPr>
          <w:b/>
        </w:rPr>
      </w:pPr>
    </w:p>
    <w:p w:rsidR="000E5801" w:rsidRDefault="000E5801"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93F4F" w:rsidRDefault="00093F4F" w:rsidP="000E5801">
      <w:pPr>
        <w:jc w:val="both"/>
        <w:rPr>
          <w:b/>
        </w:rPr>
      </w:pPr>
    </w:p>
    <w:p w:rsidR="000C4EEE" w:rsidRDefault="000E5801" w:rsidP="000E5801">
      <w:pPr>
        <w:rPr>
          <w:b/>
        </w:rPr>
      </w:pPr>
      <w:r>
        <w:rPr>
          <w:b/>
        </w:rPr>
        <w:lastRenderedPageBreak/>
        <w:t xml:space="preserve">                                                                                                              </w:t>
      </w:r>
      <w:r w:rsidR="00093F4F">
        <w:rPr>
          <w:b/>
        </w:rPr>
        <w:t xml:space="preserve">                 </w:t>
      </w:r>
      <w:r>
        <w:rPr>
          <w:b/>
        </w:rPr>
        <w:t xml:space="preserve">               </w:t>
      </w:r>
    </w:p>
    <w:p w:rsidR="000C4EEE" w:rsidRDefault="000C4EEE" w:rsidP="000E5801">
      <w:pPr>
        <w:rPr>
          <w:b/>
        </w:rPr>
      </w:pPr>
    </w:p>
    <w:p w:rsidR="000C4EEE" w:rsidRDefault="000C4EEE" w:rsidP="000E5801">
      <w:pPr>
        <w:rPr>
          <w:b/>
        </w:rPr>
      </w:pPr>
    </w:p>
    <w:p w:rsidR="000C4EEE" w:rsidRDefault="000C4EEE" w:rsidP="000E5801">
      <w:pPr>
        <w:rPr>
          <w:b/>
        </w:rPr>
      </w:pPr>
    </w:p>
    <w:p w:rsidR="000C4EEE" w:rsidRDefault="000C4EEE" w:rsidP="000E5801">
      <w:pPr>
        <w:rPr>
          <w:b/>
        </w:rPr>
      </w:pPr>
    </w:p>
    <w:p w:rsidR="000E5801" w:rsidRPr="007D3504" w:rsidRDefault="000C4EEE" w:rsidP="000E5801">
      <w:pPr>
        <w:rPr>
          <w:i/>
        </w:rPr>
      </w:pPr>
      <w:r>
        <w:rPr>
          <w:b/>
        </w:rPr>
        <w:t xml:space="preserve">                                                                                                                                               </w:t>
      </w:r>
      <w:r w:rsidR="000E5801">
        <w:rPr>
          <w:b/>
        </w:rPr>
        <w:t xml:space="preserve"> </w:t>
      </w:r>
      <w:r w:rsidR="000E5801" w:rsidRPr="007D3504">
        <w:rPr>
          <w:i/>
        </w:rPr>
        <w:t xml:space="preserve">Приложение № 3 </w:t>
      </w:r>
    </w:p>
    <w:p w:rsidR="000E5801" w:rsidRPr="007D3504" w:rsidRDefault="000E5801" w:rsidP="000E5801">
      <w:pPr>
        <w:jc w:val="right"/>
        <w:rPr>
          <w:i/>
        </w:rPr>
      </w:pPr>
      <w:r w:rsidRPr="007D3504">
        <w:rPr>
          <w:i/>
        </w:rPr>
        <w:t xml:space="preserve">к положению о защите персональных данных </w:t>
      </w:r>
    </w:p>
    <w:p w:rsidR="000E5801" w:rsidRPr="00341C13" w:rsidRDefault="000E5801" w:rsidP="000E5801">
      <w:pPr>
        <w:jc w:val="right"/>
      </w:pPr>
      <w:r>
        <w:t xml:space="preserve"> </w:t>
      </w:r>
    </w:p>
    <w:p w:rsidR="000E5801" w:rsidRDefault="000E5801" w:rsidP="000E5801">
      <w:pPr>
        <w:jc w:val="right"/>
        <w:rPr>
          <w:b/>
          <w:bCs/>
          <w:color w:val="000000"/>
        </w:rPr>
      </w:pPr>
    </w:p>
    <w:p w:rsidR="000E5801" w:rsidRPr="00384AB2" w:rsidRDefault="000E5801" w:rsidP="000E5801">
      <w:pPr>
        <w:jc w:val="center"/>
        <w:rPr>
          <w:color w:val="000000"/>
        </w:rPr>
      </w:pPr>
      <w:r w:rsidRPr="00384AB2">
        <w:rPr>
          <w:bCs/>
          <w:color w:val="000000"/>
        </w:rPr>
        <w:t>Согласие на обработку персональных данных,</w:t>
      </w:r>
      <w:r w:rsidRPr="00384AB2">
        <w:br/>
      </w:r>
      <w:r w:rsidRPr="00384AB2">
        <w:rPr>
          <w:bCs/>
          <w:color w:val="000000"/>
        </w:rPr>
        <w:t>разрешенных субъектом персональных данных для распространения</w:t>
      </w:r>
      <w:r w:rsidRPr="00384AB2">
        <w:br/>
      </w:r>
    </w:p>
    <w:p w:rsidR="000E5801" w:rsidRDefault="000E5801" w:rsidP="000E5801">
      <w:pPr>
        <w:jc w:val="both"/>
        <w:rPr>
          <w:color w:val="000000"/>
        </w:rPr>
      </w:pPr>
      <w:r w:rsidRPr="00384AB2">
        <w:rPr>
          <w:color w:val="000000"/>
        </w:rPr>
        <w:t xml:space="preserve">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w:t>
      </w:r>
      <w:r>
        <w:rPr>
          <w:color w:val="000000"/>
        </w:rPr>
        <w:t xml:space="preserve"> </w:t>
      </w:r>
      <w:r w:rsidRPr="00384AB2">
        <w:rPr>
          <w:color w:val="000000"/>
        </w:rPr>
        <w:t>зарегистрированным по адресу: _______</w:t>
      </w:r>
      <w:r>
        <w:rPr>
          <w:color w:val="000000"/>
        </w:rPr>
        <w:t>______________________________________</w:t>
      </w:r>
      <w:r w:rsidRPr="00384AB2">
        <w:rPr>
          <w:color w:val="000000"/>
        </w:rPr>
        <w:t> </w:t>
      </w:r>
    </w:p>
    <w:p w:rsidR="000E5801" w:rsidRPr="00384AB2" w:rsidRDefault="000E5801" w:rsidP="000E5801">
      <w:pPr>
        <w:jc w:val="both"/>
        <w:rPr>
          <w:color w:val="000000"/>
        </w:rPr>
      </w:pPr>
      <w:r w:rsidRPr="00384AB2">
        <w:rPr>
          <w:color w:val="000000"/>
        </w:rPr>
        <w:t>моих персональных данных с целью __________________________________</w:t>
      </w:r>
      <w:r>
        <w:rPr>
          <w:color w:val="000000"/>
        </w:rPr>
        <w:t>______________</w:t>
      </w:r>
      <w:r w:rsidRPr="00384AB2">
        <w:rPr>
          <w:color w:val="000000"/>
        </w:rPr>
        <w:t xml:space="preserve"> </w:t>
      </w:r>
      <w:proofErr w:type="gramStart"/>
      <w:r w:rsidRPr="00384AB2">
        <w:rPr>
          <w:color w:val="000000"/>
        </w:rPr>
        <w:t>для</w:t>
      </w:r>
      <w:proofErr w:type="gramEnd"/>
      <w:r w:rsidRPr="00384AB2">
        <w:rPr>
          <w:color w:val="000000"/>
        </w:rPr>
        <w:t xml:space="preserve">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586"/>
        <w:gridCol w:w="1673"/>
        <w:gridCol w:w="1694"/>
        <w:gridCol w:w="1643"/>
        <w:gridCol w:w="1134"/>
        <w:gridCol w:w="1447"/>
      </w:tblGrid>
      <w:tr w:rsidR="000E5801" w:rsidRPr="00384AB2" w:rsidTr="00700E0C">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r w:rsidRPr="00384AB2">
              <w:rPr>
                <w:color w:val="000000"/>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r w:rsidRPr="00384AB2">
              <w:rPr>
                <w:color w:val="00000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r w:rsidRPr="00384AB2">
              <w:rPr>
                <w:color w:val="000000"/>
              </w:rPr>
              <w:t>Разрешаю к распространению</w:t>
            </w:r>
            <w:r w:rsidRPr="00384AB2">
              <w:br/>
            </w:r>
            <w:r w:rsidRPr="00384AB2">
              <w:rPr>
                <w:color w:val="000000"/>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r w:rsidRPr="00384AB2">
              <w:rPr>
                <w:color w:val="00000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r w:rsidRPr="00384AB2">
              <w:rPr>
                <w:color w:val="000000"/>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r w:rsidRPr="00384AB2">
              <w:rPr>
                <w:color w:val="000000"/>
              </w:rPr>
              <w:t>Дополнительные условия</w:t>
            </w:r>
          </w:p>
        </w:tc>
      </w:tr>
      <w:tr w:rsidR="000E5801" w:rsidRPr="00384AB2" w:rsidTr="00700E0C">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r w:rsidRPr="00384AB2">
              <w:rPr>
                <w:color w:val="000000"/>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r w:rsidRPr="00384AB2">
              <w:rPr>
                <w:color w:val="00000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r>
      <w:tr w:rsidR="000E5801" w:rsidRPr="00384AB2" w:rsidTr="00700E0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r w:rsidRPr="00384AB2">
              <w:rPr>
                <w:color w:val="00000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r>
      <w:tr w:rsidR="000E5801" w:rsidRPr="00384AB2" w:rsidTr="00700E0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r w:rsidRPr="00384AB2">
              <w:rPr>
                <w:color w:val="00000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r>
      <w:tr w:rsidR="000E5801" w:rsidRPr="00384AB2" w:rsidTr="00700E0C">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r w:rsidRPr="00384AB2">
              <w:rPr>
                <w:color w:val="00000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r>
      <w:tr w:rsidR="000E5801" w:rsidRPr="00384AB2" w:rsidTr="00700E0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r w:rsidRPr="00384AB2">
              <w:rPr>
                <w:color w:val="00000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r>
      <w:tr w:rsidR="000E5801" w:rsidRPr="00384AB2" w:rsidTr="00700E0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r w:rsidRPr="00384AB2">
              <w:rPr>
                <w:color w:val="00000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r>
      <w:tr w:rsidR="000E5801" w:rsidRPr="00384AB2" w:rsidTr="00700E0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r w:rsidRPr="00384AB2">
              <w:rPr>
                <w:color w:val="00000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r>
      <w:tr w:rsidR="000E5801" w:rsidRPr="00384AB2" w:rsidTr="00700E0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r w:rsidRPr="00384AB2">
              <w:rPr>
                <w:color w:val="00000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r>
      <w:tr w:rsidR="000E5801" w:rsidRPr="00384AB2" w:rsidTr="00700E0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r w:rsidRPr="00384AB2">
              <w:rPr>
                <w:color w:val="00000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r>
      <w:tr w:rsidR="000E5801" w:rsidRPr="00384AB2" w:rsidTr="00700E0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r w:rsidRPr="00384AB2">
              <w:rPr>
                <w:color w:val="00000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r>
      <w:tr w:rsidR="000E5801" w:rsidRPr="00384AB2" w:rsidTr="00700E0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r w:rsidRPr="00384AB2">
              <w:rPr>
                <w:color w:val="00000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r>
      <w:tr w:rsidR="000E5801" w:rsidRPr="00384AB2" w:rsidTr="00700E0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r w:rsidRPr="00384AB2">
              <w:rPr>
                <w:color w:val="00000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r>
      <w:tr w:rsidR="000E5801" w:rsidRPr="00384AB2" w:rsidTr="00700E0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r w:rsidRPr="00384AB2">
              <w:rPr>
                <w:color w:val="00000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r>
      <w:tr w:rsidR="000E5801" w:rsidRPr="00384AB2" w:rsidTr="00700E0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r>
      <w:tr w:rsidR="000E5801" w:rsidRPr="00384AB2" w:rsidTr="00700E0C">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r w:rsidRPr="00384AB2">
              <w:rPr>
                <w:color w:val="000000"/>
              </w:rPr>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r w:rsidRPr="00384AB2">
              <w:rPr>
                <w:color w:val="000000"/>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r>
      <w:tr w:rsidR="000E5801" w:rsidRPr="00384AB2" w:rsidTr="00700E0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r w:rsidRPr="00384AB2">
              <w:rPr>
                <w:color w:val="00000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r>
      <w:tr w:rsidR="000E5801" w:rsidRPr="00384AB2" w:rsidTr="00700E0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r>
      <w:tr w:rsidR="000E5801" w:rsidRPr="00384AB2" w:rsidTr="00700E0C">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r w:rsidRPr="00384AB2">
              <w:rPr>
                <w:color w:val="000000"/>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r w:rsidRPr="00384AB2">
              <w:rPr>
                <w:color w:val="00000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r>
      <w:tr w:rsidR="000E5801" w:rsidRPr="00384AB2" w:rsidTr="00700E0C">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ind w:left="75" w:right="75"/>
              <w:rPr>
                <w:color w:val="000000"/>
              </w:rPr>
            </w:pPr>
          </w:p>
        </w:tc>
      </w:tr>
    </w:tbl>
    <w:p w:rsidR="000E5801" w:rsidRPr="00384AB2" w:rsidRDefault="000E5801" w:rsidP="000E5801">
      <w:pPr>
        <w:jc w:val="both"/>
        <w:rPr>
          <w:color w:val="000000"/>
        </w:rPr>
      </w:pPr>
      <w:r w:rsidRPr="00384AB2">
        <w:rPr>
          <w:color w:val="000000"/>
        </w:rPr>
        <w:t xml:space="preserve">Сведения об информационных </w:t>
      </w:r>
      <w:proofErr w:type="gramStart"/>
      <w:r w:rsidRPr="00384AB2">
        <w:rPr>
          <w:color w:val="000000"/>
        </w:rPr>
        <w:t>ресурсах</w:t>
      </w:r>
      <w:proofErr w:type="gramEnd"/>
      <w:r>
        <w:rPr>
          <w:color w:val="000000"/>
        </w:rPr>
        <w:t xml:space="preserve"> </w:t>
      </w:r>
      <w:r w:rsidR="00093F4F">
        <w:rPr>
          <w:color w:val="000000"/>
        </w:rPr>
        <w:t xml:space="preserve"> работодателя –</w:t>
      </w:r>
      <w:r>
        <w:rPr>
          <w:color w:val="000000"/>
        </w:rPr>
        <w:t xml:space="preserve"> МАДОУ_____________ </w:t>
      </w:r>
      <w:r w:rsidRPr="00384AB2">
        <w:rPr>
          <w:color w:val="000000"/>
        </w:rPr>
        <w:t xml:space="preserve">посредством </w:t>
      </w:r>
      <w:proofErr w:type="gramStart"/>
      <w:r w:rsidRPr="00384AB2">
        <w:rPr>
          <w:color w:val="000000"/>
        </w:rPr>
        <w:t>которых</w:t>
      </w:r>
      <w:proofErr w:type="gramEnd"/>
      <w:r w:rsidRPr="00384AB2">
        <w:rPr>
          <w:color w:val="000000"/>
        </w:rPr>
        <w:t xml:space="preserve">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0E5801" w:rsidRPr="00384AB2" w:rsidTr="00700E0C">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r w:rsidRPr="00384AB2">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jc w:val="center"/>
              <w:rPr>
                <w:color w:val="000000"/>
              </w:rPr>
            </w:pPr>
            <w:r w:rsidRPr="00384AB2">
              <w:rPr>
                <w:color w:val="000000"/>
              </w:rPr>
              <w:t>Действия с персональными данными</w:t>
            </w:r>
          </w:p>
        </w:tc>
      </w:tr>
      <w:tr w:rsidR="000E5801" w:rsidRPr="00384AB2" w:rsidTr="00700E0C">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p>
        </w:tc>
      </w:tr>
      <w:tr w:rsidR="000E5801" w:rsidRPr="00384AB2" w:rsidTr="00700E0C">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E5801" w:rsidRPr="00384AB2" w:rsidRDefault="000E5801" w:rsidP="00700E0C">
            <w:pPr>
              <w:rPr>
                <w:color w:val="000000"/>
              </w:rPr>
            </w:pPr>
          </w:p>
        </w:tc>
      </w:tr>
    </w:tbl>
    <w:p w:rsidR="000E5801" w:rsidRPr="00384AB2" w:rsidRDefault="000E5801" w:rsidP="000E5801">
      <w:pPr>
        <w:jc w:val="both"/>
        <w:rPr>
          <w:color w:val="000000"/>
        </w:rPr>
      </w:pPr>
      <w:r w:rsidRPr="00384AB2">
        <w:rPr>
          <w:color w:val="000000"/>
        </w:rPr>
        <w:t>Настоящее согласие дано мной добровольно и действует со дня его подписания _________________________________________.</w:t>
      </w:r>
    </w:p>
    <w:p w:rsidR="000E5801" w:rsidRPr="00384AB2" w:rsidRDefault="000E5801" w:rsidP="000E5801">
      <w:pPr>
        <w:jc w:val="both"/>
        <w:rPr>
          <w:color w:val="000000"/>
        </w:rPr>
      </w:pPr>
      <w:r w:rsidRPr="00384AB2">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0E5801" w:rsidTr="00700E0C">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0E5801" w:rsidRDefault="000E5801" w:rsidP="00700E0C"/>
        </w:tc>
        <w:tc>
          <w:tcPr>
            <w:tcW w:w="283" w:type="dxa"/>
            <w:tcMar>
              <w:top w:w="75" w:type="dxa"/>
              <w:left w:w="75" w:type="dxa"/>
              <w:bottom w:w="75" w:type="dxa"/>
              <w:right w:w="75" w:type="dxa"/>
            </w:tcMar>
            <w:vAlign w:val="bottom"/>
          </w:tcPr>
          <w:p w:rsidR="000E5801" w:rsidRDefault="000E5801" w:rsidP="00700E0C">
            <w:pPr>
              <w:ind w:left="75" w:right="75"/>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0E5801" w:rsidRDefault="000E5801" w:rsidP="00700E0C"/>
        </w:tc>
        <w:tc>
          <w:tcPr>
            <w:tcW w:w="284" w:type="dxa"/>
            <w:tcMar>
              <w:top w:w="75" w:type="dxa"/>
              <w:left w:w="75" w:type="dxa"/>
              <w:bottom w:w="75" w:type="dxa"/>
              <w:right w:w="75" w:type="dxa"/>
            </w:tcMar>
            <w:vAlign w:val="bottom"/>
          </w:tcPr>
          <w:p w:rsidR="000E5801" w:rsidRDefault="000E5801" w:rsidP="00700E0C">
            <w:pPr>
              <w:ind w:left="75" w:right="75"/>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0E5801" w:rsidRDefault="000E5801" w:rsidP="00700E0C"/>
        </w:tc>
      </w:tr>
      <w:tr w:rsidR="000E5801" w:rsidTr="00700E0C">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0E5801" w:rsidRDefault="000E5801" w:rsidP="00700E0C">
            <w:pPr>
              <w:jc w:val="center"/>
            </w:pPr>
            <w:r>
              <w:rPr>
                <w:vertAlign w:val="superscript"/>
              </w:rPr>
              <w:t>(</w:t>
            </w:r>
            <w:r w:rsidRPr="00384AB2">
              <w:rPr>
                <w:vertAlign w:val="superscript"/>
              </w:rPr>
              <w:t>дата</w:t>
            </w:r>
            <w:r>
              <w:rPr>
                <w:vertAlign w:val="superscript"/>
              </w:rPr>
              <w:t>)</w:t>
            </w:r>
          </w:p>
        </w:tc>
        <w:tc>
          <w:tcPr>
            <w:tcW w:w="283" w:type="dxa"/>
            <w:tcMar>
              <w:top w:w="75" w:type="dxa"/>
              <w:left w:w="75" w:type="dxa"/>
              <w:bottom w:w="75" w:type="dxa"/>
              <w:right w:w="75" w:type="dxa"/>
            </w:tcMar>
            <w:vAlign w:val="bottom"/>
          </w:tcPr>
          <w:p w:rsidR="000E5801" w:rsidRDefault="000E5801" w:rsidP="00700E0C">
            <w:pPr>
              <w:ind w:left="75" w:right="75"/>
              <w:jc w:val="center"/>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0E5801" w:rsidRPr="00384AB2" w:rsidRDefault="000E5801" w:rsidP="00700E0C">
            <w:pPr>
              <w:jc w:val="center"/>
              <w:rPr>
                <w:sz w:val="20"/>
                <w:szCs w:val="20"/>
              </w:rPr>
            </w:pPr>
            <w:r w:rsidRPr="00384AB2">
              <w:rPr>
                <w:color w:val="000000"/>
                <w:sz w:val="20"/>
                <w:szCs w:val="20"/>
                <w:vertAlign w:val="superscript"/>
              </w:rPr>
              <w:t xml:space="preserve">(подпись) </w:t>
            </w:r>
          </w:p>
        </w:tc>
        <w:tc>
          <w:tcPr>
            <w:tcW w:w="284" w:type="dxa"/>
            <w:tcMar>
              <w:top w:w="75" w:type="dxa"/>
              <w:left w:w="75" w:type="dxa"/>
              <w:bottom w:w="75" w:type="dxa"/>
              <w:right w:w="75" w:type="dxa"/>
            </w:tcMar>
            <w:vAlign w:val="bottom"/>
          </w:tcPr>
          <w:p w:rsidR="000E5801" w:rsidRDefault="000E5801" w:rsidP="00700E0C">
            <w:pPr>
              <w:ind w:left="75" w:right="75"/>
              <w:jc w:val="center"/>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0E5801" w:rsidRPr="00384AB2" w:rsidRDefault="000E5801" w:rsidP="00700E0C">
            <w:pPr>
              <w:jc w:val="center"/>
            </w:pPr>
            <w:r w:rsidRPr="00384AB2">
              <w:rPr>
                <w:color w:val="000000"/>
                <w:sz w:val="20"/>
                <w:szCs w:val="19"/>
                <w:vertAlign w:val="superscript"/>
              </w:rPr>
              <w:t>(расшифровка подписи)</w:t>
            </w:r>
          </w:p>
        </w:tc>
      </w:tr>
    </w:tbl>
    <w:p w:rsidR="001254FA" w:rsidRDefault="001254FA" w:rsidP="000E5801"/>
    <w:p w:rsidR="001254FA" w:rsidRPr="001254FA" w:rsidRDefault="001254FA" w:rsidP="001254FA"/>
    <w:p w:rsidR="001254FA" w:rsidRPr="001254FA" w:rsidRDefault="001254FA" w:rsidP="001254FA"/>
    <w:p w:rsidR="001254FA" w:rsidRPr="001254FA" w:rsidRDefault="001254FA" w:rsidP="001254FA"/>
    <w:p w:rsidR="001254FA" w:rsidRPr="001254FA" w:rsidRDefault="001254FA" w:rsidP="001254FA"/>
    <w:p w:rsidR="001254FA" w:rsidRPr="001254FA" w:rsidRDefault="001254FA" w:rsidP="001254FA"/>
    <w:p w:rsidR="001254FA" w:rsidRPr="001254FA" w:rsidRDefault="001254FA" w:rsidP="001254FA"/>
    <w:p w:rsidR="001254FA" w:rsidRPr="001254FA" w:rsidRDefault="001254FA" w:rsidP="001254FA"/>
    <w:p w:rsidR="001254FA" w:rsidRPr="001254FA" w:rsidRDefault="001254FA" w:rsidP="001254FA"/>
    <w:p w:rsidR="001254FA" w:rsidRPr="001254FA" w:rsidRDefault="001254FA" w:rsidP="001254FA"/>
    <w:p w:rsidR="001254FA" w:rsidRPr="001254FA" w:rsidRDefault="001254FA" w:rsidP="001254FA"/>
    <w:p w:rsidR="001254FA" w:rsidRPr="001254FA" w:rsidRDefault="001254FA" w:rsidP="001254FA"/>
    <w:p w:rsidR="001254FA" w:rsidRPr="001254FA" w:rsidRDefault="001254FA" w:rsidP="001254FA"/>
    <w:p w:rsidR="001254FA" w:rsidRPr="001254FA" w:rsidRDefault="001254FA" w:rsidP="001254FA"/>
    <w:p w:rsidR="001254FA" w:rsidRDefault="001254FA" w:rsidP="001254FA"/>
    <w:p w:rsidR="001254FA" w:rsidRDefault="001254FA" w:rsidP="001254FA"/>
    <w:p w:rsidR="000E5801" w:rsidRDefault="000E5801" w:rsidP="001254FA">
      <w:pPr>
        <w:ind w:firstLine="708"/>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10"/>
      </w:tblGrid>
      <w:tr w:rsidR="001254FA" w:rsidTr="00700E0C">
        <w:tc>
          <w:tcPr>
            <w:tcW w:w="4361" w:type="dxa"/>
          </w:tcPr>
          <w:p w:rsidR="001254FA" w:rsidRDefault="001254FA" w:rsidP="00093F4F">
            <w:pPr>
              <w:tabs>
                <w:tab w:val="left" w:pos="5954"/>
              </w:tabs>
              <w:jc w:val="center"/>
              <w:rPr>
                <w:bCs/>
                <w:i/>
                <w:spacing w:val="-2"/>
                <w:szCs w:val="28"/>
              </w:rPr>
            </w:pPr>
          </w:p>
        </w:tc>
        <w:tc>
          <w:tcPr>
            <w:tcW w:w="5210" w:type="dxa"/>
          </w:tcPr>
          <w:p w:rsidR="00002E0D" w:rsidRDefault="001254FA" w:rsidP="00093F4F">
            <w:pPr>
              <w:tabs>
                <w:tab w:val="left" w:pos="5954"/>
              </w:tabs>
              <w:ind w:firstLine="709"/>
              <w:jc w:val="center"/>
              <w:rPr>
                <w:bCs/>
                <w:spacing w:val="-2"/>
              </w:rPr>
            </w:pPr>
            <w:r>
              <w:rPr>
                <w:bCs/>
                <w:spacing w:val="-2"/>
              </w:rPr>
              <w:t xml:space="preserve">                                    </w:t>
            </w:r>
          </w:p>
          <w:p w:rsidR="00002E0D" w:rsidRDefault="00002E0D" w:rsidP="00093F4F">
            <w:pPr>
              <w:tabs>
                <w:tab w:val="left" w:pos="5954"/>
              </w:tabs>
              <w:ind w:firstLine="709"/>
              <w:jc w:val="center"/>
              <w:rPr>
                <w:bCs/>
                <w:spacing w:val="-2"/>
              </w:rPr>
            </w:pPr>
          </w:p>
          <w:p w:rsidR="00002E0D" w:rsidRDefault="00002E0D" w:rsidP="00093F4F">
            <w:pPr>
              <w:tabs>
                <w:tab w:val="left" w:pos="5954"/>
              </w:tabs>
              <w:ind w:firstLine="709"/>
              <w:jc w:val="center"/>
              <w:rPr>
                <w:bCs/>
                <w:spacing w:val="-2"/>
              </w:rPr>
            </w:pPr>
          </w:p>
          <w:p w:rsidR="00002E0D" w:rsidRDefault="00002E0D" w:rsidP="00093F4F">
            <w:pPr>
              <w:tabs>
                <w:tab w:val="left" w:pos="5954"/>
              </w:tabs>
              <w:ind w:firstLine="709"/>
              <w:jc w:val="center"/>
              <w:rPr>
                <w:bCs/>
                <w:spacing w:val="-2"/>
              </w:rPr>
            </w:pPr>
          </w:p>
          <w:p w:rsidR="00002E0D" w:rsidRDefault="00002E0D" w:rsidP="00093F4F">
            <w:pPr>
              <w:tabs>
                <w:tab w:val="left" w:pos="5954"/>
              </w:tabs>
              <w:ind w:firstLine="709"/>
              <w:jc w:val="center"/>
              <w:rPr>
                <w:bCs/>
                <w:spacing w:val="-2"/>
              </w:rPr>
            </w:pPr>
          </w:p>
          <w:p w:rsidR="000C4EEE" w:rsidRDefault="000C4EEE" w:rsidP="00093F4F">
            <w:pPr>
              <w:tabs>
                <w:tab w:val="left" w:pos="5954"/>
              </w:tabs>
              <w:jc w:val="right"/>
              <w:rPr>
                <w:bCs/>
                <w:spacing w:val="-2"/>
              </w:rPr>
            </w:pPr>
          </w:p>
          <w:p w:rsidR="000C4EEE" w:rsidRDefault="000C4EEE" w:rsidP="00093F4F">
            <w:pPr>
              <w:tabs>
                <w:tab w:val="left" w:pos="5954"/>
              </w:tabs>
              <w:jc w:val="right"/>
              <w:rPr>
                <w:bCs/>
                <w:spacing w:val="-2"/>
              </w:rPr>
            </w:pPr>
          </w:p>
          <w:p w:rsidR="000C4EEE" w:rsidRDefault="000C4EEE" w:rsidP="00093F4F">
            <w:pPr>
              <w:tabs>
                <w:tab w:val="left" w:pos="5954"/>
              </w:tabs>
              <w:jc w:val="right"/>
              <w:rPr>
                <w:bCs/>
                <w:spacing w:val="-2"/>
              </w:rPr>
            </w:pPr>
          </w:p>
          <w:p w:rsidR="000C4EEE" w:rsidRDefault="000C4EEE" w:rsidP="00093F4F">
            <w:pPr>
              <w:tabs>
                <w:tab w:val="left" w:pos="5954"/>
              </w:tabs>
              <w:jc w:val="right"/>
              <w:rPr>
                <w:bCs/>
                <w:spacing w:val="-2"/>
              </w:rPr>
            </w:pPr>
          </w:p>
          <w:p w:rsidR="000C4EEE" w:rsidRDefault="000C4EEE" w:rsidP="00093F4F">
            <w:pPr>
              <w:tabs>
                <w:tab w:val="left" w:pos="5954"/>
              </w:tabs>
              <w:jc w:val="right"/>
              <w:rPr>
                <w:bCs/>
                <w:spacing w:val="-2"/>
              </w:rPr>
            </w:pPr>
          </w:p>
          <w:p w:rsidR="001254FA" w:rsidRDefault="001254FA" w:rsidP="00093F4F">
            <w:pPr>
              <w:tabs>
                <w:tab w:val="left" w:pos="5954"/>
              </w:tabs>
              <w:jc w:val="right"/>
              <w:rPr>
                <w:bCs/>
                <w:i/>
                <w:spacing w:val="-2"/>
              </w:rPr>
            </w:pPr>
            <w:r>
              <w:rPr>
                <w:bCs/>
                <w:spacing w:val="-2"/>
              </w:rPr>
              <w:t xml:space="preserve"> Приложение 8</w:t>
            </w:r>
            <w:r w:rsidRPr="00C4051B">
              <w:rPr>
                <w:bCs/>
                <w:i/>
                <w:spacing w:val="-2"/>
              </w:rPr>
              <w:t xml:space="preserve"> </w:t>
            </w:r>
          </w:p>
          <w:p w:rsidR="001254FA" w:rsidRDefault="001254FA" w:rsidP="00093F4F">
            <w:pPr>
              <w:tabs>
                <w:tab w:val="left" w:pos="5954"/>
              </w:tabs>
              <w:ind w:firstLine="709"/>
              <w:jc w:val="center"/>
              <w:rPr>
                <w:bCs/>
                <w:i/>
                <w:spacing w:val="-2"/>
              </w:rPr>
            </w:pPr>
          </w:p>
          <w:p w:rsidR="001254FA" w:rsidRDefault="001254FA" w:rsidP="00093F4F">
            <w:pPr>
              <w:tabs>
                <w:tab w:val="left" w:pos="5954"/>
              </w:tabs>
              <w:ind w:left="317" w:firstLine="709"/>
              <w:jc w:val="center"/>
              <w:rPr>
                <w:bCs/>
                <w:i/>
                <w:spacing w:val="-2"/>
              </w:rPr>
            </w:pPr>
            <w:r w:rsidRPr="00C4051B">
              <w:rPr>
                <w:bCs/>
                <w:i/>
                <w:spacing w:val="-2"/>
              </w:rPr>
              <w:t xml:space="preserve">Приложение к Отраслевому Соглашению между Министерством образования и науки Республики Татарстан и </w:t>
            </w:r>
          </w:p>
          <w:p w:rsidR="001254FA" w:rsidRDefault="001254FA" w:rsidP="00093F4F">
            <w:pPr>
              <w:tabs>
                <w:tab w:val="left" w:pos="5954"/>
              </w:tabs>
              <w:ind w:left="459" w:firstLine="283"/>
              <w:jc w:val="center"/>
              <w:rPr>
                <w:bCs/>
                <w:i/>
                <w:spacing w:val="-2"/>
                <w:szCs w:val="28"/>
              </w:rPr>
            </w:pPr>
            <w:r>
              <w:rPr>
                <w:bCs/>
                <w:i/>
                <w:spacing w:val="-2"/>
              </w:rPr>
              <w:t>Татарстанской республиканской организацией Общероссийского Профсоюза образования на 2024-2026 годы</w:t>
            </w:r>
          </w:p>
        </w:tc>
      </w:tr>
    </w:tbl>
    <w:p w:rsidR="001254FA" w:rsidRDefault="001254FA" w:rsidP="00093F4F">
      <w:pPr>
        <w:tabs>
          <w:tab w:val="left" w:pos="5954"/>
        </w:tabs>
        <w:ind w:firstLine="709"/>
        <w:jc w:val="center"/>
        <w:rPr>
          <w:bCs/>
          <w:i/>
          <w:spacing w:val="-2"/>
          <w:szCs w:val="28"/>
        </w:rPr>
      </w:pPr>
      <w:r>
        <w:rPr>
          <w:bCs/>
          <w:i/>
          <w:spacing w:val="-2"/>
          <w:szCs w:val="28"/>
        </w:rPr>
        <w:lastRenderedPageBreak/>
        <w:t xml:space="preserve">                              </w:t>
      </w:r>
    </w:p>
    <w:p w:rsidR="001254FA" w:rsidRDefault="001254FA" w:rsidP="001254FA">
      <w:pPr>
        <w:jc w:val="center"/>
        <w:rPr>
          <w:b/>
          <w:bCs/>
          <w:spacing w:val="-2"/>
          <w:szCs w:val="28"/>
        </w:rPr>
      </w:pPr>
      <w:r>
        <w:rPr>
          <w:b/>
          <w:bCs/>
          <w:spacing w:val="-2"/>
          <w:szCs w:val="28"/>
        </w:rPr>
        <w:t>ПРАВА И ЛЬГОТЫ,</w:t>
      </w:r>
    </w:p>
    <w:p w:rsidR="001254FA" w:rsidRDefault="001254FA" w:rsidP="001254FA">
      <w:pPr>
        <w:ind w:firstLine="709"/>
        <w:jc w:val="center"/>
        <w:rPr>
          <w:spacing w:val="-2"/>
          <w:sz w:val="10"/>
          <w:szCs w:val="10"/>
        </w:rPr>
      </w:pPr>
    </w:p>
    <w:p w:rsidR="001254FA" w:rsidRDefault="001254FA" w:rsidP="001254FA">
      <w:pPr>
        <w:jc w:val="center"/>
        <w:rPr>
          <w:b/>
          <w:bCs/>
          <w:spacing w:val="-2"/>
          <w:szCs w:val="28"/>
        </w:rPr>
      </w:pPr>
      <w:proofErr w:type="gramStart"/>
      <w:r>
        <w:rPr>
          <w:b/>
          <w:bCs/>
          <w:spacing w:val="-2"/>
          <w:szCs w:val="28"/>
        </w:rPr>
        <w:t>предоставляемые</w:t>
      </w:r>
      <w:proofErr w:type="gramEnd"/>
      <w:r>
        <w:rPr>
          <w:b/>
          <w:bCs/>
          <w:spacing w:val="-2"/>
          <w:szCs w:val="28"/>
        </w:rPr>
        <w:t xml:space="preserve"> педагогическим работникам образовательных организаций </w:t>
      </w:r>
    </w:p>
    <w:p w:rsidR="001254FA" w:rsidRDefault="001254FA" w:rsidP="001254FA">
      <w:pPr>
        <w:jc w:val="center"/>
        <w:rPr>
          <w:b/>
          <w:bCs/>
          <w:spacing w:val="-2"/>
          <w:szCs w:val="28"/>
        </w:rPr>
      </w:pPr>
      <w:r>
        <w:rPr>
          <w:b/>
          <w:bCs/>
          <w:spacing w:val="-2"/>
          <w:szCs w:val="28"/>
        </w:rPr>
        <w:t>города Казани при подготовке и проведении аттестации</w:t>
      </w:r>
    </w:p>
    <w:p w:rsidR="00093F4F" w:rsidRDefault="00093F4F" w:rsidP="001254FA">
      <w:pPr>
        <w:jc w:val="center"/>
        <w:rPr>
          <w:b/>
          <w:bCs/>
          <w:spacing w:val="-2"/>
          <w:szCs w:val="28"/>
        </w:rPr>
      </w:pPr>
    </w:p>
    <w:p w:rsidR="001254FA" w:rsidRDefault="001254FA" w:rsidP="00417464">
      <w:pPr>
        <w:numPr>
          <w:ilvl w:val="0"/>
          <w:numId w:val="37"/>
        </w:numPr>
        <w:ind w:left="0" w:firstLine="709"/>
        <w:jc w:val="center"/>
        <w:rPr>
          <w:b/>
          <w:bCs/>
          <w:spacing w:val="-2"/>
          <w:szCs w:val="28"/>
        </w:rPr>
      </w:pPr>
      <w:r>
        <w:rPr>
          <w:b/>
          <w:bCs/>
          <w:spacing w:val="-2"/>
          <w:szCs w:val="28"/>
        </w:rPr>
        <w:t>Права аттестуемых работников</w:t>
      </w:r>
      <w:r>
        <w:rPr>
          <w:b/>
          <w:bCs/>
          <w:spacing w:val="-2"/>
          <w:szCs w:val="28"/>
          <w:shd w:val="clear" w:color="auto" w:fill="FFFF00"/>
        </w:rPr>
        <w:t xml:space="preserve"> </w:t>
      </w:r>
    </w:p>
    <w:p w:rsidR="001254FA" w:rsidRDefault="001254FA" w:rsidP="001254FA">
      <w:pPr>
        <w:ind w:firstLine="709"/>
        <w:jc w:val="both"/>
        <w:rPr>
          <w:bCs/>
          <w:spacing w:val="-2"/>
          <w:szCs w:val="28"/>
        </w:rPr>
      </w:pPr>
      <w:r>
        <w:rPr>
          <w:bCs/>
          <w:spacing w:val="-2"/>
          <w:szCs w:val="28"/>
        </w:rPr>
        <w:t xml:space="preserve"> Педагогический работник имеет право:</w:t>
      </w:r>
    </w:p>
    <w:p w:rsidR="001254FA" w:rsidRDefault="001254FA" w:rsidP="001254FA">
      <w:pPr>
        <w:ind w:firstLine="709"/>
        <w:jc w:val="both"/>
        <w:rPr>
          <w:bCs/>
          <w:spacing w:val="-2"/>
          <w:sz w:val="10"/>
          <w:szCs w:val="10"/>
        </w:rPr>
      </w:pPr>
    </w:p>
    <w:p w:rsidR="001254FA" w:rsidRDefault="001254FA" w:rsidP="00417464">
      <w:pPr>
        <w:numPr>
          <w:ilvl w:val="0"/>
          <w:numId w:val="38"/>
        </w:numPr>
        <w:ind w:left="0" w:firstLine="709"/>
        <w:contextualSpacing/>
        <w:jc w:val="both"/>
        <w:rPr>
          <w:rFonts w:eastAsia="Calibri"/>
          <w:spacing w:val="-2"/>
          <w:szCs w:val="28"/>
          <w:lang w:eastAsia="en-US"/>
        </w:rPr>
      </w:pPr>
      <w:proofErr w:type="gramStart"/>
      <w:r>
        <w:rPr>
          <w:rFonts w:eastAsia="Calibri"/>
          <w:color w:val="000000"/>
          <w:spacing w:val="-2"/>
          <w:szCs w:val="28"/>
          <w:lang w:eastAsia="en-US"/>
        </w:rPr>
        <w:t>заявиться</w:t>
      </w:r>
      <w:proofErr w:type="gramEnd"/>
      <w:r>
        <w:rPr>
          <w:rFonts w:eastAsia="Calibri"/>
          <w:color w:val="000000"/>
          <w:spacing w:val="-2"/>
          <w:szCs w:val="28"/>
          <w:lang w:eastAsia="en-US"/>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254FA" w:rsidRDefault="001254FA" w:rsidP="00417464">
      <w:pPr>
        <w:numPr>
          <w:ilvl w:val="0"/>
          <w:numId w:val="38"/>
        </w:numPr>
        <w:ind w:left="0" w:firstLine="709"/>
        <w:contextualSpacing/>
        <w:jc w:val="both"/>
        <w:rPr>
          <w:rFonts w:eastAsia="Calibri"/>
          <w:spacing w:val="-2"/>
          <w:szCs w:val="28"/>
          <w:lang w:eastAsia="en-US"/>
        </w:rPr>
      </w:pPr>
      <w:proofErr w:type="gramStart"/>
      <w:r>
        <w:rPr>
          <w:rFonts w:eastAsia="Calibri"/>
          <w:color w:val="000000"/>
          <w:spacing w:val="-2"/>
          <w:szCs w:val="28"/>
          <w:lang w:eastAsia="en-US"/>
        </w:rPr>
        <w:t>заявиться</w:t>
      </w:r>
      <w:proofErr w:type="gramEnd"/>
      <w:r>
        <w:rPr>
          <w:rFonts w:eastAsia="Calibri"/>
          <w:color w:val="000000"/>
          <w:spacing w:val="-2"/>
          <w:szCs w:val="28"/>
          <w:lang w:eastAsia="en-US"/>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254FA" w:rsidRDefault="001254FA" w:rsidP="00417464">
      <w:pPr>
        <w:numPr>
          <w:ilvl w:val="0"/>
          <w:numId w:val="38"/>
        </w:numPr>
        <w:ind w:left="0" w:firstLine="709"/>
        <w:contextualSpacing/>
        <w:jc w:val="both"/>
        <w:rPr>
          <w:rFonts w:eastAsia="Calibri"/>
          <w:color w:val="000000"/>
          <w:spacing w:val="-2"/>
          <w:szCs w:val="28"/>
          <w:lang w:eastAsia="en-US"/>
        </w:rPr>
      </w:pPr>
      <w:proofErr w:type="gramStart"/>
      <w:r>
        <w:rPr>
          <w:rFonts w:eastAsia="Calibri"/>
          <w:color w:val="000000"/>
          <w:spacing w:val="-2"/>
          <w:szCs w:val="28"/>
          <w:lang w:eastAsia="en-US"/>
        </w:rPr>
        <w:t>заявиться</w:t>
      </w:r>
      <w:proofErr w:type="gramEnd"/>
      <w:r>
        <w:rPr>
          <w:rFonts w:eastAsia="Calibri"/>
          <w:color w:val="000000"/>
          <w:spacing w:val="-2"/>
          <w:szCs w:val="28"/>
          <w:lang w:eastAsia="en-US"/>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254FA" w:rsidRDefault="001254FA" w:rsidP="00417464">
      <w:pPr>
        <w:numPr>
          <w:ilvl w:val="0"/>
          <w:numId w:val="38"/>
        </w:numPr>
        <w:ind w:left="0" w:firstLine="709"/>
        <w:contextualSpacing/>
        <w:jc w:val="both"/>
        <w:rPr>
          <w:rFonts w:eastAsia="Calibri"/>
          <w:bCs/>
          <w:spacing w:val="-2"/>
          <w:szCs w:val="28"/>
          <w:lang w:eastAsia="en-US"/>
        </w:rPr>
      </w:pPr>
      <w:proofErr w:type="gramStart"/>
      <w:r>
        <w:rPr>
          <w:rFonts w:eastAsia="Calibri"/>
          <w:bCs/>
          <w:spacing w:val="-2"/>
          <w:szCs w:val="28"/>
          <w:lang w:eastAsia="en-US"/>
        </w:rPr>
        <w:t>заявиться</w:t>
      </w:r>
      <w:proofErr w:type="gramEnd"/>
      <w:r>
        <w:rPr>
          <w:rFonts w:eastAsia="Calibri"/>
          <w:bCs/>
          <w:spacing w:val="-2"/>
          <w:szCs w:val="28"/>
          <w:lang w:eastAsia="en-U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254FA" w:rsidRDefault="001254FA" w:rsidP="00417464">
      <w:pPr>
        <w:numPr>
          <w:ilvl w:val="0"/>
          <w:numId w:val="38"/>
        </w:numPr>
        <w:ind w:left="0" w:firstLine="709"/>
        <w:contextualSpacing/>
        <w:jc w:val="both"/>
        <w:rPr>
          <w:rFonts w:eastAsia="Calibri"/>
          <w:bCs/>
          <w:spacing w:val="-2"/>
          <w:szCs w:val="28"/>
          <w:lang w:eastAsia="en-US"/>
        </w:rPr>
      </w:pPr>
      <w:r>
        <w:rPr>
          <w:rFonts w:eastAsia="Calibri"/>
          <w:bCs/>
          <w:spacing w:val="-2"/>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254FA" w:rsidRDefault="001254FA" w:rsidP="00417464">
      <w:pPr>
        <w:numPr>
          <w:ilvl w:val="0"/>
          <w:numId w:val="38"/>
        </w:numPr>
        <w:ind w:left="0" w:firstLine="709"/>
        <w:contextualSpacing/>
        <w:jc w:val="both"/>
        <w:rPr>
          <w:rFonts w:eastAsia="Calibri"/>
          <w:bCs/>
          <w:spacing w:val="-2"/>
          <w:szCs w:val="28"/>
          <w:lang w:eastAsia="en-US"/>
        </w:rPr>
      </w:pPr>
      <w:r>
        <w:rPr>
          <w:rFonts w:eastAsia="Calibri"/>
          <w:spacing w:val="-2"/>
          <w:szCs w:val="28"/>
          <w:lang w:eastAsia="en-US"/>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Pr>
          <w:rFonts w:eastAsia="Calibri"/>
          <w:spacing w:val="-2"/>
          <w:szCs w:val="28"/>
          <w:lang w:eastAsia="en-US"/>
        </w:rPr>
        <w:t>позднее</w:t>
      </w:r>
      <w:proofErr w:type="gramEnd"/>
      <w:r>
        <w:rPr>
          <w:rFonts w:eastAsia="Calibri"/>
          <w:spacing w:val="-2"/>
          <w:szCs w:val="28"/>
          <w:lang w:eastAsia="en-US"/>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254FA" w:rsidRDefault="001254FA" w:rsidP="00417464">
      <w:pPr>
        <w:numPr>
          <w:ilvl w:val="0"/>
          <w:numId w:val="38"/>
        </w:numPr>
        <w:ind w:left="0" w:firstLine="709"/>
        <w:contextualSpacing/>
        <w:jc w:val="both"/>
        <w:rPr>
          <w:rFonts w:eastAsia="Calibri"/>
          <w:bCs/>
          <w:spacing w:val="-2"/>
          <w:szCs w:val="28"/>
          <w:lang w:eastAsia="en-US"/>
        </w:rPr>
      </w:pPr>
      <w:r>
        <w:rPr>
          <w:rFonts w:eastAsia="Calibri"/>
          <w:bCs/>
          <w:spacing w:val="-2"/>
          <w:szCs w:val="28"/>
          <w:lang w:eastAsia="en-US"/>
        </w:rPr>
        <w:t xml:space="preserve">обжаловать результаты аттестации в соответствии с законодательством Российской Федерации; </w:t>
      </w:r>
    </w:p>
    <w:p w:rsidR="001254FA" w:rsidRDefault="001254FA" w:rsidP="00417464">
      <w:pPr>
        <w:numPr>
          <w:ilvl w:val="0"/>
          <w:numId w:val="38"/>
        </w:numPr>
        <w:ind w:left="0" w:firstLine="709"/>
        <w:contextualSpacing/>
        <w:jc w:val="both"/>
        <w:rPr>
          <w:rFonts w:eastAsia="Calibri"/>
          <w:bCs/>
          <w:spacing w:val="-2"/>
          <w:szCs w:val="28"/>
          <w:lang w:eastAsia="en-US"/>
        </w:rPr>
      </w:pPr>
      <w:proofErr w:type="gramStart"/>
      <w:r>
        <w:rPr>
          <w:rFonts w:eastAsia="Calibri"/>
          <w:bCs/>
          <w:spacing w:val="-2"/>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1254FA" w:rsidRDefault="001254FA" w:rsidP="00417464">
      <w:pPr>
        <w:numPr>
          <w:ilvl w:val="0"/>
          <w:numId w:val="38"/>
        </w:numPr>
        <w:ind w:left="0" w:firstLine="709"/>
        <w:contextualSpacing/>
        <w:jc w:val="both"/>
        <w:rPr>
          <w:rFonts w:eastAsia="Calibri"/>
          <w:spacing w:val="-2"/>
          <w:szCs w:val="28"/>
          <w:lang w:eastAsia="en-US"/>
        </w:rPr>
      </w:pPr>
      <w:r>
        <w:rPr>
          <w:rFonts w:eastAsia="Calibri"/>
          <w:spacing w:val="-2"/>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w:t>
      </w:r>
      <w:r>
        <w:rPr>
          <w:rFonts w:eastAsia="Calibri"/>
          <w:spacing w:val="-2"/>
          <w:szCs w:val="28"/>
          <w:lang w:eastAsia="en-US"/>
        </w:rPr>
        <w:lastRenderedPageBreak/>
        <w:t xml:space="preserve">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254FA" w:rsidRDefault="001254FA" w:rsidP="00417464">
      <w:pPr>
        <w:numPr>
          <w:ilvl w:val="0"/>
          <w:numId w:val="38"/>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w:t>
      </w:r>
      <w:proofErr w:type="gramStart"/>
      <w:r>
        <w:rPr>
          <w:rFonts w:eastAsia="Calibri"/>
          <w:color w:val="000000"/>
          <w:spacing w:val="-2"/>
          <w:szCs w:val="28"/>
          <w:lang w:eastAsia="en-US"/>
        </w:rPr>
        <w:t>заявиться</w:t>
      </w:r>
      <w:proofErr w:type="gramEnd"/>
      <w:r>
        <w:rPr>
          <w:rFonts w:eastAsia="Calibri"/>
          <w:color w:val="000000"/>
          <w:spacing w:val="-2"/>
          <w:szCs w:val="28"/>
          <w:lang w:eastAsia="en-US"/>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254FA" w:rsidRDefault="001254FA" w:rsidP="00417464">
      <w:pPr>
        <w:numPr>
          <w:ilvl w:val="0"/>
          <w:numId w:val="38"/>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093F4F" w:rsidRDefault="00093F4F" w:rsidP="00417464">
      <w:pPr>
        <w:numPr>
          <w:ilvl w:val="0"/>
          <w:numId w:val="38"/>
        </w:numPr>
        <w:ind w:left="0" w:firstLine="709"/>
        <w:contextualSpacing/>
        <w:jc w:val="both"/>
        <w:rPr>
          <w:rFonts w:eastAsia="Calibri"/>
          <w:color w:val="000000"/>
          <w:spacing w:val="-2"/>
          <w:szCs w:val="28"/>
          <w:lang w:eastAsia="en-US"/>
        </w:rPr>
      </w:pPr>
    </w:p>
    <w:p w:rsidR="001254FA" w:rsidRDefault="001254FA" w:rsidP="001254FA">
      <w:pPr>
        <w:tabs>
          <w:tab w:val="num" w:pos="240"/>
        </w:tabs>
        <w:ind w:firstLine="709"/>
        <w:jc w:val="center"/>
        <w:rPr>
          <w:b/>
          <w:spacing w:val="-2"/>
          <w:szCs w:val="28"/>
        </w:rPr>
      </w:pPr>
      <w:r>
        <w:rPr>
          <w:b/>
          <w:spacing w:val="-2"/>
          <w:szCs w:val="28"/>
          <w:lang w:val="en-US"/>
        </w:rPr>
        <w:t>II</w:t>
      </w:r>
      <w:r>
        <w:rPr>
          <w:b/>
          <w:spacing w:val="-2"/>
          <w:szCs w:val="28"/>
        </w:rPr>
        <w:t>. Льготы по установлению уровня оплаты труда работника</w:t>
      </w:r>
    </w:p>
    <w:p w:rsidR="001254FA" w:rsidRDefault="001254FA" w:rsidP="001254FA">
      <w:pPr>
        <w:tabs>
          <w:tab w:val="num" w:pos="240"/>
        </w:tabs>
        <w:ind w:firstLine="709"/>
        <w:jc w:val="center"/>
        <w:rPr>
          <w:b/>
          <w:spacing w:val="-2"/>
          <w:szCs w:val="28"/>
        </w:rPr>
      </w:pPr>
      <w:r>
        <w:rPr>
          <w:b/>
          <w:spacing w:val="-2"/>
          <w:szCs w:val="28"/>
        </w:rPr>
        <w:t xml:space="preserve"> во взаимосвязи с имеющейся квалификационной категорией </w:t>
      </w:r>
    </w:p>
    <w:p w:rsidR="00093F4F" w:rsidRDefault="00093F4F" w:rsidP="001254FA">
      <w:pPr>
        <w:tabs>
          <w:tab w:val="num" w:pos="240"/>
        </w:tabs>
        <w:ind w:firstLine="709"/>
        <w:jc w:val="center"/>
        <w:rPr>
          <w:b/>
          <w:spacing w:val="-2"/>
          <w:szCs w:val="28"/>
        </w:rPr>
      </w:pPr>
    </w:p>
    <w:p w:rsidR="001254FA" w:rsidRDefault="001254FA" w:rsidP="001254FA">
      <w:pPr>
        <w:ind w:firstLine="709"/>
        <w:jc w:val="both"/>
        <w:rPr>
          <w:spacing w:val="-2"/>
          <w:szCs w:val="28"/>
        </w:rPr>
      </w:pPr>
      <w:r>
        <w:rPr>
          <w:spacing w:val="-2"/>
          <w:szCs w:val="28"/>
        </w:rPr>
        <w:t xml:space="preserve">2.1. </w:t>
      </w:r>
      <w:proofErr w:type="gramStart"/>
      <w:r>
        <w:rPr>
          <w:spacing w:val="-2"/>
          <w:szCs w:val="28"/>
        </w:rPr>
        <w:t>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2"/>
          <w:szCs w:val="28"/>
        </w:rPr>
        <w:t xml:space="preserve"> </w:t>
      </w:r>
      <w:r>
        <w:rPr>
          <w:spacing w:val="-2"/>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2"/>
          <w:szCs w:val="28"/>
        </w:rPr>
        <w:t xml:space="preserve"> </w:t>
      </w:r>
      <w:r>
        <w:rPr>
          <w:spacing w:val="-2"/>
          <w:szCs w:val="28"/>
        </w:rPr>
        <w:t>от 24 марта 2023 года №196</w:t>
      </w:r>
      <w:r>
        <w:rPr>
          <w:rFonts w:eastAsia="Calibri"/>
          <w:spacing w:val="-2"/>
          <w:szCs w:val="28"/>
          <w:lang w:eastAsia="en-US"/>
        </w:rPr>
        <w:t xml:space="preserve"> «</w:t>
      </w:r>
      <w:r>
        <w:rPr>
          <w:spacing w:val="-2"/>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1254FA" w:rsidRDefault="001254FA" w:rsidP="001254FA">
      <w:pPr>
        <w:ind w:firstLine="709"/>
        <w:jc w:val="both"/>
        <w:rPr>
          <w:spacing w:val="-2"/>
          <w:szCs w:val="28"/>
        </w:rPr>
      </w:pPr>
      <w:r>
        <w:rPr>
          <w:spacing w:val="-2"/>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254FA" w:rsidRDefault="001254FA" w:rsidP="001254FA">
      <w:pPr>
        <w:ind w:firstLine="709"/>
        <w:jc w:val="both"/>
        <w:rPr>
          <w:spacing w:val="-2"/>
          <w:szCs w:val="28"/>
        </w:rPr>
      </w:pPr>
      <w:r>
        <w:rPr>
          <w:spacing w:val="-2"/>
          <w:szCs w:val="28"/>
        </w:rPr>
        <w:t>- при возобновлении работы в должности, по которой установлена категория, независимо от перерывов в работе;</w:t>
      </w:r>
    </w:p>
    <w:p w:rsidR="001254FA" w:rsidRDefault="001254FA" w:rsidP="001254FA">
      <w:pPr>
        <w:ind w:firstLine="709"/>
        <w:jc w:val="both"/>
        <w:rPr>
          <w:spacing w:val="-2"/>
          <w:szCs w:val="28"/>
        </w:rPr>
      </w:pPr>
      <w:proofErr w:type="gramStart"/>
      <w:r>
        <w:rPr>
          <w:spacing w:val="-2"/>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1254FA" w:rsidRDefault="001254FA" w:rsidP="001254FA">
      <w:pPr>
        <w:ind w:firstLine="709"/>
        <w:jc w:val="both"/>
        <w:rPr>
          <w:spacing w:val="-2"/>
          <w:szCs w:val="28"/>
        </w:rPr>
      </w:pPr>
      <w:r>
        <w:rPr>
          <w:spacing w:val="-2"/>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Pr>
          <w:spacing w:val="-2"/>
          <w:szCs w:val="28"/>
        </w:rPr>
        <w:t>т-</w:t>
      </w:r>
      <w:proofErr w:type="gramEnd"/>
      <w:r>
        <w:rPr>
          <w:spacing w:val="-2"/>
          <w:szCs w:val="28"/>
        </w:rPr>
        <w:t xml:space="preserve">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2"/>
          <w:szCs w:val="28"/>
        </w:rPr>
        <w:t xml:space="preserve"> </w:t>
      </w:r>
      <w:r>
        <w:rPr>
          <w:spacing w:val="-2"/>
          <w:szCs w:val="28"/>
        </w:rPr>
        <w:t>квалификационная категория;</w:t>
      </w:r>
    </w:p>
    <w:p w:rsidR="001254FA" w:rsidRDefault="001254FA" w:rsidP="001254FA">
      <w:pPr>
        <w:tabs>
          <w:tab w:val="num" w:pos="240"/>
        </w:tabs>
        <w:ind w:firstLine="709"/>
        <w:jc w:val="both"/>
        <w:rPr>
          <w:spacing w:val="-2"/>
          <w:szCs w:val="28"/>
        </w:rPr>
      </w:pPr>
      <w:r>
        <w:rPr>
          <w:spacing w:val="-2"/>
          <w:szCs w:val="28"/>
        </w:rPr>
        <w:t>- при выполнении педагогической работы на разных должностях, по которым совпадают профили работы (деятельности) в следующих случаях:</w:t>
      </w:r>
    </w:p>
    <w:p w:rsidR="001254FA" w:rsidRDefault="001254FA" w:rsidP="001254FA">
      <w:pPr>
        <w:tabs>
          <w:tab w:val="num" w:pos="240"/>
        </w:tabs>
        <w:ind w:firstLine="709"/>
        <w:jc w:val="both"/>
        <w:rPr>
          <w:spacing w:val="-2"/>
          <w:szCs w:val="28"/>
        </w:rPr>
      </w:pPr>
    </w:p>
    <w:tbl>
      <w:tblPr>
        <w:tblW w:w="10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99"/>
      </w:tblGrid>
      <w:tr w:rsidR="001254FA" w:rsidTr="00093F4F">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jc w:val="center"/>
              <w:rPr>
                <w:b/>
                <w:spacing w:val="-4"/>
              </w:rPr>
            </w:pPr>
            <w:r w:rsidRPr="00CB5CDC">
              <w:rPr>
                <w:b/>
                <w:spacing w:val="-4"/>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jc w:val="center"/>
              <w:rPr>
                <w:b/>
                <w:spacing w:val="-4"/>
              </w:rPr>
            </w:pPr>
            <w:r w:rsidRPr="00CB5CDC">
              <w:rPr>
                <w:b/>
                <w:spacing w:val="-4"/>
              </w:rPr>
              <w:t>Должность, по которой может учитываться категория, установленная по должности, указанной в графе №1</w:t>
            </w:r>
          </w:p>
        </w:tc>
      </w:tr>
      <w:tr w:rsidR="001254FA" w:rsidTr="00093F4F">
        <w:trPr>
          <w:trHeight w:val="3656"/>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proofErr w:type="gramStart"/>
            <w:r w:rsidRPr="00CB5CDC">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CB5CDC">
              <w:rPr>
                <w:spacing w:val="-4"/>
              </w:rPr>
              <w:t>валеология</w:t>
            </w:r>
            <w:proofErr w:type="spellEnd"/>
            <w:r w:rsidRPr="00CB5CDC">
              <w:rPr>
                <w:spacing w:val="-4"/>
              </w:rPr>
              <w:t xml:space="preserve"> как часть курса биологии, или профильные темы по медицинской подготовке из курса «Основы безопасности</w:t>
            </w:r>
            <w:proofErr w:type="gramEnd"/>
          </w:p>
          <w:p w:rsidR="001254FA" w:rsidRPr="00CB5CDC" w:rsidRDefault="001254FA" w:rsidP="00700E0C">
            <w:pPr>
              <w:tabs>
                <w:tab w:val="num" w:pos="240"/>
              </w:tabs>
              <w:rPr>
                <w:spacing w:val="-4"/>
              </w:rPr>
            </w:pPr>
            <w:r w:rsidRPr="00CB5CDC">
              <w:rPr>
                <w:spacing w:val="-4"/>
              </w:rPr>
              <w:t>жизнедеятельности»);</w:t>
            </w:r>
          </w:p>
          <w:p w:rsidR="001254FA" w:rsidRPr="00CB5CDC" w:rsidRDefault="001254FA" w:rsidP="00700E0C">
            <w:pPr>
              <w:tabs>
                <w:tab w:val="num" w:pos="240"/>
              </w:tabs>
              <w:rPr>
                <w:color w:val="FF0000"/>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1254FA" w:rsidTr="00093F4F">
        <w:trPr>
          <w:trHeight w:val="3105"/>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lastRenderedPageBreak/>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 xml:space="preserve">Учитель, преподаватель, ведущий занятия с </w:t>
            </w:r>
            <w:proofErr w:type="gramStart"/>
            <w:r w:rsidRPr="00CB5CDC">
              <w:rPr>
                <w:spacing w:val="-4"/>
              </w:rPr>
              <w:t>обучающимися</w:t>
            </w:r>
            <w:proofErr w:type="gramEnd"/>
            <w:r w:rsidRPr="00CB5CDC">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254FA" w:rsidRPr="00CB5CDC" w:rsidRDefault="001254FA" w:rsidP="00700E0C">
            <w:pPr>
              <w:tabs>
                <w:tab w:val="num" w:pos="240"/>
              </w:tabs>
              <w:rPr>
                <w:spacing w:val="-4"/>
              </w:rPr>
            </w:pPr>
            <w:r w:rsidRPr="00CB5CDC">
              <w:rPr>
                <w:spacing w:val="-4"/>
              </w:rPr>
              <w:t>учитель, преподаватель физкультуры (физического воспитания), руководитель физического воспитания;</w:t>
            </w:r>
          </w:p>
          <w:p w:rsidR="001254FA" w:rsidRPr="00CB5CDC" w:rsidRDefault="001254FA" w:rsidP="00700E0C">
            <w:pPr>
              <w:tabs>
                <w:tab w:val="num" w:pos="240"/>
              </w:tabs>
              <w:rPr>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1254FA" w:rsidTr="00093F4F">
        <w:tc>
          <w:tcPr>
            <w:tcW w:w="4820" w:type="dxa"/>
            <w:tcBorders>
              <w:top w:val="single" w:sz="4" w:space="0" w:color="auto"/>
              <w:left w:val="single" w:sz="4" w:space="0" w:color="auto"/>
              <w:bottom w:val="single" w:sz="4" w:space="0" w:color="auto"/>
              <w:right w:val="single" w:sz="4" w:space="0" w:color="auto"/>
            </w:tcBorders>
          </w:tcPr>
          <w:p w:rsidR="001254FA" w:rsidRPr="00CB5CDC" w:rsidRDefault="001254FA" w:rsidP="00700E0C">
            <w:pPr>
              <w:tabs>
                <w:tab w:val="num" w:pos="240"/>
              </w:tabs>
              <w:rPr>
                <w:spacing w:val="-4"/>
              </w:rPr>
            </w:pPr>
            <w:r w:rsidRPr="00CB5CDC">
              <w:rPr>
                <w:spacing w:val="-4"/>
              </w:rPr>
              <w:t xml:space="preserve">Учитель, преподаватель, ведущий занятия с </w:t>
            </w:r>
            <w:proofErr w:type="gramStart"/>
            <w:r w:rsidRPr="00CB5CDC">
              <w:rPr>
                <w:spacing w:val="-4"/>
              </w:rPr>
              <w:t>обучающимися</w:t>
            </w:r>
            <w:proofErr w:type="gramEnd"/>
            <w:r w:rsidRPr="00CB5CDC">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254FA" w:rsidRPr="00CB5CDC" w:rsidRDefault="001254FA" w:rsidP="00700E0C">
            <w:pPr>
              <w:tabs>
                <w:tab w:val="num" w:pos="240"/>
              </w:tabs>
              <w:rPr>
                <w:spacing w:val="-4"/>
              </w:rPr>
            </w:pPr>
            <w:r w:rsidRPr="00CB5CDC">
              <w:rPr>
                <w:spacing w:val="-4"/>
              </w:rPr>
              <w:t>учитель, преподаватель физкультуры (физического воспитания), руководитель физического воспитания</w:t>
            </w:r>
          </w:p>
          <w:p w:rsidR="001254FA" w:rsidRPr="00CB5CDC" w:rsidRDefault="001254FA" w:rsidP="00700E0C">
            <w:pPr>
              <w:tabs>
                <w:tab w:val="num" w:pos="240"/>
              </w:tabs>
              <w:rPr>
                <w:spacing w:val="-4"/>
              </w:rPr>
            </w:pP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Преподаватель-организатор основ безопасности жизнедеятельности, допризывной подготовки</w:t>
            </w:r>
          </w:p>
        </w:tc>
      </w:tr>
      <w:tr w:rsidR="001254FA" w:rsidTr="00093F4F">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proofErr w:type="gramStart"/>
            <w:r w:rsidRPr="00CB5CDC">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1254FA" w:rsidTr="00093F4F">
        <w:trPr>
          <w:trHeight w:val="1156"/>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254FA" w:rsidTr="00093F4F">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Мастер производственного обучения, инструктор по труду</w:t>
            </w:r>
          </w:p>
        </w:tc>
      </w:tr>
      <w:tr w:rsidR="001254FA" w:rsidTr="00093F4F">
        <w:trPr>
          <w:trHeight w:val="3236"/>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254FA" w:rsidRPr="00CB5CDC" w:rsidRDefault="001254FA" w:rsidP="00700E0C">
            <w:pPr>
              <w:tabs>
                <w:tab w:val="num" w:pos="240"/>
              </w:tabs>
              <w:rPr>
                <w:spacing w:val="-4"/>
              </w:rPr>
            </w:pPr>
            <w:r w:rsidRPr="00CB5CDC">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254FA" w:rsidRPr="00CB5CDC" w:rsidRDefault="001254FA" w:rsidP="00700E0C">
            <w:pPr>
              <w:tabs>
                <w:tab w:val="num" w:pos="240"/>
              </w:tabs>
              <w:rPr>
                <w:spacing w:val="-4"/>
              </w:rPr>
            </w:pPr>
            <w:r w:rsidRPr="00CB5CDC">
              <w:rPr>
                <w:spacing w:val="-4"/>
              </w:rPr>
              <w:t>педагог-психолог</w:t>
            </w:r>
          </w:p>
        </w:tc>
      </w:tr>
      <w:tr w:rsidR="001254FA" w:rsidTr="00093F4F">
        <w:trPr>
          <w:trHeight w:val="1107"/>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Преподаватель детской музыкальной школы (школы искусств, учреждений культуры), музыкальный руководитель, концертмейстер</w:t>
            </w:r>
          </w:p>
        </w:tc>
      </w:tr>
      <w:tr w:rsidR="001254FA" w:rsidTr="00093F4F">
        <w:trPr>
          <w:trHeight w:val="1264"/>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1254FA" w:rsidTr="00093F4F">
        <w:trPr>
          <w:trHeight w:val="653"/>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 xml:space="preserve">Старший тренер-преподаватель, тренер-преподаватель, в </w:t>
            </w:r>
            <w:proofErr w:type="spellStart"/>
            <w:r w:rsidRPr="00CB5CDC">
              <w:rPr>
                <w:spacing w:val="-4"/>
              </w:rPr>
              <w:t>т.ч</w:t>
            </w:r>
            <w:proofErr w:type="spellEnd"/>
            <w:r w:rsidRPr="00CB5CDC">
              <w:rPr>
                <w:spacing w:val="-4"/>
              </w:rPr>
              <w:t>.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Учитель, преподаватель физкультуры, инструктор по физкультуре, руководитель физического воспитания</w:t>
            </w:r>
          </w:p>
        </w:tc>
      </w:tr>
      <w:tr w:rsidR="001254FA" w:rsidTr="00093F4F">
        <w:trPr>
          <w:trHeight w:val="703"/>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lastRenderedPageBreak/>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 xml:space="preserve">Старший тренер-преподаватель, тренер-преподаватель, в </w:t>
            </w:r>
            <w:proofErr w:type="spellStart"/>
            <w:r w:rsidRPr="00CB5CDC">
              <w:rPr>
                <w:spacing w:val="-4"/>
              </w:rPr>
              <w:t>т.ч</w:t>
            </w:r>
            <w:proofErr w:type="spellEnd"/>
            <w:r w:rsidRPr="00CB5CDC">
              <w:rPr>
                <w:spacing w:val="-4"/>
              </w:rPr>
              <w:t>. ДЮСШ, СДЮШОР, ДЮКПФ</w:t>
            </w:r>
          </w:p>
        </w:tc>
      </w:tr>
      <w:tr w:rsidR="001254FA" w:rsidTr="00093F4F">
        <w:trPr>
          <w:trHeight w:val="431"/>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 xml:space="preserve">Учитель того же предмета </w:t>
            </w:r>
          </w:p>
          <w:p w:rsidR="001254FA" w:rsidRPr="00CB5CDC" w:rsidRDefault="001254FA" w:rsidP="00700E0C">
            <w:pPr>
              <w:tabs>
                <w:tab w:val="num" w:pos="240"/>
              </w:tabs>
              <w:rPr>
                <w:spacing w:val="-4"/>
              </w:rPr>
            </w:pPr>
            <w:r w:rsidRPr="00CB5CDC">
              <w:rPr>
                <w:spacing w:val="-4"/>
              </w:rPr>
              <w:t>в общеобразовательной организации</w:t>
            </w:r>
          </w:p>
        </w:tc>
      </w:tr>
      <w:tr w:rsidR="001254FA" w:rsidTr="00093F4F">
        <w:trPr>
          <w:trHeight w:val="689"/>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 xml:space="preserve">Преподаватель того же предмета </w:t>
            </w:r>
          </w:p>
          <w:p w:rsidR="001254FA" w:rsidRPr="00CB5CDC" w:rsidRDefault="001254FA" w:rsidP="00700E0C">
            <w:pPr>
              <w:tabs>
                <w:tab w:val="num" w:pos="240"/>
              </w:tabs>
              <w:rPr>
                <w:spacing w:val="-4"/>
              </w:rPr>
            </w:pPr>
            <w:r w:rsidRPr="00CB5CDC">
              <w:rPr>
                <w:spacing w:val="-4"/>
              </w:rPr>
              <w:t>в профессиональной образовательной организации</w:t>
            </w:r>
          </w:p>
        </w:tc>
      </w:tr>
      <w:tr w:rsidR="001254FA" w:rsidTr="00093F4F">
        <w:trPr>
          <w:trHeight w:val="154"/>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Старший воспитатель</w:t>
            </w:r>
          </w:p>
        </w:tc>
      </w:tr>
      <w:tr w:rsidR="001254FA" w:rsidTr="00093F4F">
        <w:trPr>
          <w:trHeight w:val="158"/>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Воспитатель</w:t>
            </w:r>
          </w:p>
        </w:tc>
      </w:tr>
      <w:tr w:rsidR="001254FA" w:rsidTr="00093F4F">
        <w:trPr>
          <w:trHeight w:val="148"/>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rsidR="001254FA" w:rsidRPr="00CB5CDC" w:rsidRDefault="001254FA" w:rsidP="00700E0C">
            <w:pPr>
              <w:tabs>
                <w:tab w:val="num" w:pos="240"/>
              </w:tabs>
              <w:rPr>
                <w:spacing w:val="-4"/>
              </w:rPr>
            </w:pPr>
            <w:r w:rsidRPr="00CB5CDC">
              <w:rPr>
                <w:spacing w:val="-4"/>
              </w:rPr>
              <w:t>Старший педагог дополнительного образования</w:t>
            </w:r>
          </w:p>
        </w:tc>
      </w:tr>
      <w:tr w:rsidR="001254FA" w:rsidTr="00093F4F">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Педагог дополнительного образования</w:t>
            </w:r>
          </w:p>
        </w:tc>
      </w:tr>
      <w:tr w:rsidR="001254FA" w:rsidTr="00093F4F">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Методист</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Старший методист</w:t>
            </w:r>
          </w:p>
        </w:tc>
      </w:tr>
      <w:tr w:rsidR="001254FA" w:rsidTr="00093F4F">
        <w:trPr>
          <w:trHeight w:val="265"/>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rsidR="001254FA" w:rsidRPr="00CB5CDC" w:rsidRDefault="001254FA" w:rsidP="00700E0C">
            <w:pPr>
              <w:tabs>
                <w:tab w:val="num" w:pos="240"/>
              </w:tabs>
              <w:rPr>
                <w:spacing w:val="-4"/>
              </w:rPr>
            </w:pPr>
            <w:r w:rsidRPr="00CB5CDC">
              <w:rPr>
                <w:spacing w:val="-4"/>
              </w:rPr>
              <w:t>Методист</w:t>
            </w:r>
          </w:p>
          <w:p w:rsidR="001254FA" w:rsidRPr="00CB5CDC" w:rsidRDefault="001254FA" w:rsidP="00700E0C">
            <w:pPr>
              <w:tabs>
                <w:tab w:val="num" w:pos="240"/>
              </w:tabs>
              <w:rPr>
                <w:spacing w:val="-4"/>
              </w:rPr>
            </w:pPr>
          </w:p>
        </w:tc>
      </w:tr>
      <w:tr w:rsidR="001254FA" w:rsidTr="00093F4F">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1254FA" w:rsidRPr="00CB5CDC" w:rsidRDefault="001254FA" w:rsidP="00700E0C">
            <w:pPr>
              <w:tabs>
                <w:tab w:val="num" w:pos="240"/>
              </w:tabs>
              <w:rPr>
                <w:spacing w:val="-4"/>
              </w:rPr>
            </w:pPr>
            <w:r w:rsidRPr="00CB5CDC">
              <w:rPr>
                <w:spacing w:val="-4"/>
              </w:rPr>
              <w:t>Старший инструктор-методист</w:t>
            </w:r>
          </w:p>
        </w:tc>
      </w:tr>
      <w:tr w:rsidR="001254FA" w:rsidTr="00093F4F">
        <w:trPr>
          <w:trHeight w:val="131"/>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1254FA" w:rsidRPr="00CB5CDC" w:rsidRDefault="001254FA" w:rsidP="00700E0C">
            <w:pPr>
              <w:tabs>
                <w:tab w:val="num" w:pos="240"/>
              </w:tabs>
              <w:rPr>
                <w:spacing w:val="-4"/>
              </w:rPr>
            </w:pPr>
            <w:r w:rsidRPr="00CB5CDC">
              <w:rPr>
                <w:spacing w:val="-4"/>
              </w:rPr>
              <w:t>Инструктор-методист</w:t>
            </w:r>
          </w:p>
        </w:tc>
      </w:tr>
      <w:tr w:rsidR="001254FA" w:rsidTr="00093F4F">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rsidR="001254FA" w:rsidRPr="00CB5CDC" w:rsidRDefault="001254FA" w:rsidP="00700E0C">
            <w:pPr>
              <w:tabs>
                <w:tab w:val="num" w:pos="240"/>
              </w:tabs>
              <w:rPr>
                <w:spacing w:val="-4"/>
              </w:rPr>
            </w:pPr>
            <w:r w:rsidRPr="00CB5CDC">
              <w:rPr>
                <w:spacing w:val="-4"/>
              </w:rPr>
              <w:t>Старший тренер-преподаватель</w:t>
            </w:r>
          </w:p>
        </w:tc>
      </w:tr>
      <w:tr w:rsidR="001254FA" w:rsidTr="00093F4F">
        <w:trPr>
          <w:trHeight w:val="70"/>
        </w:trPr>
        <w:tc>
          <w:tcPr>
            <w:tcW w:w="4820" w:type="dxa"/>
            <w:tcBorders>
              <w:top w:val="single" w:sz="4" w:space="0" w:color="auto"/>
              <w:left w:val="single" w:sz="4" w:space="0" w:color="auto"/>
              <w:bottom w:val="single" w:sz="4" w:space="0" w:color="auto"/>
              <w:right w:val="single" w:sz="4" w:space="0" w:color="auto"/>
            </w:tcBorders>
          </w:tcPr>
          <w:p w:rsidR="001254FA" w:rsidRPr="00CB5CDC" w:rsidRDefault="001254FA" w:rsidP="00700E0C">
            <w:pPr>
              <w:tabs>
                <w:tab w:val="num" w:pos="240"/>
              </w:tabs>
              <w:rPr>
                <w:spacing w:val="-4"/>
              </w:rPr>
            </w:pPr>
            <w:r w:rsidRPr="00CB5CDC">
              <w:rPr>
                <w:spacing w:val="-4"/>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Тренер-преподаватель</w:t>
            </w:r>
          </w:p>
        </w:tc>
      </w:tr>
      <w:tr w:rsidR="001254FA" w:rsidTr="00093F4F">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Учитель-дефектолог, педагог-психолог</w:t>
            </w:r>
          </w:p>
          <w:p w:rsidR="001254FA" w:rsidRPr="00CB5CDC" w:rsidRDefault="001254FA" w:rsidP="00700E0C">
            <w:pPr>
              <w:tabs>
                <w:tab w:val="num" w:pos="240"/>
              </w:tabs>
              <w:rPr>
                <w:spacing w:val="-4"/>
              </w:rPr>
            </w:pPr>
            <w:r w:rsidRPr="00CB5CDC">
              <w:rPr>
                <w:b/>
                <w:bCs/>
                <w:spacing w:val="-4"/>
              </w:rPr>
              <w:t xml:space="preserve"> </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254FA" w:rsidRPr="00CB5CDC" w:rsidRDefault="001254FA" w:rsidP="00700E0C">
            <w:pPr>
              <w:tabs>
                <w:tab w:val="num" w:pos="240"/>
              </w:tabs>
              <w:rPr>
                <w:spacing w:val="-4"/>
              </w:rPr>
            </w:pPr>
            <w:r w:rsidRPr="00CB5CDC">
              <w:rPr>
                <w:spacing w:val="-4"/>
              </w:rPr>
              <w:t>педагог-психолог.</w:t>
            </w:r>
          </w:p>
        </w:tc>
      </w:tr>
      <w:tr w:rsidR="001254FA" w:rsidTr="00093F4F">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1254FA" w:rsidTr="00093F4F">
        <w:trPr>
          <w:trHeight w:val="387"/>
        </w:trPr>
        <w:tc>
          <w:tcPr>
            <w:tcW w:w="4820" w:type="dxa"/>
            <w:tcBorders>
              <w:top w:val="single" w:sz="4" w:space="0" w:color="auto"/>
              <w:left w:val="single" w:sz="4" w:space="0" w:color="auto"/>
              <w:bottom w:val="single" w:sz="4" w:space="0" w:color="auto"/>
              <w:right w:val="single" w:sz="4" w:space="0" w:color="auto"/>
            </w:tcBorders>
          </w:tcPr>
          <w:p w:rsidR="001254FA" w:rsidRPr="00CB5CDC" w:rsidRDefault="001254FA" w:rsidP="00700E0C">
            <w:pPr>
              <w:tabs>
                <w:tab w:val="num" w:pos="240"/>
              </w:tabs>
              <w:rPr>
                <w:spacing w:val="-4"/>
              </w:rPr>
            </w:pPr>
            <w:r w:rsidRPr="00CB5CDC">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Концертмейстер</w:t>
            </w:r>
          </w:p>
        </w:tc>
      </w:tr>
      <w:tr w:rsidR="001254FA" w:rsidTr="00093F4F">
        <w:trPr>
          <w:trHeight w:val="245"/>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Педагог-библиотекарь</w:t>
            </w:r>
          </w:p>
        </w:tc>
      </w:tr>
      <w:tr w:rsidR="001254FA" w:rsidTr="00093F4F">
        <w:trPr>
          <w:trHeight w:val="236"/>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rPr>
            </w:pPr>
            <w:r w:rsidRPr="00CB5CDC">
              <w:rPr>
                <w:spacing w:val="-4"/>
              </w:rPr>
              <w:t>Библиотекарь</w:t>
            </w:r>
          </w:p>
        </w:tc>
      </w:tr>
      <w:tr w:rsidR="001254FA" w:rsidTr="00093F4F">
        <w:trPr>
          <w:trHeight w:val="239"/>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highlight w:val="green"/>
              </w:rPr>
            </w:pPr>
            <w:r w:rsidRPr="00CB5CDC">
              <w:rPr>
                <w:rFonts w:eastAsia="Calibri"/>
                <w:spacing w:val="-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spacing w:val="-4"/>
                <w:highlight w:val="green"/>
              </w:rPr>
            </w:pPr>
            <w:r w:rsidRPr="00CB5CDC">
              <w:rPr>
                <w:rFonts w:eastAsia="Calibri"/>
                <w:spacing w:val="-4"/>
                <w:lang w:eastAsia="en-US"/>
              </w:rPr>
              <w:t>Учитель, воспитатель, преподаватель</w:t>
            </w:r>
          </w:p>
        </w:tc>
      </w:tr>
      <w:tr w:rsidR="001254FA" w:rsidTr="00093F4F">
        <w:trPr>
          <w:trHeight w:val="230"/>
        </w:trPr>
        <w:tc>
          <w:tcPr>
            <w:tcW w:w="4820"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rFonts w:eastAsia="Calibri"/>
                <w:spacing w:val="-4"/>
                <w:lang w:eastAsia="en-US"/>
              </w:rPr>
            </w:pPr>
            <w:r w:rsidRPr="00CB5CDC">
              <w:rPr>
                <w:rFonts w:eastAsia="Calibri"/>
                <w:spacing w:val="-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1254FA" w:rsidRPr="00CB5CDC" w:rsidRDefault="001254FA" w:rsidP="00700E0C">
            <w:pPr>
              <w:tabs>
                <w:tab w:val="num" w:pos="240"/>
              </w:tabs>
              <w:rPr>
                <w:rFonts w:eastAsia="Calibri"/>
                <w:spacing w:val="-4"/>
                <w:lang w:eastAsia="en-US"/>
              </w:rPr>
            </w:pPr>
            <w:r w:rsidRPr="00CB5CDC">
              <w:rPr>
                <w:rFonts w:eastAsia="Calibri"/>
                <w:spacing w:val="-4"/>
                <w:lang w:eastAsia="en-US"/>
              </w:rPr>
              <w:t>Старший методист, методист</w:t>
            </w:r>
          </w:p>
        </w:tc>
      </w:tr>
    </w:tbl>
    <w:p w:rsidR="001254FA" w:rsidRDefault="001254FA" w:rsidP="001254FA">
      <w:pPr>
        <w:tabs>
          <w:tab w:val="num" w:pos="240"/>
        </w:tabs>
        <w:ind w:firstLine="709"/>
        <w:jc w:val="both"/>
        <w:rPr>
          <w:spacing w:val="-2"/>
          <w:szCs w:val="28"/>
        </w:rPr>
      </w:pPr>
    </w:p>
    <w:p w:rsidR="001254FA" w:rsidRDefault="001254FA" w:rsidP="001254FA">
      <w:pPr>
        <w:tabs>
          <w:tab w:val="num" w:pos="240"/>
        </w:tabs>
        <w:ind w:firstLine="709"/>
        <w:jc w:val="both"/>
        <w:rPr>
          <w:spacing w:val="-2"/>
          <w:szCs w:val="28"/>
        </w:rPr>
      </w:pPr>
      <w:r>
        <w:rPr>
          <w:spacing w:val="-2"/>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254FA" w:rsidRDefault="001254FA" w:rsidP="001254FA">
      <w:pPr>
        <w:ind w:firstLine="709"/>
        <w:jc w:val="both"/>
        <w:rPr>
          <w:spacing w:val="-2"/>
          <w:szCs w:val="28"/>
        </w:rPr>
      </w:pPr>
      <w:r>
        <w:rPr>
          <w:spacing w:val="-2"/>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254FA" w:rsidRDefault="001254FA" w:rsidP="001254FA">
      <w:pPr>
        <w:ind w:firstLine="709"/>
        <w:jc w:val="both"/>
        <w:rPr>
          <w:color w:val="000000"/>
          <w:spacing w:val="-2"/>
          <w:szCs w:val="28"/>
        </w:rPr>
      </w:pPr>
      <w:r>
        <w:rPr>
          <w:spacing w:val="-2"/>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2"/>
          <w:szCs w:val="28"/>
        </w:rPr>
        <w:t>либо срок ее действия заканчивается в текущем году;</w:t>
      </w:r>
    </w:p>
    <w:p w:rsidR="001254FA" w:rsidRDefault="001254FA" w:rsidP="001254FA">
      <w:pPr>
        <w:ind w:firstLine="709"/>
        <w:jc w:val="both"/>
        <w:rPr>
          <w:spacing w:val="-2"/>
          <w:szCs w:val="28"/>
        </w:rPr>
      </w:pPr>
      <w:r>
        <w:rPr>
          <w:spacing w:val="-2"/>
          <w:szCs w:val="28"/>
        </w:rPr>
        <w:lastRenderedPageBreak/>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254FA" w:rsidRDefault="001254FA" w:rsidP="001254FA">
      <w:pPr>
        <w:ind w:firstLine="709"/>
        <w:jc w:val="both"/>
        <w:rPr>
          <w:color w:val="000000"/>
          <w:spacing w:val="-2"/>
          <w:szCs w:val="28"/>
        </w:rPr>
      </w:pPr>
      <w:r>
        <w:rPr>
          <w:color w:val="000000"/>
          <w:spacing w:val="-2"/>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254FA" w:rsidRDefault="001254FA" w:rsidP="001254FA">
      <w:pPr>
        <w:ind w:firstLine="709"/>
        <w:jc w:val="both"/>
        <w:rPr>
          <w:color w:val="000000"/>
          <w:spacing w:val="-2"/>
          <w:szCs w:val="28"/>
        </w:rPr>
      </w:pPr>
      <w:r>
        <w:rPr>
          <w:color w:val="000000"/>
          <w:spacing w:val="-2"/>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254FA" w:rsidRDefault="001254FA" w:rsidP="001254FA">
      <w:pPr>
        <w:ind w:firstLine="708"/>
        <w:jc w:val="both"/>
        <w:rPr>
          <w:color w:val="000000"/>
          <w:spacing w:val="-2"/>
          <w:szCs w:val="28"/>
        </w:rPr>
      </w:pPr>
      <w:r>
        <w:rPr>
          <w:color w:val="000000"/>
          <w:spacing w:val="-2"/>
          <w:szCs w:val="28"/>
        </w:rPr>
        <w:t>2.3.</w:t>
      </w:r>
      <w:r>
        <w:rPr>
          <w:color w:val="FF0000"/>
          <w:spacing w:val="-2"/>
          <w:szCs w:val="28"/>
        </w:rPr>
        <w:t xml:space="preserve"> </w:t>
      </w:r>
      <w:r>
        <w:rPr>
          <w:color w:val="000000"/>
          <w:spacing w:val="-2"/>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1254FA" w:rsidRDefault="001254FA" w:rsidP="001254FA">
      <w:pPr>
        <w:ind w:firstLine="708"/>
      </w:pPr>
    </w:p>
    <w:p w:rsidR="00C47354" w:rsidRDefault="00C47354"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93F4F" w:rsidRDefault="00093F4F" w:rsidP="001254FA">
      <w:pPr>
        <w:ind w:firstLine="708"/>
      </w:pPr>
    </w:p>
    <w:p w:rsidR="000C4EEE" w:rsidRDefault="000C4EEE" w:rsidP="00093F4F">
      <w:pPr>
        <w:tabs>
          <w:tab w:val="left" w:pos="7072"/>
        </w:tabs>
        <w:jc w:val="right"/>
      </w:pPr>
    </w:p>
    <w:p w:rsidR="000C4EEE" w:rsidRDefault="000C4EEE" w:rsidP="00093F4F">
      <w:pPr>
        <w:tabs>
          <w:tab w:val="left" w:pos="7072"/>
        </w:tabs>
        <w:jc w:val="right"/>
      </w:pPr>
    </w:p>
    <w:p w:rsidR="000C4EEE" w:rsidRDefault="000C4EEE" w:rsidP="00093F4F">
      <w:pPr>
        <w:tabs>
          <w:tab w:val="left" w:pos="7072"/>
        </w:tabs>
        <w:jc w:val="right"/>
      </w:pPr>
    </w:p>
    <w:p w:rsidR="000C4EEE" w:rsidRDefault="000C4EEE" w:rsidP="00093F4F">
      <w:pPr>
        <w:tabs>
          <w:tab w:val="left" w:pos="7072"/>
        </w:tabs>
        <w:jc w:val="right"/>
      </w:pPr>
    </w:p>
    <w:p w:rsidR="000C4EEE" w:rsidRDefault="000C4EEE" w:rsidP="00093F4F">
      <w:pPr>
        <w:tabs>
          <w:tab w:val="left" w:pos="7072"/>
        </w:tabs>
        <w:jc w:val="right"/>
      </w:pPr>
    </w:p>
    <w:p w:rsidR="000C4EEE" w:rsidRDefault="000C4EEE" w:rsidP="00093F4F">
      <w:pPr>
        <w:tabs>
          <w:tab w:val="left" w:pos="7072"/>
        </w:tabs>
        <w:jc w:val="right"/>
      </w:pPr>
    </w:p>
    <w:p w:rsidR="000C4EEE" w:rsidRDefault="000C4EEE" w:rsidP="00093F4F">
      <w:pPr>
        <w:tabs>
          <w:tab w:val="left" w:pos="7072"/>
        </w:tabs>
        <w:jc w:val="right"/>
      </w:pPr>
    </w:p>
    <w:p w:rsidR="000C4EEE" w:rsidRDefault="000C4EEE" w:rsidP="00093F4F">
      <w:pPr>
        <w:tabs>
          <w:tab w:val="left" w:pos="7072"/>
        </w:tabs>
        <w:jc w:val="right"/>
      </w:pPr>
    </w:p>
    <w:p w:rsidR="00C47354" w:rsidRDefault="00C47354" w:rsidP="00093F4F">
      <w:pPr>
        <w:tabs>
          <w:tab w:val="left" w:pos="7072"/>
        </w:tabs>
        <w:jc w:val="right"/>
      </w:pPr>
      <w:r>
        <w:lastRenderedPageBreak/>
        <w:t>Приложение 9</w:t>
      </w:r>
    </w:p>
    <w:p w:rsidR="00C47354" w:rsidRDefault="00C47354" w:rsidP="00C47354">
      <w:pPr>
        <w:jc w:val="both"/>
      </w:pPr>
    </w:p>
    <w:tbl>
      <w:tblPr>
        <w:tblpPr w:leftFromText="180" w:rightFromText="180" w:vertAnchor="text" w:horzAnchor="margin" w:tblpY="114"/>
        <w:tblW w:w="10425" w:type="dxa"/>
        <w:tblLayout w:type="fixed"/>
        <w:tblLook w:val="00A0" w:firstRow="1" w:lastRow="0" w:firstColumn="1" w:lastColumn="0" w:noHBand="0" w:noVBand="0"/>
      </w:tblPr>
      <w:tblGrid>
        <w:gridCol w:w="2803"/>
        <w:gridCol w:w="3403"/>
        <w:gridCol w:w="4219"/>
      </w:tblGrid>
      <w:tr w:rsidR="00DA257A" w:rsidTr="00C55511">
        <w:trPr>
          <w:trHeight w:val="3392"/>
        </w:trPr>
        <w:tc>
          <w:tcPr>
            <w:tcW w:w="2803" w:type="dxa"/>
          </w:tcPr>
          <w:p w:rsidR="00DA257A" w:rsidRDefault="00DA257A" w:rsidP="00DA257A">
            <w:pPr>
              <w:rPr>
                <w:b/>
              </w:rPr>
            </w:pPr>
            <w:r>
              <w:rPr>
                <w:b/>
              </w:rPr>
              <w:t>Мотивированное мнение выборного органа первичной профсоюзной организации</w:t>
            </w:r>
          </w:p>
          <w:p w:rsidR="00DA257A" w:rsidRDefault="00DA257A" w:rsidP="00DA257A">
            <w:pPr>
              <w:tabs>
                <w:tab w:val="num" w:pos="240"/>
              </w:tabs>
              <w:ind w:right="-1"/>
              <w:jc w:val="both"/>
              <w:rPr>
                <w:b/>
              </w:rPr>
            </w:pPr>
            <w:r>
              <w:rPr>
                <w:b/>
              </w:rPr>
              <w:t xml:space="preserve"> </w:t>
            </w:r>
          </w:p>
          <w:p w:rsidR="00DA257A" w:rsidRDefault="00DA257A" w:rsidP="00DA257A">
            <w:pPr>
              <w:tabs>
                <w:tab w:val="num" w:pos="240"/>
              </w:tabs>
              <w:ind w:right="-1"/>
              <w:jc w:val="both"/>
              <w:rPr>
                <w:b/>
              </w:rPr>
            </w:pPr>
            <w:proofErr w:type="spellStart"/>
            <w:r>
              <w:rPr>
                <w:b/>
              </w:rPr>
              <w:t>Г.Р.Раянова</w:t>
            </w:r>
            <w:proofErr w:type="spellEnd"/>
            <w:r>
              <w:rPr>
                <w:b/>
              </w:rPr>
              <w:t>__________</w:t>
            </w:r>
          </w:p>
          <w:p w:rsidR="00DA257A" w:rsidRDefault="00DA257A" w:rsidP="00DA257A">
            <w:pPr>
              <w:tabs>
                <w:tab w:val="num" w:pos="240"/>
              </w:tabs>
              <w:ind w:right="-1"/>
              <w:jc w:val="both"/>
              <w:rPr>
                <w:b/>
              </w:rPr>
            </w:pPr>
            <w:r>
              <w:rPr>
                <w:b/>
              </w:rPr>
              <w:t>«____»_________2024</w:t>
            </w:r>
          </w:p>
          <w:p w:rsidR="00DA257A" w:rsidRDefault="00DA257A" w:rsidP="00DA257A">
            <w:pPr>
              <w:tabs>
                <w:tab w:val="num" w:pos="240"/>
              </w:tabs>
              <w:ind w:right="-1"/>
              <w:jc w:val="both"/>
              <w:rPr>
                <w:b/>
              </w:rPr>
            </w:pPr>
          </w:p>
          <w:p w:rsidR="00DA257A" w:rsidRDefault="00DA257A" w:rsidP="00DA257A">
            <w:pPr>
              <w:tabs>
                <w:tab w:val="num" w:pos="240"/>
              </w:tabs>
              <w:ind w:right="-1"/>
              <w:jc w:val="both"/>
              <w:rPr>
                <w:b/>
              </w:rPr>
            </w:pPr>
            <w:r>
              <w:rPr>
                <w:b/>
              </w:rPr>
              <w:t xml:space="preserve">Протокол заседания профкома №___ </w:t>
            </w:r>
          </w:p>
          <w:p w:rsidR="00DA257A" w:rsidRDefault="00DA257A" w:rsidP="00DA257A">
            <w:pPr>
              <w:tabs>
                <w:tab w:val="num" w:pos="240"/>
              </w:tabs>
              <w:ind w:right="-1"/>
              <w:jc w:val="both"/>
              <w:rPr>
                <w:b/>
              </w:rPr>
            </w:pPr>
            <w:r>
              <w:rPr>
                <w:b/>
              </w:rPr>
              <w:t>от «____»_______2024</w:t>
            </w:r>
          </w:p>
        </w:tc>
        <w:tc>
          <w:tcPr>
            <w:tcW w:w="3403" w:type="dxa"/>
            <w:hideMark/>
          </w:tcPr>
          <w:tbl>
            <w:tblPr>
              <w:tblW w:w="10425" w:type="dxa"/>
              <w:tblLayout w:type="fixed"/>
              <w:tblLook w:val="00A0" w:firstRow="1" w:lastRow="0" w:firstColumn="1" w:lastColumn="0" w:noHBand="0" w:noVBand="0"/>
            </w:tblPr>
            <w:tblGrid>
              <w:gridCol w:w="10425"/>
            </w:tblGrid>
            <w:tr w:rsidR="00DA257A" w:rsidTr="00DA257A">
              <w:trPr>
                <w:trHeight w:val="353"/>
              </w:trPr>
              <w:tc>
                <w:tcPr>
                  <w:tcW w:w="4248" w:type="dxa"/>
                </w:tcPr>
                <w:p w:rsidR="00DA257A" w:rsidRDefault="00DA257A" w:rsidP="0071659F">
                  <w:pPr>
                    <w:framePr w:hSpace="180" w:wrap="around" w:vAnchor="text" w:hAnchor="margin" w:y="114"/>
                    <w:tabs>
                      <w:tab w:val="num" w:pos="240"/>
                    </w:tabs>
                    <w:ind w:right="-1"/>
                    <w:jc w:val="both"/>
                    <w:rPr>
                      <w:b/>
                      <w:bCs/>
                    </w:rPr>
                  </w:pPr>
                  <w:r>
                    <w:rPr>
                      <w:b/>
                      <w:bCs/>
                    </w:rPr>
                    <w:t xml:space="preserve">Рассмотрено на собрании </w:t>
                  </w:r>
                </w:p>
                <w:p w:rsidR="00DA257A" w:rsidRDefault="00DA257A" w:rsidP="0071659F">
                  <w:pPr>
                    <w:framePr w:hSpace="180" w:wrap="around" w:vAnchor="text" w:hAnchor="margin" w:y="114"/>
                    <w:tabs>
                      <w:tab w:val="num" w:pos="240"/>
                    </w:tabs>
                    <w:ind w:right="-1"/>
                    <w:jc w:val="both"/>
                    <w:rPr>
                      <w:b/>
                      <w:bCs/>
                    </w:rPr>
                  </w:pPr>
                  <w:r>
                    <w:rPr>
                      <w:b/>
                      <w:bCs/>
                    </w:rPr>
                    <w:t xml:space="preserve">трудового </w:t>
                  </w:r>
                </w:p>
                <w:p w:rsidR="00DA257A" w:rsidRDefault="00DA257A" w:rsidP="0071659F">
                  <w:pPr>
                    <w:framePr w:hSpace="180" w:wrap="around" w:vAnchor="text" w:hAnchor="margin" w:y="114"/>
                    <w:tabs>
                      <w:tab w:val="num" w:pos="240"/>
                    </w:tabs>
                    <w:ind w:right="-1"/>
                    <w:jc w:val="both"/>
                    <w:rPr>
                      <w:b/>
                      <w:bCs/>
                    </w:rPr>
                  </w:pPr>
                  <w:r>
                    <w:rPr>
                      <w:b/>
                      <w:bCs/>
                    </w:rPr>
                    <w:t xml:space="preserve">коллектива </w:t>
                  </w:r>
                </w:p>
              </w:tc>
            </w:tr>
            <w:tr w:rsidR="00DA257A" w:rsidTr="00DA257A">
              <w:trPr>
                <w:trHeight w:val="353"/>
              </w:trPr>
              <w:tc>
                <w:tcPr>
                  <w:tcW w:w="4248" w:type="dxa"/>
                  <w:hideMark/>
                </w:tcPr>
                <w:p w:rsidR="00DA257A" w:rsidRDefault="00DA257A" w:rsidP="0071659F">
                  <w:pPr>
                    <w:framePr w:hSpace="180" w:wrap="around" w:vAnchor="text" w:hAnchor="margin" w:y="114"/>
                    <w:tabs>
                      <w:tab w:val="num" w:pos="240"/>
                    </w:tabs>
                    <w:ind w:right="-1"/>
                    <w:jc w:val="both"/>
                    <w:rPr>
                      <w:b/>
                    </w:rPr>
                  </w:pPr>
                  <w:r>
                    <w:rPr>
                      <w:b/>
                    </w:rPr>
                    <w:t>МАДОУ № 357</w:t>
                  </w:r>
                </w:p>
              </w:tc>
            </w:tr>
            <w:tr w:rsidR="00DA257A" w:rsidTr="00DA257A">
              <w:trPr>
                <w:trHeight w:val="353"/>
              </w:trPr>
              <w:tc>
                <w:tcPr>
                  <w:tcW w:w="4248" w:type="dxa"/>
                  <w:hideMark/>
                </w:tcPr>
                <w:p w:rsidR="00DA257A" w:rsidRDefault="00DA257A" w:rsidP="0071659F">
                  <w:pPr>
                    <w:framePr w:hSpace="180" w:wrap="around" w:vAnchor="text" w:hAnchor="margin" w:y="114"/>
                    <w:tabs>
                      <w:tab w:val="num" w:pos="240"/>
                    </w:tabs>
                    <w:ind w:right="-1"/>
                    <w:jc w:val="both"/>
                    <w:rPr>
                      <w:b/>
                    </w:rPr>
                  </w:pPr>
                  <w:r>
                    <w:rPr>
                      <w:b/>
                    </w:rPr>
                    <w:t>Протокол №__от ______2024</w:t>
                  </w:r>
                </w:p>
                <w:p w:rsidR="00DA257A" w:rsidRPr="002A1B97" w:rsidRDefault="00DA257A" w:rsidP="0071659F">
                  <w:pPr>
                    <w:framePr w:hSpace="180" w:wrap="around" w:vAnchor="text" w:hAnchor="margin" w:y="114"/>
                    <w:tabs>
                      <w:tab w:val="num" w:pos="240"/>
                    </w:tabs>
                    <w:ind w:right="-1"/>
                    <w:jc w:val="both"/>
                    <w:rPr>
                      <w:b/>
                    </w:rPr>
                  </w:pPr>
                </w:p>
              </w:tc>
            </w:tr>
          </w:tbl>
          <w:p w:rsidR="00DA257A" w:rsidRDefault="00DA257A" w:rsidP="00DA257A">
            <w:pPr>
              <w:tabs>
                <w:tab w:val="num" w:pos="240"/>
              </w:tabs>
              <w:ind w:left="1135" w:right="-1"/>
              <w:jc w:val="both"/>
              <w:rPr>
                <w:b/>
                <w:bCs/>
              </w:rPr>
            </w:pPr>
          </w:p>
        </w:tc>
        <w:tc>
          <w:tcPr>
            <w:tcW w:w="4219" w:type="dxa"/>
          </w:tcPr>
          <w:p w:rsidR="00DA257A" w:rsidRDefault="00DA257A" w:rsidP="00DA257A">
            <w:pPr>
              <w:tabs>
                <w:tab w:val="num" w:pos="240"/>
              </w:tabs>
              <w:ind w:left="1135" w:right="-1"/>
              <w:jc w:val="both"/>
              <w:rPr>
                <w:b/>
              </w:rPr>
            </w:pPr>
            <w:r>
              <w:rPr>
                <w:b/>
                <w:bCs/>
              </w:rPr>
              <w:t>«УТВЕРЖДЕНО»</w:t>
            </w:r>
          </w:p>
          <w:p w:rsidR="00DA257A" w:rsidRDefault="00DA257A" w:rsidP="00DA257A">
            <w:pPr>
              <w:tabs>
                <w:tab w:val="num" w:pos="240"/>
              </w:tabs>
              <w:ind w:right="-1"/>
              <w:jc w:val="both"/>
              <w:rPr>
                <w:b/>
              </w:rPr>
            </w:pPr>
          </w:p>
          <w:p w:rsidR="00DA257A" w:rsidRDefault="00DA257A" w:rsidP="00DA257A">
            <w:pPr>
              <w:tabs>
                <w:tab w:val="num" w:pos="240"/>
              </w:tabs>
              <w:ind w:right="-1"/>
              <w:jc w:val="both"/>
              <w:rPr>
                <w:b/>
              </w:rPr>
            </w:pPr>
            <w:r>
              <w:rPr>
                <w:b/>
              </w:rPr>
              <w:t xml:space="preserve"> Заведующий МАДОУ № 357</w:t>
            </w:r>
          </w:p>
          <w:p w:rsidR="00DA257A" w:rsidRDefault="00DA257A" w:rsidP="00DA257A">
            <w:pPr>
              <w:tabs>
                <w:tab w:val="num" w:pos="240"/>
              </w:tabs>
              <w:ind w:right="-1"/>
              <w:jc w:val="both"/>
              <w:rPr>
                <w:b/>
              </w:rPr>
            </w:pPr>
            <w:r>
              <w:rPr>
                <w:b/>
              </w:rPr>
              <w:t xml:space="preserve">  </w:t>
            </w:r>
          </w:p>
          <w:p w:rsidR="00DA257A" w:rsidRDefault="00DA257A" w:rsidP="00DA257A">
            <w:pPr>
              <w:tabs>
                <w:tab w:val="num" w:pos="240"/>
              </w:tabs>
              <w:ind w:right="-1"/>
              <w:jc w:val="both"/>
              <w:rPr>
                <w:b/>
              </w:rPr>
            </w:pPr>
            <w:r>
              <w:rPr>
                <w:b/>
              </w:rPr>
              <w:t xml:space="preserve"> </w:t>
            </w:r>
            <w:proofErr w:type="spellStart"/>
            <w:r>
              <w:rPr>
                <w:b/>
              </w:rPr>
              <w:t>Р.Р.Новикова</w:t>
            </w:r>
            <w:proofErr w:type="spellEnd"/>
            <w:r>
              <w:rPr>
                <w:b/>
              </w:rPr>
              <w:t>_____________</w:t>
            </w:r>
          </w:p>
          <w:p w:rsidR="00DA257A" w:rsidRDefault="00DA257A" w:rsidP="00DA257A">
            <w:pPr>
              <w:tabs>
                <w:tab w:val="num" w:pos="240"/>
              </w:tabs>
              <w:ind w:right="-1"/>
              <w:jc w:val="both"/>
              <w:rPr>
                <w:b/>
              </w:rPr>
            </w:pPr>
            <w:r>
              <w:rPr>
                <w:b/>
              </w:rPr>
              <w:t xml:space="preserve">  </w:t>
            </w:r>
          </w:p>
          <w:p w:rsidR="00DA257A" w:rsidRDefault="00DA257A" w:rsidP="00DA257A">
            <w:pPr>
              <w:tabs>
                <w:tab w:val="num" w:pos="240"/>
              </w:tabs>
              <w:ind w:right="-1"/>
              <w:jc w:val="both"/>
              <w:rPr>
                <w:b/>
              </w:rPr>
            </w:pPr>
            <w:r>
              <w:rPr>
                <w:b/>
              </w:rPr>
              <w:t xml:space="preserve"> Приказ №_____</w:t>
            </w:r>
          </w:p>
          <w:p w:rsidR="00DA257A" w:rsidRDefault="00DA257A" w:rsidP="00DA257A">
            <w:pPr>
              <w:tabs>
                <w:tab w:val="num" w:pos="240"/>
              </w:tabs>
              <w:ind w:right="-1"/>
              <w:jc w:val="both"/>
              <w:rPr>
                <w:b/>
              </w:rPr>
            </w:pPr>
            <w:r>
              <w:rPr>
                <w:b/>
              </w:rPr>
              <w:t xml:space="preserve">от «___»_________2024   </w:t>
            </w:r>
          </w:p>
          <w:p w:rsidR="00DA257A" w:rsidRDefault="00DA257A" w:rsidP="00DA257A">
            <w:pPr>
              <w:tabs>
                <w:tab w:val="num" w:pos="240"/>
              </w:tabs>
              <w:ind w:right="-1"/>
              <w:jc w:val="both"/>
              <w:rPr>
                <w:b/>
              </w:rPr>
            </w:pPr>
          </w:p>
          <w:p w:rsidR="00DA257A" w:rsidRDefault="00DA257A" w:rsidP="00DA257A">
            <w:pPr>
              <w:tabs>
                <w:tab w:val="num" w:pos="240"/>
              </w:tabs>
              <w:ind w:right="-1"/>
              <w:jc w:val="both"/>
              <w:rPr>
                <w:b/>
                <w:bCs/>
              </w:rPr>
            </w:pPr>
          </w:p>
        </w:tc>
      </w:tr>
    </w:tbl>
    <w:p w:rsidR="00C47354" w:rsidRDefault="00C47354" w:rsidP="00C47354">
      <w:pPr>
        <w:jc w:val="center"/>
        <w:rPr>
          <w:b/>
        </w:rPr>
      </w:pPr>
      <w:r>
        <w:rPr>
          <w:b/>
        </w:rPr>
        <w:t>Положение</w:t>
      </w:r>
    </w:p>
    <w:p w:rsidR="00C47354" w:rsidRDefault="00C47354" w:rsidP="00C47354">
      <w:pPr>
        <w:jc w:val="center"/>
        <w:rPr>
          <w:b/>
        </w:rPr>
      </w:pPr>
      <w:r>
        <w:rPr>
          <w:b/>
        </w:rPr>
        <w:t>о комиссии по трудовым спорам</w:t>
      </w:r>
    </w:p>
    <w:p w:rsidR="00C47354" w:rsidRDefault="00093F4F" w:rsidP="00C47354">
      <w:pPr>
        <w:jc w:val="center"/>
        <w:rPr>
          <w:b/>
        </w:rPr>
      </w:pPr>
      <w:r>
        <w:rPr>
          <w:b/>
        </w:rPr>
        <w:t>МАДОУ «</w:t>
      </w:r>
      <w:r w:rsidR="00C47354">
        <w:rPr>
          <w:b/>
        </w:rPr>
        <w:t>Детский сад №357 комбинированного вида»</w:t>
      </w:r>
    </w:p>
    <w:p w:rsidR="00C47354" w:rsidRDefault="00093F4F" w:rsidP="00C47354">
      <w:pPr>
        <w:jc w:val="center"/>
        <w:rPr>
          <w:b/>
        </w:rPr>
      </w:pPr>
      <w:r>
        <w:rPr>
          <w:b/>
        </w:rPr>
        <w:t xml:space="preserve"> Приволжского  района </w:t>
      </w:r>
      <w:proofErr w:type="spellStart"/>
      <w:r>
        <w:rPr>
          <w:b/>
        </w:rPr>
        <w:t>г</w:t>
      </w:r>
      <w:proofErr w:type="gramStart"/>
      <w:r>
        <w:rPr>
          <w:b/>
        </w:rPr>
        <w:t>.</w:t>
      </w:r>
      <w:r w:rsidR="00C47354">
        <w:rPr>
          <w:b/>
        </w:rPr>
        <w:t>К</w:t>
      </w:r>
      <w:proofErr w:type="gramEnd"/>
      <w:r w:rsidR="00C47354">
        <w:rPr>
          <w:b/>
        </w:rPr>
        <w:t>азани</w:t>
      </w:r>
      <w:proofErr w:type="spellEnd"/>
    </w:p>
    <w:p w:rsidR="00C47354" w:rsidRDefault="00C47354" w:rsidP="00417464">
      <w:pPr>
        <w:keepNext/>
        <w:numPr>
          <w:ilvl w:val="0"/>
          <w:numId w:val="39"/>
        </w:numPr>
        <w:ind w:left="0" w:firstLine="0"/>
        <w:jc w:val="both"/>
        <w:outlineLvl w:val="0"/>
        <w:rPr>
          <w:b/>
          <w:bCs/>
          <w:kern w:val="32"/>
        </w:rPr>
      </w:pPr>
      <w:r>
        <w:rPr>
          <w:b/>
          <w:bCs/>
          <w:kern w:val="32"/>
        </w:rPr>
        <w:t>Общие положения</w:t>
      </w:r>
    </w:p>
    <w:p w:rsidR="00C47354" w:rsidRDefault="00C47354" w:rsidP="00417464">
      <w:pPr>
        <w:numPr>
          <w:ilvl w:val="1"/>
          <w:numId w:val="39"/>
        </w:numPr>
        <w:tabs>
          <w:tab w:val="num" w:pos="720"/>
        </w:tabs>
        <w:ind w:left="720"/>
        <w:jc w:val="both"/>
      </w:pPr>
      <w:r>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C47354" w:rsidRDefault="00C47354" w:rsidP="00417464">
      <w:pPr>
        <w:numPr>
          <w:ilvl w:val="1"/>
          <w:numId w:val="39"/>
        </w:numPr>
        <w:tabs>
          <w:tab w:val="num" w:pos="720"/>
        </w:tabs>
        <w:ind w:left="720"/>
        <w:jc w:val="both"/>
      </w:pPr>
      <w:r>
        <w:t>Положение разработано на основе Конституции РФ, Трудового кодекса РФ и иных нормативных правовых актов Российской Федерации и Республики Татарстан</w:t>
      </w:r>
      <w:proofErr w:type="gramStart"/>
      <w:r>
        <w:t xml:space="preserve"> .</w:t>
      </w:r>
      <w:proofErr w:type="gramEnd"/>
      <w:r>
        <w:t xml:space="preserve"> При возникновении противоречий между нормами действующего законодательства и настоящего Положения последние являются недействительными. </w:t>
      </w:r>
    </w:p>
    <w:p w:rsidR="00C47354" w:rsidRDefault="00C47354" w:rsidP="00417464">
      <w:pPr>
        <w:numPr>
          <w:ilvl w:val="1"/>
          <w:numId w:val="39"/>
        </w:numPr>
        <w:tabs>
          <w:tab w:val="num" w:pos="720"/>
        </w:tabs>
        <w:ind w:left="720"/>
        <w:jc w:val="both"/>
      </w:pPr>
      <w:r>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C47354" w:rsidRDefault="00C47354" w:rsidP="00C47354">
      <w:pPr>
        <w:ind w:left="720"/>
        <w:jc w:val="both"/>
      </w:pPr>
      <w:r>
        <w:t>Рассмотрение спора в КТС не является обязательным условием, работник может обратиться в суд, минуя комиссию.</w:t>
      </w:r>
    </w:p>
    <w:p w:rsidR="00C47354" w:rsidRDefault="00C47354" w:rsidP="00C47354">
      <w:pPr>
        <w:ind w:left="720"/>
        <w:jc w:val="both"/>
      </w:pPr>
      <w:r>
        <w:t xml:space="preserve">Работник, работодатель или профессиональный союз, защищающий интересы работника, также могут обратиться в суд в случае </w:t>
      </w:r>
      <w:proofErr w:type="gramStart"/>
      <w:r>
        <w:t>не согласия</w:t>
      </w:r>
      <w:proofErr w:type="gramEnd"/>
      <w:r>
        <w:t xml:space="preserve"> с решением комиссии по трудовым спорам.</w:t>
      </w:r>
    </w:p>
    <w:p w:rsidR="00C47354" w:rsidRPr="00C55511" w:rsidRDefault="00C47354" w:rsidP="00C47354">
      <w:pPr>
        <w:ind w:left="720"/>
        <w:jc w:val="both"/>
        <w:rPr>
          <w:smallCaps/>
          <w:sz w:val="16"/>
          <w:szCs w:val="16"/>
        </w:rPr>
      </w:pPr>
    </w:p>
    <w:p w:rsidR="00C47354" w:rsidRDefault="00C47354" w:rsidP="00417464">
      <w:pPr>
        <w:keepNext/>
        <w:numPr>
          <w:ilvl w:val="0"/>
          <w:numId w:val="39"/>
        </w:numPr>
        <w:ind w:left="0" w:firstLine="0"/>
        <w:jc w:val="both"/>
        <w:outlineLvl w:val="0"/>
        <w:rPr>
          <w:b/>
          <w:bCs/>
          <w:kern w:val="32"/>
        </w:rPr>
      </w:pPr>
      <w:r>
        <w:rPr>
          <w:b/>
          <w:bCs/>
          <w:kern w:val="32"/>
        </w:rPr>
        <w:t>Компетенция членов комиссии</w:t>
      </w:r>
    </w:p>
    <w:p w:rsidR="00C47354" w:rsidRDefault="00C47354" w:rsidP="00417464">
      <w:pPr>
        <w:numPr>
          <w:ilvl w:val="1"/>
          <w:numId w:val="39"/>
        </w:numPr>
        <w:tabs>
          <w:tab w:val="num" w:pos="720"/>
        </w:tabs>
        <w:ind w:left="720"/>
        <w:jc w:val="both"/>
      </w:pPr>
      <w:r>
        <w:t>КТС рассматривает споры:</w:t>
      </w:r>
    </w:p>
    <w:p w:rsidR="00C47354" w:rsidRDefault="00C47354" w:rsidP="00417464">
      <w:pPr>
        <w:numPr>
          <w:ilvl w:val="0"/>
          <w:numId w:val="40"/>
        </w:numPr>
        <w:jc w:val="both"/>
      </w:pPr>
      <w:r>
        <w:t xml:space="preserve">о признании </w:t>
      </w:r>
      <w:proofErr w:type="gramStart"/>
      <w:r>
        <w:t>недействительными</w:t>
      </w:r>
      <w:proofErr w:type="gramEnd"/>
      <w:r>
        <w:t xml:space="preserve"> условий, включенных в содержание трудового договора, а также всего договора в целом;</w:t>
      </w:r>
    </w:p>
    <w:p w:rsidR="00C47354" w:rsidRDefault="00C47354" w:rsidP="00417464">
      <w:pPr>
        <w:numPr>
          <w:ilvl w:val="0"/>
          <w:numId w:val="40"/>
        </w:numPr>
        <w:jc w:val="both"/>
      </w:pPr>
      <w:r>
        <w:t>о неправильных или неточных записях в трудовой книжке, об исправлении или дополнении этих записей;</w:t>
      </w:r>
    </w:p>
    <w:p w:rsidR="00C47354" w:rsidRDefault="00C47354" w:rsidP="00417464">
      <w:pPr>
        <w:numPr>
          <w:ilvl w:val="0"/>
          <w:numId w:val="40"/>
        </w:numPr>
        <w:jc w:val="both"/>
      </w:pPr>
      <w:r>
        <w:t>о переводе на другую работу;</w:t>
      </w:r>
    </w:p>
    <w:p w:rsidR="00C47354" w:rsidRDefault="00C47354" w:rsidP="00417464">
      <w:pPr>
        <w:numPr>
          <w:ilvl w:val="0"/>
          <w:numId w:val="40"/>
        </w:numPr>
        <w:jc w:val="both"/>
      </w:pPr>
      <w:r>
        <w:t>об изменении существенных условий труда;</w:t>
      </w:r>
    </w:p>
    <w:p w:rsidR="00C47354" w:rsidRDefault="00C47354" w:rsidP="00417464">
      <w:pPr>
        <w:numPr>
          <w:ilvl w:val="0"/>
          <w:numId w:val="40"/>
        </w:numPr>
        <w:jc w:val="both"/>
      </w:pPr>
      <w:r>
        <w:t>об оплате труда (в том числе о праве на премию и о размере премии);</w:t>
      </w:r>
    </w:p>
    <w:p w:rsidR="00C47354" w:rsidRDefault="00C47354" w:rsidP="00417464">
      <w:pPr>
        <w:numPr>
          <w:ilvl w:val="0"/>
          <w:numId w:val="40"/>
        </w:numPr>
        <w:jc w:val="both"/>
      </w:pPr>
      <w:r>
        <w:t>о дисциплинарных взысканиях, наложенных на работника;</w:t>
      </w:r>
    </w:p>
    <w:p w:rsidR="00C47354" w:rsidRDefault="00C47354" w:rsidP="00417464">
      <w:pPr>
        <w:numPr>
          <w:ilvl w:val="0"/>
          <w:numId w:val="40"/>
        </w:numPr>
        <w:jc w:val="both"/>
      </w:pPr>
      <w:r>
        <w:t>об отстранении от работы (должности), о допуске к работе;</w:t>
      </w:r>
    </w:p>
    <w:p w:rsidR="00C47354" w:rsidRDefault="00C47354" w:rsidP="00417464">
      <w:pPr>
        <w:numPr>
          <w:ilvl w:val="0"/>
          <w:numId w:val="40"/>
        </w:numPr>
        <w:jc w:val="both"/>
      </w:pPr>
      <w:r>
        <w:t>о нарушении прав работника на безопасные условия труда;</w:t>
      </w:r>
    </w:p>
    <w:p w:rsidR="00C47354" w:rsidRDefault="00C47354" w:rsidP="00417464">
      <w:pPr>
        <w:numPr>
          <w:ilvl w:val="0"/>
          <w:numId w:val="40"/>
        </w:numPr>
        <w:jc w:val="both"/>
      </w:pPr>
      <w:r>
        <w:t xml:space="preserve">о предоставлении компенсаций работнику, занятому на работах с вредными и тяжелыми условиями труда; </w:t>
      </w:r>
    </w:p>
    <w:p w:rsidR="00C47354" w:rsidRDefault="00C47354" w:rsidP="00417464">
      <w:pPr>
        <w:numPr>
          <w:ilvl w:val="0"/>
          <w:numId w:val="40"/>
        </w:numPr>
        <w:jc w:val="both"/>
      </w:pPr>
      <w:r>
        <w:t>о материальной ответственности работника и взыскании с виновного работника суммы причиненного ущерба;</w:t>
      </w:r>
    </w:p>
    <w:p w:rsidR="00C47354" w:rsidRDefault="00C47354" w:rsidP="00417464">
      <w:pPr>
        <w:numPr>
          <w:ilvl w:val="0"/>
          <w:numId w:val="40"/>
        </w:numPr>
        <w:jc w:val="both"/>
      </w:pPr>
      <w:r>
        <w:t xml:space="preserve">об обеспечении работника средствами индивидуальной защиты; </w:t>
      </w:r>
    </w:p>
    <w:p w:rsidR="00C47354" w:rsidRDefault="00C47354" w:rsidP="00417464">
      <w:pPr>
        <w:numPr>
          <w:ilvl w:val="0"/>
          <w:numId w:val="40"/>
        </w:numPr>
        <w:jc w:val="both"/>
      </w:pPr>
      <w:r>
        <w:t>о нарушении прав работника на получение отпуска;</w:t>
      </w:r>
    </w:p>
    <w:p w:rsidR="00C47354" w:rsidRDefault="00C47354" w:rsidP="00417464">
      <w:pPr>
        <w:numPr>
          <w:ilvl w:val="0"/>
          <w:numId w:val="40"/>
        </w:numPr>
        <w:jc w:val="both"/>
      </w:pPr>
      <w:r>
        <w:lastRenderedPageBreak/>
        <w:t>о предоставлении работнику социально-трудовых льгот и гарантий;</w:t>
      </w:r>
    </w:p>
    <w:p w:rsidR="00C47354" w:rsidRDefault="00C47354" w:rsidP="00417464">
      <w:pPr>
        <w:numPr>
          <w:ilvl w:val="0"/>
          <w:numId w:val="40"/>
        </w:numPr>
        <w:jc w:val="both"/>
      </w:pPr>
      <w:r>
        <w:t>об исчислении трудового стажа, необходимого для предоставления очередных и дополнительных отпусков;</w:t>
      </w:r>
    </w:p>
    <w:p w:rsidR="00C47354" w:rsidRDefault="00C47354" w:rsidP="00417464">
      <w:pPr>
        <w:numPr>
          <w:ilvl w:val="0"/>
          <w:numId w:val="40"/>
        </w:numPr>
        <w:jc w:val="both"/>
      </w:pPr>
      <w:r>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C47354" w:rsidRDefault="00C47354" w:rsidP="00417464">
      <w:pPr>
        <w:numPr>
          <w:ilvl w:val="1"/>
          <w:numId w:val="39"/>
        </w:numPr>
        <w:tabs>
          <w:tab w:val="num" w:pos="720"/>
        </w:tabs>
        <w:ind w:left="720"/>
        <w:jc w:val="both"/>
      </w:pPr>
      <w:r>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C47354" w:rsidRPr="00C55511" w:rsidRDefault="00C47354" w:rsidP="00C47354">
      <w:pPr>
        <w:ind w:left="720"/>
        <w:jc w:val="both"/>
        <w:rPr>
          <w:sz w:val="16"/>
          <w:szCs w:val="16"/>
        </w:rPr>
      </w:pPr>
    </w:p>
    <w:p w:rsidR="00C47354" w:rsidRDefault="00C47354" w:rsidP="00417464">
      <w:pPr>
        <w:keepNext/>
        <w:numPr>
          <w:ilvl w:val="0"/>
          <w:numId w:val="39"/>
        </w:numPr>
        <w:ind w:left="0" w:firstLine="0"/>
        <w:jc w:val="both"/>
        <w:outlineLvl w:val="0"/>
        <w:rPr>
          <w:b/>
          <w:bCs/>
          <w:kern w:val="32"/>
        </w:rPr>
      </w:pPr>
      <w:r>
        <w:rPr>
          <w:b/>
          <w:bCs/>
          <w:kern w:val="32"/>
        </w:rPr>
        <w:t>Состав и порядок образования КТС</w:t>
      </w:r>
    </w:p>
    <w:p w:rsidR="00C47354" w:rsidRDefault="00C47354" w:rsidP="00417464">
      <w:pPr>
        <w:numPr>
          <w:ilvl w:val="1"/>
          <w:numId w:val="41"/>
        </w:numPr>
        <w:tabs>
          <w:tab w:val="num" w:pos="720"/>
        </w:tabs>
        <w:ind w:left="720"/>
        <w:jc w:val="both"/>
        <w:rPr>
          <w:i/>
          <w:iCs/>
        </w:rPr>
      </w:pPr>
      <w:r>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Pr>
          <w:i/>
          <w:iCs/>
        </w:rPr>
        <w:t>.</w:t>
      </w:r>
    </w:p>
    <w:p w:rsidR="00C47354" w:rsidRDefault="00C47354" w:rsidP="00417464">
      <w:pPr>
        <w:numPr>
          <w:ilvl w:val="1"/>
          <w:numId w:val="41"/>
        </w:numPr>
        <w:tabs>
          <w:tab w:val="num" w:pos="720"/>
        </w:tabs>
        <w:ind w:left="720"/>
        <w:jc w:val="both"/>
        <w:rPr>
          <w:i/>
          <w:iCs/>
        </w:rPr>
      </w:pPr>
      <w:r>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C47354" w:rsidRDefault="00C47354" w:rsidP="00417464">
      <w:pPr>
        <w:numPr>
          <w:ilvl w:val="1"/>
          <w:numId w:val="41"/>
        </w:numPr>
        <w:tabs>
          <w:tab w:val="num" w:pos="720"/>
        </w:tabs>
        <w:ind w:left="720"/>
        <w:jc w:val="both"/>
        <w:rPr>
          <w:i/>
          <w:iCs/>
        </w:rPr>
      </w:pPr>
      <w:r>
        <w:t>Представители работодателя назначаются распоряжением (приказом) руководителя образовательного учреждения.</w:t>
      </w:r>
    </w:p>
    <w:p w:rsidR="00C47354" w:rsidRDefault="00C47354" w:rsidP="00417464">
      <w:pPr>
        <w:numPr>
          <w:ilvl w:val="1"/>
          <w:numId w:val="41"/>
        </w:numPr>
        <w:tabs>
          <w:tab w:val="num" w:pos="720"/>
        </w:tabs>
        <w:ind w:left="720"/>
        <w:jc w:val="both"/>
        <w:rPr>
          <w:i/>
          <w:iCs/>
        </w:rPr>
      </w:pPr>
      <w:r>
        <w:t xml:space="preserve">КТС избирает из своего состава председателя и секретаря. </w:t>
      </w:r>
    </w:p>
    <w:p w:rsidR="00C47354" w:rsidRDefault="00C47354" w:rsidP="00417464">
      <w:pPr>
        <w:numPr>
          <w:ilvl w:val="1"/>
          <w:numId w:val="41"/>
        </w:numPr>
        <w:tabs>
          <w:tab w:val="num" w:pos="720"/>
        </w:tabs>
        <w:ind w:left="720"/>
        <w:jc w:val="both"/>
        <w:rPr>
          <w:i/>
          <w:iCs/>
        </w:rPr>
      </w:pPr>
      <w:r>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C47354" w:rsidRDefault="00C47354" w:rsidP="00417464">
      <w:pPr>
        <w:numPr>
          <w:ilvl w:val="1"/>
          <w:numId w:val="41"/>
        </w:numPr>
        <w:tabs>
          <w:tab w:val="num" w:pos="720"/>
        </w:tabs>
        <w:ind w:left="720"/>
        <w:jc w:val="both"/>
        <w:rPr>
          <w:i/>
          <w:iCs/>
        </w:rPr>
      </w:pPr>
      <w:r>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C47354" w:rsidRPr="00C55511" w:rsidRDefault="00C47354" w:rsidP="00C47354">
      <w:pPr>
        <w:ind w:left="720"/>
        <w:jc w:val="both"/>
        <w:rPr>
          <w:i/>
          <w:iCs/>
          <w:sz w:val="16"/>
          <w:szCs w:val="16"/>
        </w:rPr>
      </w:pPr>
    </w:p>
    <w:p w:rsidR="00C47354" w:rsidRDefault="00C47354" w:rsidP="00093F4F">
      <w:pPr>
        <w:keepNext/>
        <w:numPr>
          <w:ilvl w:val="0"/>
          <w:numId w:val="39"/>
        </w:numPr>
        <w:tabs>
          <w:tab w:val="clear" w:pos="1080"/>
          <w:tab w:val="num" w:pos="0"/>
        </w:tabs>
        <w:ind w:left="0" w:firstLine="0"/>
        <w:jc w:val="both"/>
        <w:outlineLvl w:val="0"/>
        <w:rPr>
          <w:b/>
          <w:bCs/>
          <w:kern w:val="32"/>
        </w:rPr>
      </w:pPr>
      <w:r>
        <w:rPr>
          <w:b/>
          <w:bCs/>
          <w:kern w:val="32"/>
        </w:rPr>
        <w:t>Права и обязанности членов КТС</w:t>
      </w:r>
    </w:p>
    <w:p w:rsidR="00C47354" w:rsidRDefault="00C47354" w:rsidP="00417464">
      <w:pPr>
        <w:numPr>
          <w:ilvl w:val="1"/>
          <w:numId w:val="42"/>
        </w:numPr>
        <w:jc w:val="both"/>
      </w:pPr>
      <w:r>
        <w:t>Члены КТС при рассмотрении споров и работе в КТС имеют право:</w:t>
      </w:r>
    </w:p>
    <w:p w:rsidR="00C47354" w:rsidRDefault="00C47354" w:rsidP="00417464">
      <w:pPr>
        <w:numPr>
          <w:ilvl w:val="0"/>
          <w:numId w:val="43"/>
        </w:numPr>
        <w:jc w:val="both"/>
      </w:pPr>
      <w:r>
        <w:t xml:space="preserve">запрашивать и знакомиться с материалами, имеющимися и представляемыми в КТС, принимать по ним решения; </w:t>
      </w:r>
    </w:p>
    <w:p w:rsidR="00C47354" w:rsidRDefault="00C47354" w:rsidP="00417464">
      <w:pPr>
        <w:numPr>
          <w:ilvl w:val="0"/>
          <w:numId w:val="43"/>
        </w:numPr>
        <w:jc w:val="both"/>
      </w:pPr>
      <w:r>
        <w:t>участвовать в исследовании доказательств;</w:t>
      </w:r>
    </w:p>
    <w:p w:rsidR="00C47354" w:rsidRDefault="00C47354" w:rsidP="00417464">
      <w:pPr>
        <w:numPr>
          <w:ilvl w:val="0"/>
          <w:numId w:val="43"/>
        </w:numPr>
        <w:jc w:val="both"/>
      </w:pPr>
      <w:r>
        <w:t>задавать вопросы и делать запросы лицам, участвующим в рассмотрении спора в КТС.</w:t>
      </w:r>
    </w:p>
    <w:p w:rsidR="00C47354" w:rsidRDefault="00C47354" w:rsidP="00417464">
      <w:pPr>
        <w:numPr>
          <w:ilvl w:val="1"/>
          <w:numId w:val="42"/>
        </w:numPr>
        <w:jc w:val="both"/>
      </w:pPr>
      <w:r>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C47354" w:rsidRDefault="00C47354" w:rsidP="00417464">
      <w:pPr>
        <w:numPr>
          <w:ilvl w:val="1"/>
          <w:numId w:val="42"/>
        </w:numPr>
        <w:jc w:val="both"/>
      </w:pPr>
      <w:r>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C47354" w:rsidRDefault="00C47354" w:rsidP="00417464">
      <w:pPr>
        <w:numPr>
          <w:ilvl w:val="1"/>
          <w:numId w:val="42"/>
        </w:numPr>
        <w:jc w:val="both"/>
      </w:pPr>
      <w:r>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C47354" w:rsidRDefault="00C47354" w:rsidP="00417464">
      <w:pPr>
        <w:numPr>
          <w:ilvl w:val="1"/>
          <w:numId w:val="42"/>
        </w:numPr>
        <w:jc w:val="both"/>
      </w:pPr>
      <w:r>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C47354" w:rsidRPr="00C55511" w:rsidRDefault="00C47354" w:rsidP="00C47354">
      <w:pPr>
        <w:ind w:left="720"/>
        <w:jc w:val="both"/>
        <w:rPr>
          <w:sz w:val="16"/>
          <w:szCs w:val="16"/>
        </w:rPr>
      </w:pPr>
    </w:p>
    <w:p w:rsidR="00C47354" w:rsidRDefault="00C47354" w:rsidP="00093F4F">
      <w:pPr>
        <w:keepNext/>
        <w:numPr>
          <w:ilvl w:val="0"/>
          <w:numId w:val="39"/>
        </w:numPr>
        <w:tabs>
          <w:tab w:val="clear" w:pos="1080"/>
        </w:tabs>
        <w:ind w:left="0" w:firstLine="0"/>
        <w:jc w:val="both"/>
        <w:outlineLvl w:val="0"/>
        <w:rPr>
          <w:b/>
          <w:bCs/>
          <w:kern w:val="32"/>
        </w:rPr>
      </w:pPr>
      <w:r>
        <w:rPr>
          <w:b/>
          <w:bCs/>
          <w:kern w:val="32"/>
        </w:rPr>
        <w:t>Порядок обращения в КТС</w:t>
      </w:r>
    </w:p>
    <w:p w:rsidR="00C47354" w:rsidRDefault="00C47354" w:rsidP="00417464">
      <w:pPr>
        <w:numPr>
          <w:ilvl w:val="1"/>
          <w:numId w:val="44"/>
        </w:numPr>
        <w:tabs>
          <w:tab w:val="num" w:pos="720"/>
        </w:tabs>
        <w:ind w:left="720"/>
        <w:jc w:val="both"/>
      </w:pPr>
      <w:r>
        <w:t>Работник имеет право обратиться в КТС в трехмесячный срок с того дня, когда он узнал или должен был узнать о нарушении своего права.</w:t>
      </w:r>
    </w:p>
    <w:p w:rsidR="00C47354" w:rsidRDefault="00C47354" w:rsidP="00417464">
      <w:pPr>
        <w:numPr>
          <w:ilvl w:val="1"/>
          <w:numId w:val="44"/>
        </w:numPr>
        <w:tabs>
          <w:tab w:val="num" w:pos="720"/>
        </w:tabs>
        <w:ind w:left="720"/>
        <w:jc w:val="both"/>
      </w:pPr>
      <w:r>
        <w:t>Обращение работника в КТС составляется в форме письменного заявления, которое должно содержать:</w:t>
      </w:r>
    </w:p>
    <w:p w:rsidR="00C47354" w:rsidRDefault="00C47354" w:rsidP="00417464">
      <w:pPr>
        <w:numPr>
          <w:ilvl w:val="0"/>
          <w:numId w:val="45"/>
        </w:numPr>
        <w:jc w:val="both"/>
      </w:pPr>
      <w:r>
        <w:t>наименование организации и его структурного подразделения;</w:t>
      </w:r>
    </w:p>
    <w:p w:rsidR="00C47354" w:rsidRDefault="00C47354" w:rsidP="00417464">
      <w:pPr>
        <w:numPr>
          <w:ilvl w:val="0"/>
          <w:numId w:val="45"/>
        </w:numPr>
        <w:jc w:val="both"/>
      </w:pPr>
      <w:r>
        <w:t>фамилию, имя, отчество, должность (профессию) по месту основной работы, почтовый адрес места жительства заявителя;</w:t>
      </w:r>
    </w:p>
    <w:p w:rsidR="00C47354" w:rsidRDefault="00C47354" w:rsidP="00417464">
      <w:pPr>
        <w:numPr>
          <w:ilvl w:val="0"/>
          <w:numId w:val="45"/>
        </w:numPr>
        <w:jc w:val="both"/>
      </w:pPr>
      <w:r>
        <w:t>существо спорного вопроса и требования заявителя;</w:t>
      </w:r>
    </w:p>
    <w:p w:rsidR="00C47354" w:rsidRDefault="00C47354" w:rsidP="00417464">
      <w:pPr>
        <w:numPr>
          <w:ilvl w:val="0"/>
          <w:numId w:val="45"/>
        </w:numPr>
        <w:jc w:val="both"/>
      </w:pPr>
      <w:r>
        <w:t>обстоятельства и доказательства, на которые заявитель ссылается;</w:t>
      </w:r>
    </w:p>
    <w:p w:rsidR="00C47354" w:rsidRDefault="00C47354" w:rsidP="00417464">
      <w:pPr>
        <w:numPr>
          <w:ilvl w:val="0"/>
          <w:numId w:val="45"/>
        </w:numPr>
        <w:jc w:val="both"/>
      </w:pPr>
      <w:r>
        <w:t>перечень прилагаемых к заявлению документов;</w:t>
      </w:r>
    </w:p>
    <w:p w:rsidR="00C47354" w:rsidRDefault="00C47354" w:rsidP="00417464">
      <w:pPr>
        <w:numPr>
          <w:ilvl w:val="0"/>
          <w:numId w:val="45"/>
        </w:numPr>
        <w:jc w:val="both"/>
      </w:pPr>
      <w:r>
        <w:t>личную подпись заявителя и дату составления заявления.</w:t>
      </w:r>
    </w:p>
    <w:p w:rsidR="00C47354" w:rsidRDefault="00C47354" w:rsidP="00417464">
      <w:pPr>
        <w:numPr>
          <w:ilvl w:val="1"/>
          <w:numId w:val="44"/>
        </w:numPr>
        <w:tabs>
          <w:tab w:val="num" w:pos="720"/>
        </w:tabs>
        <w:ind w:left="720"/>
        <w:jc w:val="both"/>
      </w:pPr>
      <w:r>
        <w:t xml:space="preserve">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w:t>
      </w:r>
      <w:r>
        <w:lastRenderedPageBreak/>
        <w:t>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C47354" w:rsidRPr="00C55511" w:rsidRDefault="00C47354" w:rsidP="00C47354">
      <w:pPr>
        <w:ind w:left="720"/>
        <w:jc w:val="both"/>
        <w:rPr>
          <w:sz w:val="16"/>
          <w:szCs w:val="16"/>
        </w:rPr>
      </w:pPr>
    </w:p>
    <w:p w:rsidR="00C47354" w:rsidRDefault="00C47354" w:rsidP="00093F4F">
      <w:pPr>
        <w:keepNext/>
        <w:numPr>
          <w:ilvl w:val="0"/>
          <w:numId w:val="39"/>
        </w:numPr>
        <w:tabs>
          <w:tab w:val="clear" w:pos="1080"/>
          <w:tab w:val="num" w:pos="0"/>
        </w:tabs>
        <w:ind w:left="0" w:firstLine="0"/>
        <w:jc w:val="both"/>
        <w:outlineLvl w:val="0"/>
        <w:rPr>
          <w:b/>
          <w:bCs/>
          <w:kern w:val="32"/>
        </w:rPr>
      </w:pPr>
      <w:r>
        <w:rPr>
          <w:b/>
          <w:bCs/>
          <w:kern w:val="32"/>
        </w:rPr>
        <w:t>Порядок рассмотрения трудового спора</w:t>
      </w:r>
    </w:p>
    <w:p w:rsidR="00C47354" w:rsidRDefault="00C47354" w:rsidP="00417464">
      <w:pPr>
        <w:numPr>
          <w:ilvl w:val="1"/>
          <w:numId w:val="46"/>
        </w:numPr>
        <w:tabs>
          <w:tab w:val="num" w:pos="720"/>
        </w:tabs>
        <w:ind w:left="720"/>
        <w:jc w:val="both"/>
      </w:pPr>
      <w:r>
        <w:t xml:space="preserve">КТС </w:t>
      </w:r>
      <w:proofErr w:type="gramStart"/>
      <w:r>
        <w:t>обязана</w:t>
      </w:r>
      <w:proofErr w:type="gramEnd"/>
      <w:r>
        <w:t xml:space="preserve"> рассмотреть индивидуальный трудовой спор в течение десяти календарных дней со дня подачи работником заявления.</w:t>
      </w:r>
    </w:p>
    <w:p w:rsidR="00C47354" w:rsidRDefault="00C47354" w:rsidP="00417464">
      <w:pPr>
        <w:numPr>
          <w:ilvl w:val="1"/>
          <w:numId w:val="46"/>
        </w:numPr>
        <w:tabs>
          <w:tab w:val="num" w:pos="720"/>
        </w:tabs>
        <w:ind w:left="720"/>
        <w:jc w:val="both"/>
      </w:pPr>
      <w:r>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C47354" w:rsidRDefault="00C47354" w:rsidP="00417464">
      <w:pPr>
        <w:numPr>
          <w:ilvl w:val="1"/>
          <w:numId w:val="46"/>
        </w:numPr>
        <w:tabs>
          <w:tab w:val="num" w:pos="720"/>
        </w:tabs>
        <w:ind w:left="720"/>
        <w:jc w:val="both"/>
      </w:pPr>
      <w:r>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C47354" w:rsidRDefault="00C47354" w:rsidP="00417464">
      <w:pPr>
        <w:numPr>
          <w:ilvl w:val="1"/>
          <w:numId w:val="46"/>
        </w:numPr>
        <w:tabs>
          <w:tab w:val="num" w:pos="720"/>
        </w:tabs>
        <w:ind w:left="720"/>
        <w:jc w:val="both"/>
      </w:pPr>
      <w: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C47354" w:rsidRDefault="00C47354" w:rsidP="00417464">
      <w:pPr>
        <w:numPr>
          <w:ilvl w:val="1"/>
          <w:numId w:val="46"/>
        </w:numPr>
        <w:tabs>
          <w:tab w:val="num" w:pos="720"/>
        </w:tabs>
        <w:ind w:left="720"/>
        <w:jc w:val="both"/>
      </w:pPr>
      <w:r>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C47354" w:rsidRDefault="00C47354" w:rsidP="00417464">
      <w:pPr>
        <w:numPr>
          <w:ilvl w:val="1"/>
          <w:numId w:val="46"/>
        </w:numPr>
        <w:tabs>
          <w:tab w:val="num" w:pos="720"/>
        </w:tabs>
        <w:ind w:left="720"/>
        <w:jc w:val="both"/>
      </w:pPr>
      <w:r>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C47354" w:rsidRDefault="00C47354" w:rsidP="00417464">
      <w:pPr>
        <w:numPr>
          <w:ilvl w:val="1"/>
          <w:numId w:val="46"/>
        </w:numPr>
        <w:tabs>
          <w:tab w:val="num" w:pos="720"/>
        </w:tabs>
        <w:ind w:left="720"/>
        <w:jc w:val="both"/>
      </w:pPr>
      <w:r>
        <w:t xml:space="preserve">При неявке работодателя или его представителя на заседание, КТС рассматривает спор без их участия. </w:t>
      </w:r>
    </w:p>
    <w:p w:rsidR="00C47354" w:rsidRDefault="00C47354" w:rsidP="00417464">
      <w:pPr>
        <w:numPr>
          <w:ilvl w:val="1"/>
          <w:numId w:val="46"/>
        </w:numPr>
        <w:tabs>
          <w:tab w:val="num" w:pos="720"/>
        </w:tabs>
        <w:ind w:left="720"/>
        <w:jc w:val="both"/>
      </w:pPr>
      <w:r>
        <w:t>По требованию КТС руководитель организации обязан в установленный срок представлять ей необходимые документы и расчеты.</w:t>
      </w:r>
    </w:p>
    <w:p w:rsidR="00C47354" w:rsidRDefault="00C47354" w:rsidP="00417464">
      <w:pPr>
        <w:numPr>
          <w:ilvl w:val="1"/>
          <w:numId w:val="46"/>
        </w:numPr>
        <w:tabs>
          <w:tab w:val="num" w:pos="720"/>
        </w:tabs>
        <w:ind w:left="720"/>
        <w:jc w:val="both"/>
      </w:pPr>
      <w:r>
        <w:t>На заседании КТС ведется протокол, который подписывается председателем и заверяется печатью КТС.</w:t>
      </w:r>
    </w:p>
    <w:p w:rsidR="00C47354" w:rsidRDefault="00C47354" w:rsidP="00417464">
      <w:pPr>
        <w:numPr>
          <w:ilvl w:val="1"/>
          <w:numId w:val="46"/>
        </w:numPr>
        <w:tabs>
          <w:tab w:val="num" w:pos="720"/>
        </w:tabs>
        <w:ind w:left="720"/>
        <w:jc w:val="both"/>
      </w:pPr>
      <w:r>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C47354" w:rsidRDefault="00C47354" w:rsidP="00093F4F">
      <w:pPr>
        <w:keepNext/>
        <w:numPr>
          <w:ilvl w:val="0"/>
          <w:numId w:val="39"/>
        </w:numPr>
        <w:tabs>
          <w:tab w:val="clear" w:pos="1080"/>
          <w:tab w:val="num" w:pos="0"/>
        </w:tabs>
        <w:ind w:left="0" w:firstLine="0"/>
        <w:jc w:val="both"/>
        <w:outlineLvl w:val="0"/>
        <w:rPr>
          <w:b/>
          <w:bCs/>
          <w:kern w:val="32"/>
        </w:rPr>
      </w:pPr>
      <w:r>
        <w:rPr>
          <w:b/>
          <w:bCs/>
          <w:kern w:val="32"/>
        </w:rPr>
        <w:t>Решение КТС</w:t>
      </w:r>
    </w:p>
    <w:p w:rsidR="00C47354" w:rsidRDefault="00C47354" w:rsidP="00417464">
      <w:pPr>
        <w:numPr>
          <w:ilvl w:val="1"/>
          <w:numId w:val="47"/>
        </w:numPr>
        <w:tabs>
          <w:tab w:val="num" w:pos="720"/>
        </w:tabs>
        <w:ind w:left="720"/>
        <w:jc w:val="both"/>
      </w:pPr>
      <w:r>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C47354" w:rsidRDefault="00C47354" w:rsidP="00417464">
      <w:pPr>
        <w:numPr>
          <w:ilvl w:val="1"/>
          <w:numId w:val="47"/>
        </w:numPr>
        <w:tabs>
          <w:tab w:val="num" w:pos="720"/>
        </w:tabs>
        <w:ind w:left="720"/>
        <w:jc w:val="both"/>
      </w:pPr>
      <w:r>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C47354" w:rsidRDefault="00C47354" w:rsidP="00417464">
      <w:pPr>
        <w:numPr>
          <w:ilvl w:val="1"/>
          <w:numId w:val="47"/>
        </w:numPr>
        <w:tabs>
          <w:tab w:val="num" w:pos="720"/>
        </w:tabs>
        <w:ind w:left="720"/>
        <w:jc w:val="both"/>
      </w:pPr>
      <w:r>
        <w:t xml:space="preserve">В решении КТС указываются:  </w:t>
      </w:r>
    </w:p>
    <w:p w:rsidR="00C47354" w:rsidRDefault="00C47354" w:rsidP="00417464">
      <w:pPr>
        <w:numPr>
          <w:ilvl w:val="0"/>
          <w:numId w:val="48"/>
        </w:numPr>
        <w:jc w:val="both"/>
      </w:pPr>
      <w:r>
        <w:t>наименование организации (подразделения), фамилия, имя, отчество, должность, профессия или специальность обратившегося в КТС работника;</w:t>
      </w:r>
    </w:p>
    <w:p w:rsidR="00C47354" w:rsidRDefault="00C47354" w:rsidP="00417464">
      <w:pPr>
        <w:numPr>
          <w:ilvl w:val="0"/>
          <w:numId w:val="48"/>
        </w:numPr>
        <w:jc w:val="both"/>
      </w:pPr>
      <w:r>
        <w:t>даты обращения в КТС и рассмотрения спора;</w:t>
      </w:r>
    </w:p>
    <w:p w:rsidR="00C47354" w:rsidRDefault="00C47354" w:rsidP="00417464">
      <w:pPr>
        <w:numPr>
          <w:ilvl w:val="0"/>
          <w:numId w:val="48"/>
        </w:numPr>
        <w:jc w:val="both"/>
      </w:pPr>
      <w:r>
        <w:t>существо (предмет) спора;</w:t>
      </w:r>
    </w:p>
    <w:p w:rsidR="00C47354" w:rsidRDefault="00C47354" w:rsidP="00417464">
      <w:pPr>
        <w:numPr>
          <w:ilvl w:val="0"/>
          <w:numId w:val="48"/>
        </w:numPr>
        <w:jc w:val="both"/>
      </w:pPr>
      <w:r>
        <w:rPr>
          <w:spacing w:val="-4"/>
        </w:rPr>
        <w:t>фамилии, имена, отчества членов КТС и других лиц, присутствовавших на заседании;</w:t>
      </w:r>
    </w:p>
    <w:p w:rsidR="00C47354" w:rsidRDefault="00C47354" w:rsidP="00417464">
      <w:pPr>
        <w:numPr>
          <w:ilvl w:val="0"/>
          <w:numId w:val="48"/>
        </w:numPr>
        <w:jc w:val="both"/>
      </w:pPr>
      <w:r>
        <w:t>существо решения и его правовое обоснование (со ссылкой на закон, иной нормативный правовой акт);</w:t>
      </w:r>
    </w:p>
    <w:p w:rsidR="00C47354" w:rsidRDefault="00C47354" w:rsidP="00417464">
      <w:pPr>
        <w:numPr>
          <w:ilvl w:val="0"/>
          <w:numId w:val="48"/>
        </w:numPr>
        <w:jc w:val="both"/>
      </w:pPr>
      <w:r>
        <w:t xml:space="preserve">результаты голосования. </w:t>
      </w:r>
    </w:p>
    <w:p w:rsidR="00C47354" w:rsidRDefault="00C47354" w:rsidP="00417464">
      <w:pPr>
        <w:numPr>
          <w:ilvl w:val="1"/>
          <w:numId w:val="47"/>
        </w:numPr>
        <w:tabs>
          <w:tab w:val="num" w:pos="720"/>
        </w:tabs>
        <w:ind w:left="720"/>
        <w:jc w:val="both"/>
      </w:pPr>
      <w:r>
        <w:lastRenderedPageBreak/>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C47354" w:rsidRDefault="00C47354" w:rsidP="00417464">
      <w:pPr>
        <w:numPr>
          <w:ilvl w:val="1"/>
          <w:numId w:val="47"/>
        </w:numPr>
        <w:tabs>
          <w:tab w:val="num" w:pos="720"/>
        </w:tabs>
        <w:ind w:left="720"/>
        <w:jc w:val="both"/>
      </w:pPr>
      <w:r>
        <w:t>Решение КТС хранится в организации 10 лет (</w:t>
      </w:r>
      <w:r>
        <w:rPr>
          <w:i/>
          <w:iCs/>
        </w:rPr>
        <w:t>сроки хранения определяются КТС)</w:t>
      </w:r>
      <w:r>
        <w:t>.</w:t>
      </w:r>
    </w:p>
    <w:p w:rsidR="00C47354" w:rsidRPr="00C55511" w:rsidRDefault="00C47354" w:rsidP="00C47354">
      <w:pPr>
        <w:ind w:left="720"/>
        <w:jc w:val="both"/>
        <w:rPr>
          <w:sz w:val="16"/>
          <w:szCs w:val="16"/>
        </w:rPr>
      </w:pPr>
    </w:p>
    <w:p w:rsidR="00C47354" w:rsidRDefault="00C47354" w:rsidP="00093F4F">
      <w:pPr>
        <w:keepNext/>
        <w:numPr>
          <w:ilvl w:val="0"/>
          <w:numId w:val="39"/>
        </w:numPr>
        <w:tabs>
          <w:tab w:val="clear" w:pos="1080"/>
          <w:tab w:val="num" w:pos="0"/>
        </w:tabs>
        <w:ind w:left="0" w:firstLine="0"/>
        <w:jc w:val="both"/>
        <w:outlineLvl w:val="0"/>
        <w:rPr>
          <w:b/>
          <w:bCs/>
          <w:kern w:val="32"/>
        </w:rPr>
      </w:pPr>
      <w:r>
        <w:rPr>
          <w:b/>
          <w:bCs/>
          <w:kern w:val="32"/>
        </w:rPr>
        <w:t>Исполнение решения КТС</w:t>
      </w:r>
    </w:p>
    <w:p w:rsidR="00C47354" w:rsidRDefault="00C47354" w:rsidP="00417464">
      <w:pPr>
        <w:numPr>
          <w:ilvl w:val="1"/>
          <w:numId w:val="49"/>
        </w:numPr>
        <w:tabs>
          <w:tab w:val="num" w:pos="720"/>
        </w:tabs>
        <w:ind w:left="720"/>
        <w:jc w:val="both"/>
      </w:pPr>
      <w:r>
        <w:t>Решение КТС подлежит исполнению в течение трех дней по истечении десяти дней, предусмотренных на обжалование.</w:t>
      </w:r>
    </w:p>
    <w:p w:rsidR="00C47354" w:rsidRDefault="00C47354" w:rsidP="00417464">
      <w:pPr>
        <w:numPr>
          <w:ilvl w:val="1"/>
          <w:numId w:val="49"/>
        </w:numPr>
        <w:tabs>
          <w:tab w:val="num" w:pos="720"/>
        </w:tabs>
        <w:ind w:left="720"/>
        <w:jc w:val="both"/>
      </w:pPr>
      <w:r>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C47354" w:rsidRDefault="00C47354" w:rsidP="00417464">
      <w:pPr>
        <w:numPr>
          <w:ilvl w:val="1"/>
          <w:numId w:val="49"/>
        </w:numPr>
        <w:tabs>
          <w:tab w:val="num" w:pos="720"/>
        </w:tabs>
        <w:ind w:left="720"/>
        <w:jc w:val="both"/>
      </w:pPr>
      <w:r>
        <w:t>В удостоверении указывается:</w:t>
      </w:r>
    </w:p>
    <w:p w:rsidR="00C47354" w:rsidRDefault="00C47354" w:rsidP="00417464">
      <w:pPr>
        <w:numPr>
          <w:ilvl w:val="0"/>
          <w:numId w:val="50"/>
        </w:numPr>
        <w:jc w:val="both"/>
      </w:pPr>
      <w:r>
        <w:t>полное наименование КТС;</w:t>
      </w:r>
    </w:p>
    <w:p w:rsidR="00C47354" w:rsidRDefault="00C47354" w:rsidP="00417464">
      <w:pPr>
        <w:numPr>
          <w:ilvl w:val="0"/>
          <w:numId w:val="50"/>
        </w:numPr>
        <w:jc w:val="both"/>
      </w:pPr>
      <w:r>
        <w:t>спор, по которому было выдано удостоверение, и его номер;</w:t>
      </w:r>
    </w:p>
    <w:p w:rsidR="00C47354" w:rsidRDefault="00C47354" w:rsidP="00417464">
      <w:pPr>
        <w:numPr>
          <w:ilvl w:val="0"/>
          <w:numId w:val="50"/>
        </w:numPr>
        <w:jc w:val="both"/>
      </w:pPr>
      <w:r>
        <w:t>дата принятия решения КТС;</w:t>
      </w:r>
    </w:p>
    <w:p w:rsidR="00C47354" w:rsidRDefault="00C47354" w:rsidP="00417464">
      <w:pPr>
        <w:numPr>
          <w:ilvl w:val="0"/>
          <w:numId w:val="50"/>
        </w:numPr>
        <w:jc w:val="both"/>
      </w:pPr>
      <w:r>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C47354" w:rsidRDefault="00C47354" w:rsidP="00417464">
      <w:pPr>
        <w:numPr>
          <w:ilvl w:val="0"/>
          <w:numId w:val="50"/>
        </w:numPr>
        <w:jc w:val="both"/>
      </w:pPr>
      <w:r>
        <w:t xml:space="preserve">существо решения по спору; </w:t>
      </w:r>
    </w:p>
    <w:p w:rsidR="00C47354" w:rsidRDefault="00C47354" w:rsidP="00417464">
      <w:pPr>
        <w:numPr>
          <w:ilvl w:val="0"/>
          <w:numId w:val="50"/>
        </w:numPr>
        <w:jc w:val="both"/>
      </w:pPr>
      <w:r>
        <w:t>дата вступления в силу решения КТС;</w:t>
      </w:r>
    </w:p>
    <w:p w:rsidR="00C47354" w:rsidRDefault="00C47354" w:rsidP="00417464">
      <w:pPr>
        <w:numPr>
          <w:ilvl w:val="0"/>
          <w:numId w:val="50"/>
        </w:numPr>
        <w:jc w:val="both"/>
      </w:pPr>
      <w:r>
        <w:t>дата выдачи удостоверения и срок предъявления его к исполнению.</w:t>
      </w:r>
    </w:p>
    <w:p w:rsidR="00C47354" w:rsidRDefault="00C47354" w:rsidP="00417464">
      <w:pPr>
        <w:numPr>
          <w:ilvl w:val="1"/>
          <w:numId w:val="49"/>
        </w:numPr>
        <w:tabs>
          <w:tab w:val="num" w:pos="720"/>
        </w:tabs>
        <w:ind w:left="720"/>
        <w:jc w:val="both"/>
      </w:pPr>
      <w:r>
        <w:t>Удостоверение заверяется подписью председателя КТС и печатью образовательного учреждения.</w:t>
      </w:r>
    </w:p>
    <w:p w:rsidR="00C47354" w:rsidRDefault="00C47354" w:rsidP="00417464">
      <w:pPr>
        <w:numPr>
          <w:ilvl w:val="1"/>
          <w:numId w:val="49"/>
        </w:numPr>
        <w:tabs>
          <w:tab w:val="num" w:pos="720"/>
        </w:tabs>
        <w:ind w:left="720"/>
        <w:jc w:val="both"/>
      </w:pPr>
      <w:r>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C47354" w:rsidRDefault="00C47354" w:rsidP="00417464">
      <w:pPr>
        <w:numPr>
          <w:ilvl w:val="1"/>
          <w:numId w:val="49"/>
        </w:numPr>
        <w:tabs>
          <w:tab w:val="num" w:pos="720"/>
        </w:tabs>
        <w:ind w:left="720"/>
        <w:jc w:val="both"/>
      </w:pPr>
      <w:r>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C47354" w:rsidRDefault="00C47354" w:rsidP="00417464">
      <w:pPr>
        <w:numPr>
          <w:ilvl w:val="1"/>
          <w:numId w:val="49"/>
        </w:numPr>
        <w:tabs>
          <w:tab w:val="num" w:pos="720"/>
        </w:tabs>
        <w:ind w:left="720"/>
        <w:jc w:val="both"/>
      </w:pPr>
      <w:r>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C47354" w:rsidRPr="00C55511" w:rsidRDefault="00C47354" w:rsidP="00C47354">
      <w:pPr>
        <w:ind w:left="720"/>
        <w:jc w:val="both"/>
        <w:rPr>
          <w:sz w:val="16"/>
          <w:szCs w:val="16"/>
        </w:rPr>
      </w:pPr>
    </w:p>
    <w:p w:rsidR="00C47354" w:rsidRDefault="00C47354" w:rsidP="00A1083E">
      <w:pPr>
        <w:keepNext/>
        <w:numPr>
          <w:ilvl w:val="0"/>
          <w:numId w:val="39"/>
        </w:numPr>
        <w:tabs>
          <w:tab w:val="clear" w:pos="1080"/>
          <w:tab w:val="num" w:pos="0"/>
        </w:tabs>
        <w:ind w:left="0" w:firstLine="0"/>
        <w:jc w:val="both"/>
        <w:outlineLvl w:val="0"/>
        <w:rPr>
          <w:b/>
          <w:bCs/>
          <w:kern w:val="32"/>
        </w:rPr>
      </w:pPr>
      <w:r>
        <w:rPr>
          <w:b/>
          <w:bCs/>
          <w:kern w:val="32"/>
        </w:rPr>
        <w:t>Обжалование решения</w:t>
      </w:r>
    </w:p>
    <w:p w:rsidR="00C47354" w:rsidRDefault="00C47354" w:rsidP="00417464">
      <w:pPr>
        <w:numPr>
          <w:ilvl w:val="1"/>
          <w:numId w:val="51"/>
        </w:numPr>
        <w:tabs>
          <w:tab w:val="num" w:pos="720"/>
        </w:tabs>
        <w:ind w:left="720"/>
        <w:jc w:val="both"/>
      </w:pPr>
      <w:r>
        <w:t>В случае если индивидуальный трудовой спор не рассмотрен КТС в десятидневный срок, работник вправе перенести его рассмотрение в суд.</w:t>
      </w:r>
    </w:p>
    <w:p w:rsidR="00C47354" w:rsidRDefault="00C47354" w:rsidP="00417464">
      <w:pPr>
        <w:numPr>
          <w:ilvl w:val="1"/>
          <w:numId w:val="51"/>
        </w:numPr>
        <w:tabs>
          <w:tab w:val="num" w:pos="720"/>
        </w:tabs>
        <w:ind w:left="720"/>
        <w:jc w:val="both"/>
      </w:pPr>
      <w:r>
        <w:t>Решение КТС может быть обжаловано работником или работодателем в суд в десятидневный срок со дня вручения ему копии решения комиссии</w:t>
      </w:r>
    </w:p>
    <w:p w:rsidR="00C47354" w:rsidRPr="00FF57BD" w:rsidRDefault="00C47354" w:rsidP="00A1083E">
      <w:pPr>
        <w:pStyle w:val="aff1"/>
        <w:ind w:left="0"/>
        <w:contextualSpacing/>
        <w:jc w:val="center"/>
        <w:rPr>
          <w:sz w:val="25"/>
          <w:szCs w:val="25"/>
        </w:rPr>
      </w:pPr>
      <w:r w:rsidRPr="00FF57BD">
        <w:rPr>
          <w:sz w:val="25"/>
          <w:szCs w:val="25"/>
        </w:rPr>
        <w:t>ЖУРНАЛ регистрации ЗАЯВЛЕНИЙ РАБОТНИКОВ</w:t>
      </w:r>
    </w:p>
    <w:p w:rsidR="00C47354" w:rsidRPr="00A1083E" w:rsidRDefault="00C47354" w:rsidP="00A1083E">
      <w:pPr>
        <w:contextualSpacing/>
        <w:jc w:val="center"/>
        <w:rPr>
          <w:sz w:val="25"/>
          <w:szCs w:val="25"/>
        </w:rPr>
      </w:pPr>
      <w:r w:rsidRPr="00A1083E">
        <w:rPr>
          <w:sz w:val="25"/>
          <w:szCs w:val="25"/>
        </w:rPr>
        <w:t>в комиссию по трудовым спорам</w:t>
      </w: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C47354" w:rsidRPr="00515EBE" w:rsidTr="00700E0C">
        <w:trPr>
          <w:cantSplit/>
          <w:trHeight w:val="459"/>
        </w:trPr>
        <w:tc>
          <w:tcPr>
            <w:tcW w:w="431" w:type="dxa"/>
            <w:vMerge w:val="restart"/>
            <w:shd w:val="clear" w:color="auto" w:fill="auto"/>
          </w:tcPr>
          <w:p w:rsidR="00C47354" w:rsidRPr="00223B59" w:rsidRDefault="00C47354" w:rsidP="00700E0C">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 xml:space="preserve">№ </w:t>
            </w:r>
            <w:proofErr w:type="gramStart"/>
            <w:r w:rsidRPr="00223B59">
              <w:rPr>
                <w:rFonts w:ascii="Times New Roman" w:hAnsi="Times New Roman"/>
                <w:sz w:val="25"/>
                <w:szCs w:val="25"/>
                <w:vertAlign w:val="superscript"/>
              </w:rPr>
              <w:t>п</w:t>
            </w:r>
            <w:proofErr w:type="gramEnd"/>
            <w:r w:rsidRPr="00223B59">
              <w:rPr>
                <w:rFonts w:ascii="Times New Roman" w:hAnsi="Times New Roman"/>
                <w:sz w:val="25"/>
                <w:szCs w:val="25"/>
                <w:vertAlign w:val="superscript"/>
              </w:rPr>
              <w:t>/п</w:t>
            </w:r>
          </w:p>
        </w:tc>
        <w:tc>
          <w:tcPr>
            <w:tcW w:w="528" w:type="dxa"/>
            <w:vMerge w:val="restart"/>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подачи заявления</w:t>
            </w:r>
          </w:p>
        </w:tc>
        <w:tc>
          <w:tcPr>
            <w:tcW w:w="567" w:type="dxa"/>
            <w:vMerge w:val="restart"/>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Ф.И.О. работника</w:t>
            </w:r>
          </w:p>
        </w:tc>
        <w:tc>
          <w:tcPr>
            <w:tcW w:w="567" w:type="dxa"/>
            <w:vMerge w:val="restart"/>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спора</w:t>
            </w:r>
          </w:p>
        </w:tc>
        <w:tc>
          <w:tcPr>
            <w:tcW w:w="425" w:type="dxa"/>
            <w:vMerge w:val="restart"/>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решения</w:t>
            </w:r>
          </w:p>
        </w:tc>
        <w:tc>
          <w:tcPr>
            <w:tcW w:w="425" w:type="dxa"/>
            <w:vMerge w:val="restart"/>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решения КТС</w:t>
            </w:r>
          </w:p>
        </w:tc>
        <w:tc>
          <w:tcPr>
            <w:tcW w:w="1701" w:type="dxa"/>
            <w:gridSpan w:val="4"/>
            <w:shd w:val="clear" w:color="auto" w:fill="auto"/>
          </w:tcPr>
          <w:p w:rsidR="00C47354" w:rsidRPr="00223B59" w:rsidRDefault="00C47354" w:rsidP="00700E0C">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Выдача копии решения КТС</w:t>
            </w:r>
          </w:p>
        </w:tc>
        <w:tc>
          <w:tcPr>
            <w:tcW w:w="425" w:type="dxa"/>
            <w:vMerge w:val="restart"/>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исполнения решения</w:t>
            </w:r>
          </w:p>
        </w:tc>
        <w:tc>
          <w:tcPr>
            <w:tcW w:w="1137" w:type="dxa"/>
            <w:gridSpan w:val="2"/>
            <w:vMerge w:val="restart"/>
            <w:shd w:val="clear" w:color="auto" w:fill="auto"/>
          </w:tcPr>
          <w:p w:rsidR="00C47354" w:rsidRPr="00223B59" w:rsidRDefault="00C47354" w:rsidP="00700E0C">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C47354" w:rsidRPr="00223B59" w:rsidRDefault="00C47354" w:rsidP="00700E0C">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C47354" w:rsidRPr="00223B59" w:rsidRDefault="00C47354" w:rsidP="00700E0C">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Продление срока обращения к судебному исполнителю</w:t>
            </w:r>
          </w:p>
        </w:tc>
      </w:tr>
      <w:tr w:rsidR="00C47354" w:rsidRPr="00515EBE" w:rsidTr="00700E0C">
        <w:trPr>
          <w:cantSplit/>
          <w:trHeight w:val="1134"/>
        </w:trPr>
        <w:tc>
          <w:tcPr>
            <w:tcW w:w="431" w:type="dxa"/>
            <w:vMerge/>
            <w:shd w:val="clear" w:color="auto" w:fill="auto"/>
          </w:tcPr>
          <w:p w:rsidR="00C47354" w:rsidRPr="00223B59" w:rsidRDefault="00C47354" w:rsidP="00700E0C">
            <w:pPr>
              <w:pStyle w:val="af1"/>
              <w:spacing w:before="0"/>
              <w:jc w:val="both"/>
              <w:rPr>
                <w:rFonts w:ascii="Times New Roman" w:hAnsi="Times New Roman"/>
                <w:b/>
                <w:sz w:val="25"/>
                <w:szCs w:val="25"/>
                <w:vertAlign w:val="superscript"/>
              </w:rPr>
            </w:pPr>
          </w:p>
        </w:tc>
        <w:tc>
          <w:tcPr>
            <w:tcW w:w="528" w:type="dxa"/>
            <w:vMerge/>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p>
        </w:tc>
        <w:tc>
          <w:tcPr>
            <w:tcW w:w="850" w:type="dxa"/>
            <w:gridSpan w:val="2"/>
            <w:shd w:val="clear" w:color="auto" w:fill="auto"/>
          </w:tcPr>
          <w:p w:rsidR="00C47354" w:rsidRPr="00223B59" w:rsidRDefault="00C47354" w:rsidP="00700E0C">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Руководителю ОУ</w:t>
            </w:r>
          </w:p>
        </w:tc>
        <w:tc>
          <w:tcPr>
            <w:tcW w:w="851" w:type="dxa"/>
            <w:gridSpan w:val="2"/>
            <w:shd w:val="clear" w:color="auto" w:fill="auto"/>
          </w:tcPr>
          <w:p w:rsidR="00C47354" w:rsidRPr="00223B59" w:rsidRDefault="00C47354" w:rsidP="00700E0C">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Работнику</w:t>
            </w:r>
          </w:p>
          <w:p w:rsidR="00C47354" w:rsidRPr="00123D9D" w:rsidRDefault="00C47354" w:rsidP="00700E0C">
            <w:pPr>
              <w:jc w:val="center"/>
            </w:pPr>
          </w:p>
        </w:tc>
        <w:tc>
          <w:tcPr>
            <w:tcW w:w="425" w:type="dxa"/>
            <w:vMerge/>
            <w:shd w:val="clear" w:color="auto" w:fill="auto"/>
          </w:tcPr>
          <w:p w:rsidR="00C47354" w:rsidRPr="00223B59" w:rsidRDefault="00C47354" w:rsidP="00700E0C">
            <w:pPr>
              <w:pStyle w:val="af1"/>
              <w:spacing w:before="0"/>
              <w:jc w:val="both"/>
              <w:rPr>
                <w:rFonts w:ascii="Times New Roman" w:hAnsi="Times New Roman"/>
                <w:b/>
                <w:sz w:val="25"/>
                <w:szCs w:val="25"/>
                <w:vertAlign w:val="superscript"/>
              </w:rPr>
            </w:pPr>
          </w:p>
        </w:tc>
        <w:tc>
          <w:tcPr>
            <w:tcW w:w="1137" w:type="dxa"/>
            <w:gridSpan w:val="2"/>
            <w:vMerge/>
            <w:shd w:val="clear" w:color="auto" w:fill="auto"/>
          </w:tcPr>
          <w:p w:rsidR="00C47354" w:rsidRPr="00223B59" w:rsidRDefault="00C47354" w:rsidP="00700E0C">
            <w:pPr>
              <w:pStyle w:val="af1"/>
              <w:spacing w:before="0"/>
              <w:jc w:val="both"/>
              <w:rPr>
                <w:rFonts w:ascii="Times New Roman" w:hAnsi="Times New Roman"/>
                <w:b/>
                <w:sz w:val="25"/>
                <w:szCs w:val="25"/>
                <w:vertAlign w:val="superscript"/>
              </w:rPr>
            </w:pPr>
          </w:p>
        </w:tc>
        <w:tc>
          <w:tcPr>
            <w:tcW w:w="1134" w:type="dxa"/>
            <w:gridSpan w:val="2"/>
            <w:vMerge/>
            <w:shd w:val="clear" w:color="auto" w:fill="auto"/>
          </w:tcPr>
          <w:p w:rsidR="00C47354" w:rsidRPr="00223B59" w:rsidRDefault="00C47354" w:rsidP="00700E0C">
            <w:pPr>
              <w:pStyle w:val="af1"/>
              <w:spacing w:before="0"/>
              <w:jc w:val="both"/>
              <w:rPr>
                <w:rFonts w:ascii="Times New Roman" w:hAnsi="Times New Roman"/>
                <w:b/>
                <w:sz w:val="25"/>
                <w:szCs w:val="25"/>
                <w:vertAlign w:val="superscript"/>
              </w:rPr>
            </w:pPr>
          </w:p>
        </w:tc>
        <w:tc>
          <w:tcPr>
            <w:tcW w:w="709" w:type="dxa"/>
            <w:tcBorders>
              <w:top w:val="single" w:sz="4" w:space="0" w:color="auto"/>
            </w:tcBorders>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рассмотрения спора</w:t>
            </w:r>
          </w:p>
        </w:tc>
        <w:tc>
          <w:tcPr>
            <w:tcW w:w="1559" w:type="dxa"/>
            <w:gridSpan w:val="2"/>
            <w:tcBorders>
              <w:top w:val="single" w:sz="4" w:space="0" w:color="auto"/>
            </w:tcBorders>
            <w:shd w:val="clear" w:color="auto" w:fill="auto"/>
          </w:tcPr>
          <w:p w:rsidR="00C47354" w:rsidRPr="00223B59" w:rsidRDefault="00C47354" w:rsidP="00700E0C">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Решение КТС</w:t>
            </w:r>
          </w:p>
        </w:tc>
      </w:tr>
      <w:tr w:rsidR="00C47354" w:rsidRPr="00515EBE" w:rsidTr="00700E0C">
        <w:trPr>
          <w:cantSplit/>
          <w:trHeight w:val="1134"/>
        </w:trPr>
        <w:tc>
          <w:tcPr>
            <w:tcW w:w="431" w:type="dxa"/>
            <w:vMerge/>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p>
        </w:tc>
        <w:tc>
          <w:tcPr>
            <w:tcW w:w="528" w:type="dxa"/>
            <w:vMerge/>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p>
        </w:tc>
        <w:tc>
          <w:tcPr>
            <w:tcW w:w="426" w:type="dxa"/>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p w:rsidR="00C47354" w:rsidRPr="00123D9D" w:rsidRDefault="00C47354" w:rsidP="00700E0C">
            <w:pPr>
              <w:ind w:left="113" w:right="113"/>
            </w:pPr>
          </w:p>
        </w:tc>
        <w:tc>
          <w:tcPr>
            <w:tcW w:w="424" w:type="dxa"/>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25" w:type="dxa"/>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426" w:type="dxa"/>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25" w:type="dxa"/>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p>
        </w:tc>
        <w:tc>
          <w:tcPr>
            <w:tcW w:w="570" w:type="dxa"/>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67" w:type="dxa"/>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567" w:type="dxa"/>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67" w:type="dxa"/>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709" w:type="dxa"/>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p>
        </w:tc>
        <w:tc>
          <w:tcPr>
            <w:tcW w:w="567" w:type="dxa"/>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p>
        </w:tc>
        <w:tc>
          <w:tcPr>
            <w:tcW w:w="878" w:type="dxa"/>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продлен</w:t>
            </w:r>
          </w:p>
        </w:tc>
        <w:tc>
          <w:tcPr>
            <w:tcW w:w="681" w:type="dxa"/>
            <w:shd w:val="clear" w:color="auto" w:fill="auto"/>
            <w:textDirection w:val="btLr"/>
          </w:tcPr>
          <w:p w:rsidR="00C47354" w:rsidRPr="00223B59" w:rsidRDefault="00C47354" w:rsidP="00700E0C">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не продлен</w:t>
            </w:r>
          </w:p>
        </w:tc>
      </w:tr>
      <w:tr w:rsidR="00C47354" w:rsidRPr="00515EBE" w:rsidTr="00700E0C">
        <w:tc>
          <w:tcPr>
            <w:tcW w:w="431"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w:t>
            </w:r>
          </w:p>
        </w:tc>
        <w:tc>
          <w:tcPr>
            <w:tcW w:w="528"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2</w:t>
            </w:r>
          </w:p>
        </w:tc>
        <w:tc>
          <w:tcPr>
            <w:tcW w:w="567"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3</w:t>
            </w:r>
          </w:p>
        </w:tc>
        <w:tc>
          <w:tcPr>
            <w:tcW w:w="567"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4</w:t>
            </w:r>
          </w:p>
        </w:tc>
        <w:tc>
          <w:tcPr>
            <w:tcW w:w="425"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5</w:t>
            </w:r>
          </w:p>
        </w:tc>
        <w:tc>
          <w:tcPr>
            <w:tcW w:w="425"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6</w:t>
            </w:r>
          </w:p>
        </w:tc>
        <w:tc>
          <w:tcPr>
            <w:tcW w:w="426"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7</w:t>
            </w:r>
          </w:p>
        </w:tc>
        <w:tc>
          <w:tcPr>
            <w:tcW w:w="424"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8</w:t>
            </w:r>
          </w:p>
        </w:tc>
        <w:tc>
          <w:tcPr>
            <w:tcW w:w="425"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9</w:t>
            </w:r>
          </w:p>
        </w:tc>
        <w:tc>
          <w:tcPr>
            <w:tcW w:w="426"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10</w:t>
            </w:r>
          </w:p>
        </w:tc>
        <w:tc>
          <w:tcPr>
            <w:tcW w:w="425"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11</w:t>
            </w:r>
          </w:p>
        </w:tc>
        <w:tc>
          <w:tcPr>
            <w:tcW w:w="570"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12</w:t>
            </w:r>
          </w:p>
        </w:tc>
        <w:tc>
          <w:tcPr>
            <w:tcW w:w="567"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13</w:t>
            </w:r>
          </w:p>
        </w:tc>
        <w:tc>
          <w:tcPr>
            <w:tcW w:w="567"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14</w:t>
            </w:r>
          </w:p>
        </w:tc>
        <w:tc>
          <w:tcPr>
            <w:tcW w:w="567"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15</w:t>
            </w:r>
          </w:p>
        </w:tc>
        <w:tc>
          <w:tcPr>
            <w:tcW w:w="709"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16</w:t>
            </w:r>
          </w:p>
        </w:tc>
        <w:tc>
          <w:tcPr>
            <w:tcW w:w="567"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17</w:t>
            </w:r>
          </w:p>
        </w:tc>
        <w:tc>
          <w:tcPr>
            <w:tcW w:w="878"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18</w:t>
            </w:r>
          </w:p>
        </w:tc>
        <w:tc>
          <w:tcPr>
            <w:tcW w:w="681" w:type="dxa"/>
            <w:shd w:val="clear" w:color="auto" w:fill="auto"/>
          </w:tcPr>
          <w:p w:rsidR="00C47354" w:rsidRPr="00223B59" w:rsidRDefault="00C47354" w:rsidP="00700E0C">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19</w:t>
            </w:r>
          </w:p>
        </w:tc>
      </w:tr>
      <w:tr w:rsidR="00C47354" w:rsidRPr="00515EBE" w:rsidTr="00700E0C">
        <w:tc>
          <w:tcPr>
            <w:tcW w:w="431"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c>
          <w:tcPr>
            <w:tcW w:w="528"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c>
          <w:tcPr>
            <w:tcW w:w="567"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c>
          <w:tcPr>
            <w:tcW w:w="567"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c>
          <w:tcPr>
            <w:tcW w:w="425"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c>
          <w:tcPr>
            <w:tcW w:w="425"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c>
          <w:tcPr>
            <w:tcW w:w="426"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c>
          <w:tcPr>
            <w:tcW w:w="424"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c>
          <w:tcPr>
            <w:tcW w:w="425"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c>
          <w:tcPr>
            <w:tcW w:w="426"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c>
          <w:tcPr>
            <w:tcW w:w="425"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c>
          <w:tcPr>
            <w:tcW w:w="570"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c>
          <w:tcPr>
            <w:tcW w:w="567"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c>
          <w:tcPr>
            <w:tcW w:w="567"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c>
          <w:tcPr>
            <w:tcW w:w="567"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c>
          <w:tcPr>
            <w:tcW w:w="709"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c>
          <w:tcPr>
            <w:tcW w:w="567"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c>
          <w:tcPr>
            <w:tcW w:w="878"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c>
          <w:tcPr>
            <w:tcW w:w="681" w:type="dxa"/>
            <w:shd w:val="clear" w:color="auto" w:fill="auto"/>
          </w:tcPr>
          <w:p w:rsidR="00C47354" w:rsidRPr="00223B59" w:rsidRDefault="00C47354" w:rsidP="00700E0C">
            <w:pPr>
              <w:pStyle w:val="af1"/>
              <w:jc w:val="both"/>
              <w:rPr>
                <w:rFonts w:ascii="Times New Roman" w:hAnsi="Times New Roman"/>
                <w:sz w:val="10"/>
                <w:szCs w:val="10"/>
                <w:vertAlign w:val="superscript"/>
              </w:rPr>
            </w:pPr>
          </w:p>
        </w:tc>
      </w:tr>
    </w:tbl>
    <w:p w:rsidR="00C47354" w:rsidRDefault="00C47354" w:rsidP="00C47354">
      <w:pPr>
        <w:pStyle w:val="aff1"/>
        <w:ind w:left="390"/>
      </w:pPr>
    </w:p>
    <w:p w:rsidR="00C47354" w:rsidRPr="00FF57BD" w:rsidRDefault="00C47354" w:rsidP="00A1083E">
      <w:pPr>
        <w:pStyle w:val="aff1"/>
        <w:ind w:left="390"/>
        <w:jc w:val="right"/>
        <w:rPr>
          <w:i/>
          <w:sz w:val="25"/>
          <w:szCs w:val="25"/>
        </w:rPr>
      </w:pPr>
      <w:r w:rsidRPr="00FF57BD">
        <w:rPr>
          <w:i/>
          <w:sz w:val="25"/>
          <w:szCs w:val="25"/>
        </w:rPr>
        <w:lastRenderedPageBreak/>
        <w:t>Приложение 2</w:t>
      </w:r>
    </w:p>
    <w:p w:rsidR="00C47354" w:rsidRPr="00FF57BD" w:rsidRDefault="00C47354" w:rsidP="00C47354">
      <w:pPr>
        <w:pStyle w:val="aff1"/>
        <w:ind w:left="390"/>
        <w:rPr>
          <w:sz w:val="25"/>
          <w:szCs w:val="25"/>
        </w:rPr>
      </w:pPr>
    </w:p>
    <w:p w:rsidR="00C47354" w:rsidRPr="00FF57BD" w:rsidRDefault="00C47354" w:rsidP="00A1083E">
      <w:pPr>
        <w:pStyle w:val="aff1"/>
        <w:ind w:left="3510"/>
        <w:contextualSpacing/>
        <w:rPr>
          <w:sz w:val="25"/>
          <w:szCs w:val="25"/>
        </w:rPr>
      </w:pPr>
      <w:r w:rsidRPr="00FF57BD">
        <w:rPr>
          <w:sz w:val="25"/>
          <w:szCs w:val="25"/>
        </w:rPr>
        <w:t>ПРОТОКОЛ № ____  заседания КТС</w:t>
      </w:r>
    </w:p>
    <w:tbl>
      <w:tblPr>
        <w:tblW w:w="10613" w:type="dxa"/>
        <w:jc w:val="center"/>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C47354" w:rsidRPr="0053701A" w:rsidTr="00700E0C">
        <w:trPr>
          <w:trHeight w:val="395"/>
          <w:jc w:val="center"/>
        </w:trPr>
        <w:tc>
          <w:tcPr>
            <w:tcW w:w="10613" w:type="dxa"/>
            <w:gridSpan w:val="22"/>
          </w:tcPr>
          <w:p w:rsidR="00C47354" w:rsidRPr="0053701A" w:rsidRDefault="00C47354" w:rsidP="00700E0C">
            <w:pPr>
              <w:rPr>
                <w:sz w:val="25"/>
                <w:szCs w:val="25"/>
              </w:rPr>
            </w:pPr>
            <w:r w:rsidRPr="0053701A">
              <w:rPr>
                <w:sz w:val="25"/>
                <w:szCs w:val="25"/>
              </w:rPr>
              <w:t>__________________________</w:t>
            </w:r>
            <w:r w:rsidR="00A1083E">
              <w:rPr>
                <w:sz w:val="25"/>
                <w:szCs w:val="25"/>
              </w:rPr>
              <w:t>_________</w:t>
            </w:r>
            <w:r w:rsidR="00C55511">
              <w:rPr>
                <w:sz w:val="25"/>
                <w:szCs w:val="25"/>
              </w:rPr>
              <w:t xml:space="preserve">                                               </w:t>
            </w:r>
            <w:r w:rsidR="00A1083E">
              <w:rPr>
                <w:sz w:val="25"/>
                <w:szCs w:val="25"/>
              </w:rPr>
              <w:t xml:space="preserve"> «____»____________20</w:t>
            </w:r>
            <w:r w:rsidR="00C55511">
              <w:rPr>
                <w:sz w:val="25"/>
                <w:szCs w:val="25"/>
              </w:rPr>
              <w:t>24</w:t>
            </w:r>
            <w:r>
              <w:rPr>
                <w:sz w:val="25"/>
                <w:szCs w:val="25"/>
              </w:rPr>
              <w:t xml:space="preserve"> </w:t>
            </w:r>
            <w:r w:rsidRPr="0053701A">
              <w:rPr>
                <w:sz w:val="25"/>
                <w:szCs w:val="25"/>
              </w:rPr>
              <w:t>г.</w:t>
            </w:r>
          </w:p>
        </w:tc>
      </w:tr>
      <w:tr w:rsidR="00C47354" w:rsidRPr="0053701A" w:rsidTr="00700E0C">
        <w:trPr>
          <w:trHeight w:val="284"/>
          <w:jc w:val="center"/>
        </w:trPr>
        <w:tc>
          <w:tcPr>
            <w:tcW w:w="10613" w:type="dxa"/>
            <w:gridSpan w:val="22"/>
            <w:tcBorders>
              <w:bottom w:val="single" w:sz="4" w:space="0" w:color="auto"/>
            </w:tcBorders>
          </w:tcPr>
          <w:p w:rsidR="00C47354" w:rsidRPr="0053701A" w:rsidRDefault="00C47354" w:rsidP="00700E0C">
            <w:pPr>
              <w:jc w:val="center"/>
              <w:rPr>
                <w:bCs/>
                <w:sz w:val="25"/>
                <w:szCs w:val="25"/>
              </w:rPr>
            </w:pPr>
            <w:r w:rsidRPr="0053701A">
              <w:rPr>
                <w:bCs/>
                <w:i/>
                <w:sz w:val="25"/>
                <w:szCs w:val="25"/>
                <w:u w:val="single"/>
              </w:rPr>
              <w:t xml:space="preserve">  </w:t>
            </w:r>
          </w:p>
        </w:tc>
      </w:tr>
      <w:tr w:rsidR="00C47354" w:rsidRPr="0053701A" w:rsidTr="00700E0C">
        <w:trPr>
          <w:trHeight w:val="284"/>
          <w:jc w:val="center"/>
        </w:trPr>
        <w:tc>
          <w:tcPr>
            <w:tcW w:w="10613" w:type="dxa"/>
            <w:gridSpan w:val="22"/>
            <w:tcBorders>
              <w:top w:val="single" w:sz="4" w:space="0" w:color="auto"/>
            </w:tcBorders>
          </w:tcPr>
          <w:p w:rsidR="00C47354" w:rsidRPr="0053701A" w:rsidRDefault="00C47354" w:rsidP="00700E0C">
            <w:pPr>
              <w:jc w:val="center"/>
              <w:rPr>
                <w:sz w:val="25"/>
                <w:szCs w:val="25"/>
                <w:vertAlign w:val="superscript"/>
              </w:rPr>
            </w:pPr>
            <w:r w:rsidRPr="0053701A">
              <w:rPr>
                <w:sz w:val="25"/>
                <w:szCs w:val="25"/>
                <w:vertAlign w:val="superscript"/>
              </w:rPr>
              <w:t>(наименование организации/подразделения)</w:t>
            </w:r>
          </w:p>
        </w:tc>
      </w:tr>
      <w:tr w:rsidR="00C47354" w:rsidRPr="0053701A" w:rsidTr="00700E0C">
        <w:trPr>
          <w:trHeight w:val="284"/>
          <w:jc w:val="center"/>
        </w:trPr>
        <w:tc>
          <w:tcPr>
            <w:tcW w:w="3403" w:type="dxa"/>
            <w:gridSpan w:val="9"/>
          </w:tcPr>
          <w:p w:rsidR="00C47354" w:rsidRPr="0053701A" w:rsidRDefault="00C47354" w:rsidP="00700E0C">
            <w:pPr>
              <w:rPr>
                <w:sz w:val="25"/>
                <w:szCs w:val="25"/>
              </w:rPr>
            </w:pPr>
            <w:r w:rsidRPr="0053701A">
              <w:rPr>
                <w:sz w:val="25"/>
                <w:szCs w:val="25"/>
              </w:rPr>
              <w:t>Избранный состав КТС</w:t>
            </w:r>
          </w:p>
        </w:tc>
        <w:tc>
          <w:tcPr>
            <w:tcW w:w="1138" w:type="dxa"/>
            <w:gridSpan w:val="5"/>
            <w:tcBorders>
              <w:bottom w:val="single" w:sz="4" w:space="0" w:color="auto"/>
            </w:tcBorders>
          </w:tcPr>
          <w:p w:rsidR="00C47354" w:rsidRPr="0053701A" w:rsidRDefault="00C47354" w:rsidP="00700E0C">
            <w:pPr>
              <w:rPr>
                <w:sz w:val="25"/>
                <w:szCs w:val="25"/>
              </w:rPr>
            </w:pPr>
          </w:p>
        </w:tc>
        <w:tc>
          <w:tcPr>
            <w:tcW w:w="6072" w:type="dxa"/>
            <w:gridSpan w:val="8"/>
          </w:tcPr>
          <w:p w:rsidR="00C47354" w:rsidRPr="0053701A" w:rsidRDefault="00C47354" w:rsidP="00700E0C">
            <w:pPr>
              <w:rPr>
                <w:sz w:val="25"/>
                <w:szCs w:val="25"/>
              </w:rPr>
            </w:pPr>
            <w:r w:rsidRPr="0053701A">
              <w:rPr>
                <w:sz w:val="25"/>
                <w:szCs w:val="25"/>
              </w:rPr>
              <w:t>человек</w:t>
            </w:r>
          </w:p>
        </w:tc>
      </w:tr>
      <w:tr w:rsidR="00C47354" w:rsidRPr="0053701A" w:rsidTr="00700E0C">
        <w:trPr>
          <w:trHeight w:val="284"/>
          <w:jc w:val="center"/>
        </w:trPr>
        <w:tc>
          <w:tcPr>
            <w:tcW w:w="10613" w:type="dxa"/>
            <w:gridSpan w:val="22"/>
          </w:tcPr>
          <w:p w:rsidR="00C47354" w:rsidRPr="0053701A" w:rsidRDefault="00C47354" w:rsidP="00700E0C">
            <w:pPr>
              <w:rPr>
                <w:sz w:val="25"/>
                <w:szCs w:val="25"/>
              </w:rPr>
            </w:pPr>
            <w:r w:rsidRPr="0053701A">
              <w:rPr>
                <w:sz w:val="25"/>
                <w:szCs w:val="25"/>
              </w:rPr>
              <w:t>ПРИСУТСВОВАЛИ:</w:t>
            </w:r>
          </w:p>
        </w:tc>
      </w:tr>
      <w:tr w:rsidR="00C47354" w:rsidRPr="0053701A" w:rsidTr="00700E0C">
        <w:trPr>
          <w:trHeight w:val="284"/>
          <w:jc w:val="center"/>
        </w:trPr>
        <w:tc>
          <w:tcPr>
            <w:tcW w:w="2425" w:type="dxa"/>
            <w:gridSpan w:val="4"/>
          </w:tcPr>
          <w:p w:rsidR="00C47354" w:rsidRPr="0053701A" w:rsidRDefault="00C47354" w:rsidP="00700E0C">
            <w:pPr>
              <w:rPr>
                <w:sz w:val="25"/>
                <w:szCs w:val="25"/>
              </w:rPr>
            </w:pPr>
            <w:r w:rsidRPr="0053701A">
              <w:rPr>
                <w:sz w:val="25"/>
                <w:szCs w:val="25"/>
              </w:rPr>
              <w:t>Председатель</w:t>
            </w:r>
            <w:r w:rsidRPr="0053701A">
              <w:rPr>
                <w:smallCaps/>
                <w:sz w:val="25"/>
                <w:szCs w:val="25"/>
              </w:rPr>
              <w:t xml:space="preserve"> КТС</w:t>
            </w:r>
          </w:p>
        </w:tc>
        <w:tc>
          <w:tcPr>
            <w:tcW w:w="8188" w:type="dxa"/>
            <w:gridSpan w:val="18"/>
            <w:tcBorders>
              <w:bottom w:val="single" w:sz="4" w:space="0" w:color="auto"/>
            </w:tcBorders>
          </w:tcPr>
          <w:p w:rsidR="00C47354" w:rsidRPr="0053701A" w:rsidRDefault="00C47354" w:rsidP="00700E0C">
            <w:pPr>
              <w:rPr>
                <w:sz w:val="25"/>
                <w:szCs w:val="25"/>
              </w:rPr>
            </w:pPr>
          </w:p>
        </w:tc>
      </w:tr>
      <w:tr w:rsidR="00C47354" w:rsidRPr="0053701A" w:rsidTr="00700E0C">
        <w:trPr>
          <w:trHeight w:val="198"/>
          <w:jc w:val="center"/>
        </w:trPr>
        <w:tc>
          <w:tcPr>
            <w:tcW w:w="2425" w:type="dxa"/>
            <w:gridSpan w:val="4"/>
          </w:tcPr>
          <w:p w:rsidR="00C47354" w:rsidRPr="0053701A" w:rsidRDefault="00C47354" w:rsidP="00700E0C">
            <w:pPr>
              <w:rPr>
                <w:sz w:val="25"/>
                <w:szCs w:val="25"/>
              </w:rPr>
            </w:pPr>
          </w:p>
        </w:tc>
        <w:tc>
          <w:tcPr>
            <w:tcW w:w="8188" w:type="dxa"/>
            <w:gridSpan w:val="18"/>
          </w:tcPr>
          <w:p w:rsidR="00C47354" w:rsidRPr="0053701A" w:rsidRDefault="00C47354" w:rsidP="00700E0C">
            <w:pPr>
              <w:jc w:val="center"/>
              <w:rPr>
                <w:sz w:val="25"/>
                <w:szCs w:val="25"/>
                <w:vertAlign w:val="superscript"/>
              </w:rPr>
            </w:pPr>
            <w:r w:rsidRPr="0053701A">
              <w:rPr>
                <w:sz w:val="25"/>
                <w:szCs w:val="25"/>
                <w:vertAlign w:val="superscript"/>
              </w:rPr>
              <w:t>(фамилия, имя, отчество)</w:t>
            </w:r>
          </w:p>
        </w:tc>
      </w:tr>
      <w:tr w:rsidR="00C47354" w:rsidRPr="0053701A" w:rsidTr="00700E0C">
        <w:trPr>
          <w:trHeight w:val="284"/>
          <w:jc w:val="center"/>
        </w:trPr>
        <w:tc>
          <w:tcPr>
            <w:tcW w:w="2425" w:type="dxa"/>
            <w:gridSpan w:val="4"/>
          </w:tcPr>
          <w:p w:rsidR="00C47354" w:rsidRPr="0053701A" w:rsidRDefault="00C47354" w:rsidP="00700E0C">
            <w:pPr>
              <w:rPr>
                <w:sz w:val="25"/>
                <w:szCs w:val="25"/>
              </w:rPr>
            </w:pPr>
            <w:r w:rsidRPr="0053701A">
              <w:rPr>
                <w:sz w:val="25"/>
                <w:szCs w:val="25"/>
              </w:rPr>
              <w:t>Члены КТС</w:t>
            </w:r>
          </w:p>
        </w:tc>
        <w:tc>
          <w:tcPr>
            <w:tcW w:w="8188" w:type="dxa"/>
            <w:gridSpan w:val="18"/>
            <w:tcBorders>
              <w:bottom w:val="single" w:sz="4" w:space="0" w:color="auto"/>
            </w:tcBorders>
          </w:tcPr>
          <w:p w:rsidR="00C47354" w:rsidRPr="0053701A" w:rsidRDefault="00C47354" w:rsidP="00700E0C">
            <w:pPr>
              <w:rPr>
                <w:sz w:val="25"/>
                <w:szCs w:val="25"/>
              </w:rPr>
            </w:pPr>
          </w:p>
        </w:tc>
      </w:tr>
      <w:tr w:rsidR="00C47354" w:rsidRPr="0053701A" w:rsidTr="00700E0C">
        <w:trPr>
          <w:trHeight w:val="198"/>
          <w:jc w:val="center"/>
        </w:trPr>
        <w:tc>
          <w:tcPr>
            <w:tcW w:w="2425" w:type="dxa"/>
            <w:gridSpan w:val="4"/>
          </w:tcPr>
          <w:p w:rsidR="00C47354" w:rsidRPr="0053701A" w:rsidRDefault="00C47354" w:rsidP="00700E0C">
            <w:pPr>
              <w:rPr>
                <w:sz w:val="25"/>
                <w:szCs w:val="25"/>
              </w:rPr>
            </w:pPr>
          </w:p>
        </w:tc>
        <w:tc>
          <w:tcPr>
            <w:tcW w:w="8188" w:type="dxa"/>
            <w:gridSpan w:val="18"/>
          </w:tcPr>
          <w:p w:rsidR="00C47354" w:rsidRPr="0053701A" w:rsidRDefault="00C47354" w:rsidP="00700E0C">
            <w:pPr>
              <w:jc w:val="center"/>
              <w:rPr>
                <w:sz w:val="25"/>
                <w:szCs w:val="25"/>
                <w:vertAlign w:val="superscript"/>
              </w:rPr>
            </w:pPr>
            <w:r w:rsidRPr="0053701A">
              <w:rPr>
                <w:sz w:val="25"/>
                <w:szCs w:val="25"/>
                <w:vertAlign w:val="superscript"/>
              </w:rPr>
              <w:t>(фамилии, имена, отчества)</w:t>
            </w:r>
          </w:p>
        </w:tc>
      </w:tr>
      <w:tr w:rsidR="00C47354" w:rsidRPr="0053701A" w:rsidTr="00700E0C">
        <w:trPr>
          <w:trHeight w:val="284"/>
          <w:jc w:val="center"/>
        </w:trPr>
        <w:tc>
          <w:tcPr>
            <w:tcW w:w="2285" w:type="dxa"/>
            <w:gridSpan w:val="3"/>
          </w:tcPr>
          <w:p w:rsidR="00C47354" w:rsidRPr="0053701A" w:rsidRDefault="00C47354" w:rsidP="00700E0C">
            <w:pPr>
              <w:rPr>
                <w:sz w:val="25"/>
                <w:szCs w:val="25"/>
              </w:rPr>
            </w:pPr>
            <w:r w:rsidRPr="0053701A">
              <w:rPr>
                <w:sz w:val="25"/>
                <w:szCs w:val="25"/>
              </w:rPr>
              <w:t>Секретарь КТС</w:t>
            </w:r>
          </w:p>
        </w:tc>
        <w:tc>
          <w:tcPr>
            <w:tcW w:w="8328" w:type="dxa"/>
            <w:gridSpan w:val="19"/>
            <w:tcBorders>
              <w:bottom w:val="single" w:sz="4" w:space="0" w:color="auto"/>
            </w:tcBorders>
          </w:tcPr>
          <w:p w:rsidR="00C47354" w:rsidRPr="0053701A" w:rsidRDefault="00C47354" w:rsidP="00700E0C">
            <w:pPr>
              <w:rPr>
                <w:sz w:val="25"/>
                <w:szCs w:val="25"/>
              </w:rPr>
            </w:pPr>
          </w:p>
        </w:tc>
      </w:tr>
      <w:tr w:rsidR="00C47354" w:rsidRPr="0053701A" w:rsidTr="00700E0C">
        <w:trPr>
          <w:trHeight w:val="198"/>
          <w:jc w:val="center"/>
        </w:trPr>
        <w:tc>
          <w:tcPr>
            <w:tcW w:w="2285" w:type="dxa"/>
            <w:gridSpan w:val="3"/>
          </w:tcPr>
          <w:p w:rsidR="00C47354" w:rsidRPr="0053701A" w:rsidRDefault="00C47354" w:rsidP="00700E0C">
            <w:pPr>
              <w:rPr>
                <w:sz w:val="25"/>
                <w:szCs w:val="25"/>
              </w:rPr>
            </w:pPr>
          </w:p>
        </w:tc>
        <w:tc>
          <w:tcPr>
            <w:tcW w:w="8328" w:type="dxa"/>
            <w:gridSpan w:val="19"/>
          </w:tcPr>
          <w:p w:rsidR="00C47354" w:rsidRPr="0053701A" w:rsidRDefault="00C47354" w:rsidP="00700E0C">
            <w:pPr>
              <w:jc w:val="center"/>
              <w:rPr>
                <w:sz w:val="25"/>
                <w:szCs w:val="25"/>
                <w:vertAlign w:val="superscript"/>
              </w:rPr>
            </w:pPr>
            <w:r w:rsidRPr="0053701A">
              <w:rPr>
                <w:sz w:val="25"/>
                <w:szCs w:val="25"/>
                <w:vertAlign w:val="superscript"/>
              </w:rPr>
              <w:t>(фамилия, имя, отчество)</w:t>
            </w:r>
          </w:p>
        </w:tc>
      </w:tr>
      <w:tr w:rsidR="00C47354" w:rsidRPr="0053701A" w:rsidTr="00700E0C">
        <w:trPr>
          <w:trHeight w:val="284"/>
          <w:jc w:val="center"/>
        </w:trPr>
        <w:tc>
          <w:tcPr>
            <w:tcW w:w="5214" w:type="dxa"/>
            <w:gridSpan w:val="17"/>
          </w:tcPr>
          <w:p w:rsidR="00C47354" w:rsidRPr="0053701A" w:rsidRDefault="00C47354" w:rsidP="00700E0C">
            <w:pPr>
              <w:rPr>
                <w:sz w:val="25"/>
                <w:szCs w:val="25"/>
              </w:rPr>
            </w:pPr>
            <w:r w:rsidRPr="0053701A">
              <w:rPr>
                <w:sz w:val="25"/>
                <w:szCs w:val="25"/>
              </w:rPr>
              <w:t>представители интересов работников</w:t>
            </w:r>
          </w:p>
        </w:tc>
        <w:tc>
          <w:tcPr>
            <w:tcW w:w="5399" w:type="dxa"/>
            <w:gridSpan w:val="5"/>
            <w:tcBorders>
              <w:bottom w:val="single" w:sz="4" w:space="0" w:color="auto"/>
            </w:tcBorders>
          </w:tcPr>
          <w:p w:rsidR="00C47354" w:rsidRPr="0053701A" w:rsidRDefault="00C47354" w:rsidP="00700E0C">
            <w:pPr>
              <w:rPr>
                <w:sz w:val="25"/>
                <w:szCs w:val="25"/>
              </w:rPr>
            </w:pPr>
          </w:p>
        </w:tc>
      </w:tr>
      <w:tr w:rsidR="00C47354" w:rsidRPr="0053701A" w:rsidTr="00700E0C">
        <w:trPr>
          <w:trHeight w:val="284"/>
          <w:jc w:val="center"/>
        </w:trPr>
        <w:tc>
          <w:tcPr>
            <w:tcW w:w="10613" w:type="dxa"/>
            <w:gridSpan w:val="22"/>
            <w:tcBorders>
              <w:bottom w:val="single" w:sz="4" w:space="0" w:color="auto"/>
            </w:tcBorders>
          </w:tcPr>
          <w:p w:rsidR="00C47354" w:rsidRPr="0053701A" w:rsidRDefault="00C47354" w:rsidP="00700E0C">
            <w:pPr>
              <w:rPr>
                <w:sz w:val="25"/>
                <w:szCs w:val="25"/>
              </w:rPr>
            </w:pPr>
          </w:p>
        </w:tc>
      </w:tr>
      <w:tr w:rsidR="00C47354" w:rsidRPr="0053701A" w:rsidTr="00700E0C">
        <w:trPr>
          <w:trHeight w:val="284"/>
          <w:jc w:val="center"/>
        </w:trPr>
        <w:tc>
          <w:tcPr>
            <w:tcW w:w="10613" w:type="dxa"/>
            <w:gridSpan w:val="22"/>
            <w:tcBorders>
              <w:top w:val="single" w:sz="4" w:space="0" w:color="auto"/>
            </w:tcBorders>
          </w:tcPr>
          <w:p w:rsidR="00C47354" w:rsidRPr="0053701A" w:rsidRDefault="00C47354" w:rsidP="00700E0C">
            <w:pPr>
              <w:jc w:val="center"/>
              <w:rPr>
                <w:sz w:val="25"/>
                <w:szCs w:val="25"/>
                <w:vertAlign w:val="superscript"/>
              </w:rPr>
            </w:pPr>
            <w:r w:rsidRPr="0053701A">
              <w:rPr>
                <w:sz w:val="25"/>
                <w:szCs w:val="25"/>
                <w:vertAlign w:val="superscript"/>
              </w:rPr>
              <w:t>(председатель, члены профкома, иное лицо: фамилия, имя, отчество)</w:t>
            </w:r>
          </w:p>
        </w:tc>
      </w:tr>
      <w:tr w:rsidR="00C47354" w:rsidRPr="0053701A" w:rsidTr="00700E0C">
        <w:trPr>
          <w:trHeight w:val="284"/>
          <w:jc w:val="center"/>
        </w:trPr>
        <w:tc>
          <w:tcPr>
            <w:tcW w:w="3821" w:type="dxa"/>
            <w:gridSpan w:val="11"/>
          </w:tcPr>
          <w:p w:rsidR="00C47354" w:rsidRPr="0053701A" w:rsidRDefault="00C47354" w:rsidP="00700E0C">
            <w:pPr>
              <w:rPr>
                <w:sz w:val="25"/>
                <w:szCs w:val="25"/>
              </w:rPr>
            </w:pPr>
            <w:r w:rsidRPr="0053701A">
              <w:rPr>
                <w:sz w:val="25"/>
                <w:szCs w:val="25"/>
              </w:rPr>
              <w:t>представитель работодателя</w:t>
            </w:r>
          </w:p>
        </w:tc>
        <w:tc>
          <w:tcPr>
            <w:tcW w:w="6792" w:type="dxa"/>
            <w:gridSpan w:val="11"/>
            <w:tcBorders>
              <w:bottom w:val="single" w:sz="4" w:space="0" w:color="auto"/>
            </w:tcBorders>
          </w:tcPr>
          <w:p w:rsidR="00C47354" w:rsidRPr="0053701A" w:rsidRDefault="00C47354" w:rsidP="00700E0C">
            <w:pPr>
              <w:rPr>
                <w:sz w:val="25"/>
                <w:szCs w:val="25"/>
              </w:rPr>
            </w:pPr>
          </w:p>
        </w:tc>
      </w:tr>
      <w:tr w:rsidR="00C47354" w:rsidRPr="0053701A" w:rsidTr="00700E0C">
        <w:trPr>
          <w:trHeight w:val="284"/>
          <w:jc w:val="center"/>
        </w:trPr>
        <w:tc>
          <w:tcPr>
            <w:tcW w:w="3821" w:type="dxa"/>
            <w:gridSpan w:val="11"/>
          </w:tcPr>
          <w:p w:rsidR="00C47354" w:rsidRPr="0053701A" w:rsidRDefault="00C47354" w:rsidP="00700E0C">
            <w:pPr>
              <w:rPr>
                <w:sz w:val="25"/>
                <w:szCs w:val="25"/>
              </w:rPr>
            </w:pPr>
          </w:p>
        </w:tc>
        <w:tc>
          <w:tcPr>
            <w:tcW w:w="6792" w:type="dxa"/>
            <w:gridSpan w:val="11"/>
          </w:tcPr>
          <w:p w:rsidR="00C47354" w:rsidRPr="0053701A" w:rsidRDefault="00C47354" w:rsidP="00700E0C">
            <w:pPr>
              <w:jc w:val="center"/>
              <w:rPr>
                <w:sz w:val="25"/>
                <w:szCs w:val="25"/>
                <w:vertAlign w:val="superscript"/>
              </w:rPr>
            </w:pPr>
            <w:r w:rsidRPr="0053701A">
              <w:rPr>
                <w:sz w:val="25"/>
                <w:szCs w:val="25"/>
                <w:vertAlign w:val="superscript"/>
              </w:rPr>
              <w:t>(должность, фамилия, имя, отчество)</w:t>
            </w:r>
          </w:p>
        </w:tc>
      </w:tr>
      <w:tr w:rsidR="00C47354" w:rsidRPr="0053701A" w:rsidTr="00700E0C">
        <w:trPr>
          <w:trHeight w:val="284"/>
          <w:jc w:val="center"/>
        </w:trPr>
        <w:tc>
          <w:tcPr>
            <w:tcW w:w="7505" w:type="dxa"/>
            <w:gridSpan w:val="20"/>
          </w:tcPr>
          <w:p w:rsidR="00C47354" w:rsidRPr="0053701A" w:rsidRDefault="00C47354" w:rsidP="00700E0C">
            <w:pPr>
              <w:rPr>
                <w:spacing w:val="-2"/>
                <w:sz w:val="25"/>
                <w:szCs w:val="25"/>
              </w:rPr>
            </w:pPr>
            <w:r w:rsidRPr="0053701A">
              <w:rPr>
                <w:spacing w:val="-2"/>
                <w:sz w:val="25"/>
                <w:szCs w:val="25"/>
              </w:rPr>
              <w:t>по полномочию, удостоверенному приказом (распоряжением)</w:t>
            </w:r>
          </w:p>
        </w:tc>
        <w:tc>
          <w:tcPr>
            <w:tcW w:w="3108" w:type="dxa"/>
            <w:gridSpan w:val="2"/>
            <w:tcBorders>
              <w:bottom w:val="single" w:sz="4" w:space="0" w:color="auto"/>
            </w:tcBorders>
          </w:tcPr>
          <w:p w:rsidR="00C47354" w:rsidRPr="0053701A" w:rsidRDefault="00C47354" w:rsidP="00700E0C">
            <w:pPr>
              <w:rPr>
                <w:sz w:val="25"/>
                <w:szCs w:val="25"/>
              </w:rPr>
            </w:pPr>
          </w:p>
        </w:tc>
      </w:tr>
      <w:tr w:rsidR="00C47354" w:rsidRPr="0053701A" w:rsidTr="00700E0C">
        <w:trPr>
          <w:trHeight w:val="284"/>
          <w:jc w:val="center"/>
        </w:trPr>
        <w:tc>
          <w:tcPr>
            <w:tcW w:w="7505" w:type="dxa"/>
            <w:gridSpan w:val="20"/>
          </w:tcPr>
          <w:p w:rsidR="00C47354" w:rsidRPr="0053701A" w:rsidRDefault="00C47354" w:rsidP="00700E0C">
            <w:pPr>
              <w:rPr>
                <w:sz w:val="25"/>
                <w:szCs w:val="25"/>
              </w:rPr>
            </w:pPr>
          </w:p>
        </w:tc>
        <w:tc>
          <w:tcPr>
            <w:tcW w:w="3108" w:type="dxa"/>
            <w:gridSpan w:val="2"/>
          </w:tcPr>
          <w:p w:rsidR="00C47354" w:rsidRPr="0053701A" w:rsidRDefault="00C47354" w:rsidP="00700E0C">
            <w:pPr>
              <w:jc w:val="center"/>
              <w:rPr>
                <w:sz w:val="25"/>
                <w:szCs w:val="25"/>
                <w:vertAlign w:val="superscript"/>
              </w:rPr>
            </w:pPr>
            <w:r w:rsidRPr="0053701A">
              <w:rPr>
                <w:sz w:val="25"/>
                <w:szCs w:val="25"/>
                <w:vertAlign w:val="superscript"/>
              </w:rPr>
              <w:t>(дата, номер)</w:t>
            </w:r>
          </w:p>
        </w:tc>
      </w:tr>
      <w:tr w:rsidR="00C47354" w:rsidRPr="0053701A" w:rsidTr="00700E0C">
        <w:trPr>
          <w:trHeight w:val="284"/>
          <w:jc w:val="center"/>
        </w:trPr>
        <w:tc>
          <w:tcPr>
            <w:tcW w:w="1652" w:type="dxa"/>
            <w:gridSpan w:val="2"/>
          </w:tcPr>
          <w:p w:rsidR="00C47354" w:rsidRPr="0053701A" w:rsidRDefault="00C47354" w:rsidP="00700E0C">
            <w:pPr>
              <w:rPr>
                <w:sz w:val="25"/>
                <w:szCs w:val="25"/>
              </w:rPr>
            </w:pPr>
            <w:r w:rsidRPr="0053701A">
              <w:rPr>
                <w:sz w:val="25"/>
                <w:szCs w:val="25"/>
              </w:rPr>
              <w:t>Свидетели</w:t>
            </w:r>
          </w:p>
        </w:tc>
        <w:tc>
          <w:tcPr>
            <w:tcW w:w="8961" w:type="dxa"/>
            <w:gridSpan w:val="20"/>
            <w:tcBorders>
              <w:bottom w:val="single" w:sz="4" w:space="0" w:color="auto"/>
            </w:tcBorders>
          </w:tcPr>
          <w:p w:rsidR="00C47354" w:rsidRPr="0053701A" w:rsidRDefault="00C47354" w:rsidP="00700E0C">
            <w:pPr>
              <w:rPr>
                <w:sz w:val="25"/>
                <w:szCs w:val="25"/>
              </w:rPr>
            </w:pPr>
          </w:p>
        </w:tc>
      </w:tr>
      <w:tr w:rsidR="00C47354" w:rsidRPr="0053701A" w:rsidTr="00700E0C">
        <w:trPr>
          <w:trHeight w:val="284"/>
          <w:jc w:val="center"/>
        </w:trPr>
        <w:tc>
          <w:tcPr>
            <w:tcW w:w="1652" w:type="dxa"/>
            <w:gridSpan w:val="2"/>
          </w:tcPr>
          <w:p w:rsidR="00C47354" w:rsidRPr="0053701A" w:rsidRDefault="00C47354" w:rsidP="00700E0C">
            <w:pPr>
              <w:rPr>
                <w:sz w:val="25"/>
                <w:szCs w:val="25"/>
              </w:rPr>
            </w:pPr>
          </w:p>
        </w:tc>
        <w:tc>
          <w:tcPr>
            <w:tcW w:w="8961" w:type="dxa"/>
            <w:gridSpan w:val="20"/>
          </w:tcPr>
          <w:p w:rsidR="00C47354" w:rsidRPr="0053701A" w:rsidRDefault="00C47354" w:rsidP="00700E0C">
            <w:pPr>
              <w:jc w:val="center"/>
              <w:rPr>
                <w:sz w:val="25"/>
                <w:szCs w:val="25"/>
                <w:vertAlign w:val="superscript"/>
              </w:rPr>
            </w:pPr>
            <w:r w:rsidRPr="0053701A">
              <w:rPr>
                <w:sz w:val="25"/>
                <w:szCs w:val="25"/>
                <w:vertAlign w:val="superscript"/>
              </w:rPr>
              <w:t>(фамилии, имена, отчества)</w:t>
            </w:r>
          </w:p>
        </w:tc>
      </w:tr>
      <w:tr w:rsidR="00C47354" w:rsidRPr="0053701A" w:rsidTr="00700E0C">
        <w:trPr>
          <w:trHeight w:val="284"/>
          <w:jc w:val="center"/>
        </w:trPr>
        <w:tc>
          <w:tcPr>
            <w:tcW w:w="3047" w:type="dxa"/>
            <w:gridSpan w:val="7"/>
          </w:tcPr>
          <w:p w:rsidR="00C47354" w:rsidRPr="0053701A" w:rsidRDefault="00C47354" w:rsidP="00700E0C">
            <w:pPr>
              <w:rPr>
                <w:sz w:val="25"/>
                <w:szCs w:val="25"/>
              </w:rPr>
            </w:pPr>
            <w:r w:rsidRPr="0053701A">
              <w:rPr>
                <w:sz w:val="25"/>
                <w:szCs w:val="25"/>
              </w:rPr>
              <w:t>специалисты, эксперты</w:t>
            </w:r>
          </w:p>
        </w:tc>
        <w:tc>
          <w:tcPr>
            <w:tcW w:w="7566" w:type="dxa"/>
            <w:gridSpan w:val="15"/>
            <w:tcBorders>
              <w:bottom w:val="single" w:sz="4" w:space="0" w:color="auto"/>
            </w:tcBorders>
          </w:tcPr>
          <w:p w:rsidR="00C47354" w:rsidRPr="0053701A" w:rsidRDefault="00C47354" w:rsidP="00700E0C">
            <w:pPr>
              <w:rPr>
                <w:sz w:val="25"/>
                <w:szCs w:val="25"/>
              </w:rPr>
            </w:pPr>
          </w:p>
        </w:tc>
      </w:tr>
      <w:tr w:rsidR="00C47354" w:rsidRPr="0053701A" w:rsidTr="00700E0C">
        <w:trPr>
          <w:trHeight w:val="284"/>
          <w:jc w:val="center"/>
        </w:trPr>
        <w:tc>
          <w:tcPr>
            <w:tcW w:w="3047" w:type="dxa"/>
            <w:gridSpan w:val="7"/>
          </w:tcPr>
          <w:p w:rsidR="00C47354" w:rsidRPr="0053701A" w:rsidRDefault="00C47354" w:rsidP="00700E0C">
            <w:pPr>
              <w:rPr>
                <w:sz w:val="25"/>
                <w:szCs w:val="25"/>
              </w:rPr>
            </w:pPr>
          </w:p>
        </w:tc>
        <w:tc>
          <w:tcPr>
            <w:tcW w:w="7566" w:type="dxa"/>
            <w:gridSpan w:val="15"/>
          </w:tcPr>
          <w:p w:rsidR="00C47354" w:rsidRPr="0053701A" w:rsidRDefault="00C47354" w:rsidP="00700E0C">
            <w:pPr>
              <w:jc w:val="center"/>
              <w:rPr>
                <w:sz w:val="25"/>
                <w:szCs w:val="25"/>
                <w:vertAlign w:val="superscript"/>
              </w:rPr>
            </w:pPr>
            <w:r w:rsidRPr="0053701A">
              <w:rPr>
                <w:sz w:val="25"/>
                <w:szCs w:val="25"/>
                <w:vertAlign w:val="superscript"/>
              </w:rPr>
              <w:t>(фамилии, имена, отчества)</w:t>
            </w:r>
          </w:p>
        </w:tc>
      </w:tr>
      <w:tr w:rsidR="00C47354" w:rsidRPr="0053701A" w:rsidTr="00700E0C">
        <w:trPr>
          <w:trHeight w:val="284"/>
          <w:jc w:val="center"/>
        </w:trPr>
        <w:tc>
          <w:tcPr>
            <w:tcW w:w="2987" w:type="dxa"/>
            <w:gridSpan w:val="6"/>
          </w:tcPr>
          <w:p w:rsidR="00C47354" w:rsidRPr="0053701A" w:rsidRDefault="00C47354" w:rsidP="00700E0C">
            <w:pPr>
              <w:rPr>
                <w:sz w:val="25"/>
                <w:szCs w:val="25"/>
              </w:rPr>
            </w:pPr>
            <w:r w:rsidRPr="0053701A">
              <w:rPr>
                <w:sz w:val="25"/>
                <w:szCs w:val="25"/>
              </w:rPr>
              <w:t>слушали заявление</w:t>
            </w:r>
          </w:p>
        </w:tc>
        <w:tc>
          <w:tcPr>
            <w:tcW w:w="7626" w:type="dxa"/>
            <w:gridSpan w:val="16"/>
            <w:tcBorders>
              <w:bottom w:val="single" w:sz="4" w:space="0" w:color="auto"/>
            </w:tcBorders>
          </w:tcPr>
          <w:p w:rsidR="00C47354" w:rsidRPr="0053701A" w:rsidRDefault="00C47354" w:rsidP="00700E0C">
            <w:pPr>
              <w:rPr>
                <w:sz w:val="25"/>
                <w:szCs w:val="25"/>
              </w:rPr>
            </w:pPr>
          </w:p>
        </w:tc>
      </w:tr>
      <w:tr w:rsidR="00C47354" w:rsidRPr="0053701A" w:rsidTr="00700E0C">
        <w:trPr>
          <w:trHeight w:val="284"/>
          <w:jc w:val="center"/>
        </w:trPr>
        <w:tc>
          <w:tcPr>
            <w:tcW w:w="2987" w:type="dxa"/>
            <w:gridSpan w:val="6"/>
          </w:tcPr>
          <w:p w:rsidR="00C47354" w:rsidRPr="0053701A" w:rsidRDefault="00C47354" w:rsidP="00700E0C">
            <w:pPr>
              <w:rPr>
                <w:sz w:val="25"/>
                <w:szCs w:val="25"/>
              </w:rPr>
            </w:pPr>
          </w:p>
        </w:tc>
        <w:tc>
          <w:tcPr>
            <w:tcW w:w="7626" w:type="dxa"/>
            <w:gridSpan w:val="16"/>
            <w:tcBorders>
              <w:top w:val="single" w:sz="4" w:space="0" w:color="auto"/>
            </w:tcBorders>
          </w:tcPr>
          <w:p w:rsidR="00C47354" w:rsidRPr="0053701A" w:rsidRDefault="00C47354" w:rsidP="00700E0C">
            <w:pPr>
              <w:jc w:val="center"/>
              <w:rPr>
                <w:sz w:val="25"/>
                <w:szCs w:val="25"/>
                <w:vertAlign w:val="superscript"/>
              </w:rPr>
            </w:pPr>
            <w:r w:rsidRPr="0053701A">
              <w:rPr>
                <w:sz w:val="25"/>
                <w:szCs w:val="25"/>
                <w:vertAlign w:val="superscript"/>
              </w:rPr>
              <w:t>(фамилия, имя, отчество)</w:t>
            </w:r>
          </w:p>
        </w:tc>
      </w:tr>
      <w:tr w:rsidR="00C47354" w:rsidRPr="0053701A" w:rsidTr="00700E0C">
        <w:trPr>
          <w:trHeight w:val="284"/>
          <w:jc w:val="center"/>
        </w:trPr>
        <w:tc>
          <w:tcPr>
            <w:tcW w:w="1471" w:type="dxa"/>
          </w:tcPr>
          <w:p w:rsidR="00C47354" w:rsidRPr="0053701A" w:rsidRDefault="00C47354" w:rsidP="00700E0C">
            <w:pPr>
              <w:rPr>
                <w:sz w:val="25"/>
                <w:szCs w:val="25"/>
              </w:rPr>
            </w:pPr>
            <w:r w:rsidRPr="0053701A">
              <w:rPr>
                <w:sz w:val="25"/>
                <w:szCs w:val="25"/>
              </w:rPr>
              <w:t>по вопросу</w:t>
            </w:r>
          </w:p>
        </w:tc>
        <w:tc>
          <w:tcPr>
            <w:tcW w:w="9142" w:type="dxa"/>
            <w:gridSpan w:val="21"/>
            <w:tcBorders>
              <w:bottom w:val="single" w:sz="4" w:space="0" w:color="auto"/>
            </w:tcBorders>
          </w:tcPr>
          <w:p w:rsidR="00C47354" w:rsidRPr="0053701A" w:rsidRDefault="00C47354" w:rsidP="00700E0C">
            <w:pPr>
              <w:rPr>
                <w:sz w:val="25"/>
                <w:szCs w:val="25"/>
              </w:rPr>
            </w:pPr>
          </w:p>
        </w:tc>
      </w:tr>
      <w:tr w:rsidR="00C47354" w:rsidRPr="0053701A" w:rsidTr="00700E0C">
        <w:trPr>
          <w:trHeight w:val="284"/>
          <w:jc w:val="center"/>
        </w:trPr>
        <w:tc>
          <w:tcPr>
            <w:tcW w:w="1471" w:type="dxa"/>
          </w:tcPr>
          <w:p w:rsidR="00C47354" w:rsidRPr="0053701A" w:rsidRDefault="00C47354" w:rsidP="00700E0C">
            <w:pPr>
              <w:rPr>
                <w:sz w:val="25"/>
                <w:szCs w:val="25"/>
              </w:rPr>
            </w:pPr>
          </w:p>
        </w:tc>
        <w:tc>
          <w:tcPr>
            <w:tcW w:w="9142" w:type="dxa"/>
            <w:gridSpan w:val="21"/>
          </w:tcPr>
          <w:p w:rsidR="00C47354" w:rsidRPr="0053701A" w:rsidRDefault="00C47354" w:rsidP="00700E0C">
            <w:pPr>
              <w:jc w:val="center"/>
              <w:rPr>
                <w:sz w:val="25"/>
                <w:szCs w:val="25"/>
                <w:vertAlign w:val="superscript"/>
              </w:rPr>
            </w:pPr>
            <w:r w:rsidRPr="0053701A">
              <w:rPr>
                <w:sz w:val="25"/>
                <w:szCs w:val="25"/>
                <w:vertAlign w:val="superscript"/>
              </w:rPr>
              <w:t>(краткое содержание)</w:t>
            </w:r>
          </w:p>
        </w:tc>
      </w:tr>
      <w:tr w:rsidR="00C47354" w:rsidRPr="0053701A" w:rsidTr="00700E0C">
        <w:trPr>
          <w:trHeight w:val="284"/>
          <w:jc w:val="center"/>
        </w:trPr>
        <w:tc>
          <w:tcPr>
            <w:tcW w:w="1471" w:type="dxa"/>
          </w:tcPr>
          <w:p w:rsidR="00C47354" w:rsidRPr="0053701A" w:rsidRDefault="00C47354" w:rsidP="00700E0C">
            <w:pPr>
              <w:rPr>
                <w:sz w:val="25"/>
                <w:szCs w:val="25"/>
              </w:rPr>
            </w:pPr>
            <w:r w:rsidRPr="0053701A">
              <w:rPr>
                <w:sz w:val="25"/>
                <w:szCs w:val="25"/>
              </w:rPr>
              <w:t>выступили:</w:t>
            </w:r>
          </w:p>
        </w:tc>
        <w:tc>
          <w:tcPr>
            <w:tcW w:w="9142" w:type="dxa"/>
            <w:gridSpan w:val="21"/>
            <w:tcBorders>
              <w:bottom w:val="single" w:sz="4" w:space="0" w:color="auto"/>
            </w:tcBorders>
          </w:tcPr>
          <w:p w:rsidR="00C47354" w:rsidRPr="0053701A" w:rsidRDefault="00C47354" w:rsidP="00700E0C">
            <w:pPr>
              <w:rPr>
                <w:sz w:val="25"/>
                <w:szCs w:val="25"/>
              </w:rPr>
            </w:pPr>
          </w:p>
        </w:tc>
      </w:tr>
      <w:tr w:rsidR="00C47354" w:rsidRPr="0053701A" w:rsidTr="00700E0C">
        <w:trPr>
          <w:trHeight w:val="284"/>
          <w:jc w:val="center"/>
        </w:trPr>
        <w:tc>
          <w:tcPr>
            <w:tcW w:w="1471" w:type="dxa"/>
          </w:tcPr>
          <w:p w:rsidR="00C47354" w:rsidRPr="0053701A" w:rsidRDefault="00C47354" w:rsidP="00700E0C">
            <w:pPr>
              <w:rPr>
                <w:sz w:val="25"/>
                <w:szCs w:val="25"/>
              </w:rPr>
            </w:pPr>
          </w:p>
        </w:tc>
        <w:tc>
          <w:tcPr>
            <w:tcW w:w="9142" w:type="dxa"/>
            <w:gridSpan w:val="21"/>
            <w:tcBorders>
              <w:top w:val="single" w:sz="4" w:space="0" w:color="auto"/>
            </w:tcBorders>
          </w:tcPr>
          <w:p w:rsidR="00C47354" w:rsidRPr="0053701A" w:rsidRDefault="00C47354" w:rsidP="00700E0C">
            <w:pPr>
              <w:jc w:val="center"/>
              <w:rPr>
                <w:sz w:val="25"/>
                <w:szCs w:val="25"/>
                <w:vertAlign w:val="superscript"/>
              </w:rPr>
            </w:pPr>
            <w:r w:rsidRPr="0053701A">
              <w:rPr>
                <w:sz w:val="25"/>
                <w:szCs w:val="25"/>
                <w:vertAlign w:val="superscript"/>
              </w:rPr>
              <w:t>(работник, представитель работодателя, другие участники заседания, члены КТС)</w:t>
            </w:r>
          </w:p>
        </w:tc>
      </w:tr>
      <w:tr w:rsidR="00C47354" w:rsidRPr="0053701A" w:rsidTr="00700E0C">
        <w:trPr>
          <w:trHeight w:val="284"/>
          <w:jc w:val="center"/>
        </w:trPr>
        <w:tc>
          <w:tcPr>
            <w:tcW w:w="10613" w:type="dxa"/>
            <w:gridSpan w:val="22"/>
            <w:tcBorders>
              <w:bottom w:val="single" w:sz="4" w:space="0" w:color="auto"/>
            </w:tcBorders>
          </w:tcPr>
          <w:p w:rsidR="00C47354" w:rsidRPr="0053701A" w:rsidRDefault="00C47354" w:rsidP="00700E0C">
            <w:pPr>
              <w:rPr>
                <w:sz w:val="25"/>
                <w:szCs w:val="25"/>
              </w:rPr>
            </w:pPr>
          </w:p>
        </w:tc>
      </w:tr>
      <w:tr w:rsidR="00C47354" w:rsidRPr="0053701A" w:rsidTr="00700E0C">
        <w:trPr>
          <w:trHeight w:val="284"/>
          <w:jc w:val="center"/>
        </w:trPr>
        <w:tc>
          <w:tcPr>
            <w:tcW w:w="10613" w:type="dxa"/>
            <w:gridSpan w:val="22"/>
            <w:tcBorders>
              <w:top w:val="single" w:sz="4" w:space="0" w:color="auto"/>
            </w:tcBorders>
          </w:tcPr>
          <w:p w:rsidR="00C47354" w:rsidRPr="0053701A" w:rsidRDefault="00C47354" w:rsidP="00700E0C">
            <w:pPr>
              <w:jc w:val="center"/>
              <w:rPr>
                <w:sz w:val="25"/>
                <w:szCs w:val="25"/>
                <w:vertAlign w:val="superscript"/>
              </w:rPr>
            </w:pPr>
            <w:r w:rsidRPr="0053701A">
              <w:rPr>
                <w:sz w:val="25"/>
                <w:szCs w:val="25"/>
                <w:vertAlign w:val="superscript"/>
              </w:rPr>
              <w:t>(краткое содержание выступлений)</w:t>
            </w:r>
          </w:p>
        </w:tc>
      </w:tr>
      <w:tr w:rsidR="00C47354" w:rsidRPr="0053701A" w:rsidTr="00700E0C">
        <w:trPr>
          <w:gridAfter w:val="1"/>
          <w:wAfter w:w="11" w:type="dxa"/>
          <w:trHeight w:val="284"/>
          <w:jc w:val="center"/>
        </w:trPr>
        <w:tc>
          <w:tcPr>
            <w:tcW w:w="4748" w:type="dxa"/>
            <w:gridSpan w:val="15"/>
          </w:tcPr>
          <w:p w:rsidR="00C47354" w:rsidRPr="0053701A" w:rsidRDefault="00C47354" w:rsidP="00700E0C">
            <w:pPr>
              <w:rPr>
                <w:sz w:val="25"/>
                <w:szCs w:val="25"/>
              </w:rPr>
            </w:pPr>
            <w:r w:rsidRPr="0053701A">
              <w:rPr>
                <w:sz w:val="25"/>
                <w:szCs w:val="25"/>
              </w:rPr>
              <w:t>РЕЗУЛЬТАТЫ ОБСУЖДЕНИЯ:</w:t>
            </w:r>
          </w:p>
        </w:tc>
        <w:tc>
          <w:tcPr>
            <w:tcW w:w="5854" w:type="dxa"/>
            <w:gridSpan w:val="6"/>
          </w:tcPr>
          <w:p w:rsidR="00C47354" w:rsidRPr="0053701A" w:rsidRDefault="00C47354" w:rsidP="00700E0C">
            <w:pPr>
              <w:rPr>
                <w:sz w:val="25"/>
                <w:szCs w:val="25"/>
              </w:rPr>
            </w:pPr>
          </w:p>
        </w:tc>
      </w:tr>
      <w:tr w:rsidR="00C47354" w:rsidRPr="0053701A" w:rsidTr="00700E0C">
        <w:trPr>
          <w:trHeight w:val="284"/>
          <w:jc w:val="center"/>
        </w:trPr>
        <w:tc>
          <w:tcPr>
            <w:tcW w:w="10613" w:type="dxa"/>
            <w:gridSpan w:val="22"/>
          </w:tcPr>
          <w:p w:rsidR="00C47354" w:rsidRPr="0053701A" w:rsidRDefault="00C47354" w:rsidP="00700E0C">
            <w:pPr>
              <w:rPr>
                <w:sz w:val="25"/>
                <w:szCs w:val="25"/>
              </w:rPr>
            </w:pPr>
            <w:r w:rsidRPr="0053701A">
              <w:rPr>
                <w:sz w:val="25"/>
                <w:szCs w:val="25"/>
              </w:rPr>
              <w:t xml:space="preserve">На основании обсуждения, с учетом конкретных обстоятельств и имеющихся </w:t>
            </w:r>
          </w:p>
        </w:tc>
      </w:tr>
      <w:tr w:rsidR="00C47354" w:rsidRPr="0053701A" w:rsidTr="00700E0C">
        <w:trPr>
          <w:trHeight w:val="284"/>
          <w:jc w:val="center"/>
        </w:trPr>
        <w:tc>
          <w:tcPr>
            <w:tcW w:w="3707" w:type="dxa"/>
            <w:gridSpan w:val="10"/>
          </w:tcPr>
          <w:p w:rsidR="00C47354" w:rsidRPr="0053701A" w:rsidRDefault="00C47354" w:rsidP="00700E0C">
            <w:pPr>
              <w:rPr>
                <w:sz w:val="25"/>
                <w:szCs w:val="25"/>
              </w:rPr>
            </w:pPr>
            <w:r w:rsidRPr="0053701A">
              <w:rPr>
                <w:sz w:val="25"/>
                <w:szCs w:val="25"/>
              </w:rPr>
              <w:t>материалов, руководствуясь</w:t>
            </w:r>
          </w:p>
        </w:tc>
        <w:tc>
          <w:tcPr>
            <w:tcW w:w="6906" w:type="dxa"/>
            <w:gridSpan w:val="12"/>
            <w:tcBorders>
              <w:bottom w:val="single" w:sz="4" w:space="0" w:color="auto"/>
            </w:tcBorders>
          </w:tcPr>
          <w:p w:rsidR="00C47354" w:rsidRPr="0053701A" w:rsidRDefault="00C47354" w:rsidP="00700E0C">
            <w:pPr>
              <w:rPr>
                <w:sz w:val="25"/>
                <w:szCs w:val="25"/>
              </w:rPr>
            </w:pPr>
          </w:p>
        </w:tc>
      </w:tr>
      <w:tr w:rsidR="00C47354" w:rsidRPr="0053701A" w:rsidTr="00700E0C">
        <w:trPr>
          <w:trHeight w:val="284"/>
          <w:jc w:val="center"/>
        </w:trPr>
        <w:tc>
          <w:tcPr>
            <w:tcW w:w="3707" w:type="dxa"/>
            <w:gridSpan w:val="10"/>
            <w:tcBorders>
              <w:bottom w:val="single" w:sz="4" w:space="0" w:color="auto"/>
            </w:tcBorders>
          </w:tcPr>
          <w:p w:rsidR="00C47354" w:rsidRPr="0053701A" w:rsidRDefault="00C47354" w:rsidP="00700E0C">
            <w:pPr>
              <w:rPr>
                <w:sz w:val="25"/>
                <w:szCs w:val="25"/>
              </w:rPr>
            </w:pPr>
          </w:p>
        </w:tc>
        <w:tc>
          <w:tcPr>
            <w:tcW w:w="6906" w:type="dxa"/>
            <w:gridSpan w:val="12"/>
            <w:tcBorders>
              <w:bottom w:val="single" w:sz="4" w:space="0" w:color="auto"/>
            </w:tcBorders>
          </w:tcPr>
          <w:p w:rsidR="00C47354" w:rsidRPr="0053701A" w:rsidRDefault="00C47354" w:rsidP="00700E0C">
            <w:pPr>
              <w:jc w:val="center"/>
              <w:rPr>
                <w:sz w:val="25"/>
                <w:szCs w:val="25"/>
                <w:vertAlign w:val="superscript"/>
              </w:rPr>
            </w:pPr>
            <w:proofErr w:type="gramStart"/>
            <w:r w:rsidRPr="0053701A">
              <w:rPr>
                <w:sz w:val="25"/>
                <w:szCs w:val="25"/>
                <w:vertAlign w:val="superscript"/>
              </w:rPr>
              <w:t>(указываются конкретные правовые нормы,</w:t>
            </w:r>
            <w:proofErr w:type="gramEnd"/>
          </w:p>
          <w:p w:rsidR="00C47354" w:rsidRPr="0053701A" w:rsidRDefault="00C47354" w:rsidP="00700E0C">
            <w:pPr>
              <w:rPr>
                <w:sz w:val="25"/>
                <w:szCs w:val="25"/>
              </w:rPr>
            </w:pPr>
          </w:p>
        </w:tc>
      </w:tr>
      <w:tr w:rsidR="00C47354" w:rsidRPr="0053701A" w:rsidTr="00700E0C">
        <w:trPr>
          <w:trHeight w:val="284"/>
          <w:jc w:val="center"/>
        </w:trPr>
        <w:tc>
          <w:tcPr>
            <w:tcW w:w="10613" w:type="dxa"/>
            <w:gridSpan w:val="22"/>
            <w:tcBorders>
              <w:top w:val="single" w:sz="4" w:space="0" w:color="auto"/>
            </w:tcBorders>
          </w:tcPr>
          <w:p w:rsidR="00C47354" w:rsidRPr="0053701A" w:rsidRDefault="00C47354" w:rsidP="00700E0C">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C47354" w:rsidRPr="0053701A" w:rsidTr="00700E0C">
        <w:trPr>
          <w:trHeight w:val="284"/>
          <w:jc w:val="center"/>
        </w:trPr>
        <w:tc>
          <w:tcPr>
            <w:tcW w:w="4126" w:type="dxa"/>
            <w:gridSpan w:val="13"/>
          </w:tcPr>
          <w:p w:rsidR="00C47354" w:rsidRPr="0053701A" w:rsidRDefault="00C47354" w:rsidP="00700E0C">
            <w:pPr>
              <w:rPr>
                <w:sz w:val="25"/>
                <w:szCs w:val="25"/>
              </w:rPr>
            </w:pPr>
            <w:r w:rsidRPr="0053701A">
              <w:rPr>
                <w:sz w:val="25"/>
                <w:szCs w:val="25"/>
              </w:rPr>
              <w:t>КТС ПРИЗНАЛА ТРЕБОВАНИЯ</w:t>
            </w:r>
          </w:p>
        </w:tc>
        <w:tc>
          <w:tcPr>
            <w:tcW w:w="6487" w:type="dxa"/>
            <w:gridSpan w:val="9"/>
            <w:tcBorders>
              <w:bottom w:val="single" w:sz="4" w:space="0" w:color="auto"/>
            </w:tcBorders>
          </w:tcPr>
          <w:p w:rsidR="00C47354" w:rsidRPr="0053701A" w:rsidRDefault="00C47354" w:rsidP="00700E0C">
            <w:pPr>
              <w:rPr>
                <w:sz w:val="25"/>
                <w:szCs w:val="25"/>
              </w:rPr>
            </w:pPr>
          </w:p>
        </w:tc>
      </w:tr>
      <w:tr w:rsidR="00C47354" w:rsidRPr="0053701A" w:rsidTr="00700E0C">
        <w:trPr>
          <w:trHeight w:val="284"/>
          <w:jc w:val="center"/>
        </w:trPr>
        <w:tc>
          <w:tcPr>
            <w:tcW w:w="4126" w:type="dxa"/>
            <w:gridSpan w:val="13"/>
          </w:tcPr>
          <w:p w:rsidR="00C47354" w:rsidRPr="0053701A" w:rsidRDefault="00C47354" w:rsidP="00700E0C">
            <w:pPr>
              <w:rPr>
                <w:sz w:val="25"/>
                <w:szCs w:val="25"/>
              </w:rPr>
            </w:pPr>
          </w:p>
        </w:tc>
        <w:tc>
          <w:tcPr>
            <w:tcW w:w="6487" w:type="dxa"/>
            <w:gridSpan w:val="9"/>
          </w:tcPr>
          <w:p w:rsidR="00C47354" w:rsidRPr="0053701A" w:rsidRDefault="00C47354" w:rsidP="00700E0C">
            <w:pPr>
              <w:jc w:val="center"/>
              <w:rPr>
                <w:sz w:val="25"/>
                <w:szCs w:val="25"/>
                <w:vertAlign w:val="superscript"/>
              </w:rPr>
            </w:pPr>
            <w:r w:rsidRPr="0053701A">
              <w:rPr>
                <w:sz w:val="25"/>
                <w:szCs w:val="25"/>
                <w:vertAlign w:val="superscript"/>
              </w:rPr>
              <w:t>(фамилия, имя, отчество работника)</w:t>
            </w:r>
          </w:p>
        </w:tc>
      </w:tr>
      <w:tr w:rsidR="00C47354" w:rsidRPr="0053701A" w:rsidTr="00700E0C">
        <w:trPr>
          <w:trHeight w:val="284"/>
          <w:jc w:val="center"/>
        </w:trPr>
        <w:tc>
          <w:tcPr>
            <w:tcW w:w="3333" w:type="dxa"/>
            <w:gridSpan w:val="8"/>
          </w:tcPr>
          <w:p w:rsidR="00C47354" w:rsidRPr="0053701A" w:rsidRDefault="00C47354" w:rsidP="00700E0C">
            <w:pPr>
              <w:rPr>
                <w:sz w:val="25"/>
                <w:szCs w:val="25"/>
              </w:rPr>
            </w:pPr>
          </w:p>
        </w:tc>
        <w:tc>
          <w:tcPr>
            <w:tcW w:w="7280" w:type="dxa"/>
            <w:gridSpan w:val="14"/>
          </w:tcPr>
          <w:p w:rsidR="00C47354" w:rsidRPr="0053701A" w:rsidRDefault="00C47354" w:rsidP="00700E0C">
            <w:pPr>
              <w:rPr>
                <w:sz w:val="25"/>
                <w:szCs w:val="25"/>
              </w:rPr>
            </w:pPr>
            <w:r w:rsidRPr="0053701A">
              <w:rPr>
                <w:sz w:val="25"/>
                <w:szCs w:val="25"/>
              </w:rPr>
              <w:t>обоснованными</w:t>
            </w:r>
          </w:p>
        </w:tc>
      </w:tr>
      <w:tr w:rsidR="00C47354" w:rsidRPr="0053701A" w:rsidTr="00700E0C">
        <w:trPr>
          <w:trHeight w:val="284"/>
          <w:jc w:val="center"/>
        </w:trPr>
        <w:tc>
          <w:tcPr>
            <w:tcW w:w="3333" w:type="dxa"/>
            <w:gridSpan w:val="8"/>
          </w:tcPr>
          <w:p w:rsidR="00C47354" w:rsidRPr="0053701A" w:rsidRDefault="00C47354" w:rsidP="00700E0C">
            <w:pPr>
              <w:rPr>
                <w:sz w:val="25"/>
                <w:szCs w:val="25"/>
              </w:rPr>
            </w:pPr>
          </w:p>
        </w:tc>
        <w:tc>
          <w:tcPr>
            <w:tcW w:w="7280" w:type="dxa"/>
            <w:gridSpan w:val="14"/>
          </w:tcPr>
          <w:p w:rsidR="00C47354" w:rsidRPr="0053701A" w:rsidRDefault="00C47354" w:rsidP="00700E0C">
            <w:pPr>
              <w:rPr>
                <w:sz w:val="25"/>
                <w:szCs w:val="25"/>
              </w:rPr>
            </w:pPr>
            <w:r w:rsidRPr="0053701A">
              <w:rPr>
                <w:sz w:val="25"/>
                <w:szCs w:val="25"/>
              </w:rPr>
              <w:t>необоснованными</w:t>
            </w:r>
          </w:p>
        </w:tc>
      </w:tr>
      <w:tr w:rsidR="00C47354" w:rsidRPr="0053701A" w:rsidTr="00700E0C">
        <w:trPr>
          <w:trHeight w:val="284"/>
          <w:jc w:val="center"/>
        </w:trPr>
        <w:tc>
          <w:tcPr>
            <w:tcW w:w="3888" w:type="dxa"/>
            <w:gridSpan w:val="12"/>
          </w:tcPr>
          <w:p w:rsidR="00C47354" w:rsidRPr="0053701A" w:rsidRDefault="00C47354" w:rsidP="00700E0C">
            <w:pPr>
              <w:rPr>
                <w:sz w:val="25"/>
                <w:szCs w:val="25"/>
              </w:rPr>
            </w:pPr>
            <w:r w:rsidRPr="0053701A">
              <w:rPr>
                <w:sz w:val="25"/>
                <w:szCs w:val="25"/>
              </w:rPr>
              <w:t>РЕЗУЛЬТАТЫ ГОЛОСОВАНИЯ</w:t>
            </w:r>
          </w:p>
        </w:tc>
        <w:tc>
          <w:tcPr>
            <w:tcW w:w="860" w:type="dxa"/>
            <w:gridSpan w:val="3"/>
          </w:tcPr>
          <w:p w:rsidR="00C47354" w:rsidRPr="0053701A" w:rsidRDefault="00C47354" w:rsidP="00700E0C">
            <w:pPr>
              <w:rPr>
                <w:sz w:val="25"/>
                <w:szCs w:val="25"/>
              </w:rPr>
            </w:pPr>
            <w:r w:rsidRPr="0053701A">
              <w:rPr>
                <w:sz w:val="25"/>
                <w:szCs w:val="25"/>
              </w:rPr>
              <w:t>«за»</w:t>
            </w:r>
          </w:p>
        </w:tc>
        <w:tc>
          <w:tcPr>
            <w:tcW w:w="540" w:type="dxa"/>
            <w:gridSpan w:val="3"/>
            <w:tcBorders>
              <w:bottom w:val="single" w:sz="4" w:space="0" w:color="auto"/>
            </w:tcBorders>
          </w:tcPr>
          <w:p w:rsidR="00C47354" w:rsidRPr="0053701A" w:rsidRDefault="00C47354" w:rsidP="00700E0C">
            <w:pPr>
              <w:rPr>
                <w:sz w:val="25"/>
                <w:szCs w:val="25"/>
              </w:rPr>
            </w:pPr>
          </w:p>
        </w:tc>
        <w:tc>
          <w:tcPr>
            <w:tcW w:w="1450" w:type="dxa"/>
          </w:tcPr>
          <w:p w:rsidR="00C47354" w:rsidRPr="0053701A" w:rsidRDefault="00C47354" w:rsidP="00700E0C">
            <w:pPr>
              <w:rPr>
                <w:sz w:val="25"/>
                <w:szCs w:val="25"/>
              </w:rPr>
            </w:pPr>
            <w:r w:rsidRPr="0053701A">
              <w:rPr>
                <w:sz w:val="25"/>
                <w:szCs w:val="25"/>
              </w:rPr>
              <w:t>«против»</w:t>
            </w:r>
          </w:p>
        </w:tc>
        <w:tc>
          <w:tcPr>
            <w:tcW w:w="3875" w:type="dxa"/>
            <w:gridSpan w:val="3"/>
            <w:tcBorders>
              <w:bottom w:val="single" w:sz="4" w:space="0" w:color="auto"/>
            </w:tcBorders>
          </w:tcPr>
          <w:p w:rsidR="00C47354" w:rsidRPr="0053701A" w:rsidRDefault="00C47354" w:rsidP="00700E0C">
            <w:pPr>
              <w:rPr>
                <w:sz w:val="25"/>
                <w:szCs w:val="25"/>
              </w:rPr>
            </w:pPr>
          </w:p>
        </w:tc>
      </w:tr>
      <w:tr w:rsidR="00C47354" w:rsidRPr="0053701A" w:rsidTr="00700E0C">
        <w:trPr>
          <w:trHeight w:val="284"/>
          <w:jc w:val="center"/>
        </w:trPr>
        <w:tc>
          <w:tcPr>
            <w:tcW w:w="10613" w:type="dxa"/>
            <w:gridSpan w:val="22"/>
          </w:tcPr>
          <w:p w:rsidR="00C47354" w:rsidRPr="0053701A" w:rsidRDefault="00C47354" w:rsidP="00700E0C">
            <w:pPr>
              <w:rPr>
                <w:sz w:val="25"/>
                <w:szCs w:val="25"/>
              </w:rPr>
            </w:pPr>
            <w:r w:rsidRPr="0053701A">
              <w:rPr>
                <w:sz w:val="25"/>
                <w:szCs w:val="25"/>
              </w:rPr>
              <w:t>Решение прилагается</w:t>
            </w:r>
          </w:p>
        </w:tc>
      </w:tr>
      <w:tr w:rsidR="00C47354" w:rsidRPr="0053701A" w:rsidTr="00700E0C">
        <w:trPr>
          <w:trHeight w:val="284"/>
          <w:jc w:val="center"/>
        </w:trPr>
        <w:tc>
          <w:tcPr>
            <w:tcW w:w="2808" w:type="dxa"/>
            <w:gridSpan w:val="5"/>
          </w:tcPr>
          <w:p w:rsidR="00C47354" w:rsidRPr="0053701A" w:rsidRDefault="00C47354" w:rsidP="00700E0C">
            <w:pPr>
              <w:rPr>
                <w:sz w:val="25"/>
                <w:szCs w:val="25"/>
              </w:rPr>
            </w:pPr>
            <w:r w:rsidRPr="0053701A">
              <w:rPr>
                <w:sz w:val="25"/>
                <w:szCs w:val="25"/>
              </w:rPr>
              <w:t>ПРЕДСЕДАТЕЛЬ КТС</w:t>
            </w:r>
          </w:p>
        </w:tc>
        <w:tc>
          <w:tcPr>
            <w:tcW w:w="2160" w:type="dxa"/>
            <w:gridSpan w:val="11"/>
            <w:tcBorders>
              <w:bottom w:val="single" w:sz="4" w:space="0" w:color="auto"/>
            </w:tcBorders>
          </w:tcPr>
          <w:p w:rsidR="00C47354" w:rsidRPr="0053701A" w:rsidRDefault="00C47354" w:rsidP="00700E0C">
            <w:pPr>
              <w:rPr>
                <w:sz w:val="25"/>
                <w:szCs w:val="25"/>
              </w:rPr>
            </w:pPr>
          </w:p>
        </w:tc>
        <w:tc>
          <w:tcPr>
            <w:tcW w:w="5645" w:type="dxa"/>
            <w:gridSpan w:val="6"/>
          </w:tcPr>
          <w:p w:rsidR="00C47354" w:rsidRPr="0053701A" w:rsidRDefault="00C47354" w:rsidP="00700E0C">
            <w:pPr>
              <w:jc w:val="center"/>
              <w:rPr>
                <w:sz w:val="25"/>
                <w:szCs w:val="25"/>
                <w:vertAlign w:val="superscript"/>
              </w:rPr>
            </w:pPr>
            <w:r w:rsidRPr="0053701A">
              <w:rPr>
                <w:sz w:val="25"/>
                <w:szCs w:val="25"/>
                <w:vertAlign w:val="superscript"/>
              </w:rPr>
              <w:t>(подпись)</w:t>
            </w:r>
          </w:p>
        </w:tc>
      </w:tr>
      <w:tr w:rsidR="00C47354" w:rsidRPr="0053701A" w:rsidTr="00700E0C">
        <w:trPr>
          <w:trHeight w:val="284"/>
          <w:jc w:val="center"/>
        </w:trPr>
        <w:tc>
          <w:tcPr>
            <w:tcW w:w="2808" w:type="dxa"/>
            <w:gridSpan w:val="5"/>
          </w:tcPr>
          <w:p w:rsidR="00C47354" w:rsidRPr="0053701A" w:rsidRDefault="00C47354" w:rsidP="00700E0C">
            <w:pPr>
              <w:rPr>
                <w:sz w:val="25"/>
                <w:szCs w:val="25"/>
              </w:rPr>
            </w:pPr>
          </w:p>
        </w:tc>
        <w:tc>
          <w:tcPr>
            <w:tcW w:w="2160" w:type="dxa"/>
            <w:gridSpan w:val="11"/>
          </w:tcPr>
          <w:p w:rsidR="00C47354" w:rsidRPr="0053701A" w:rsidRDefault="00C47354" w:rsidP="00700E0C">
            <w:pPr>
              <w:rPr>
                <w:sz w:val="25"/>
                <w:szCs w:val="25"/>
              </w:rPr>
            </w:pPr>
            <w:r w:rsidRPr="0053701A">
              <w:rPr>
                <w:sz w:val="25"/>
                <w:szCs w:val="25"/>
              </w:rPr>
              <w:t>МЕСТО ПЕЧАТИ</w:t>
            </w:r>
          </w:p>
        </w:tc>
        <w:tc>
          <w:tcPr>
            <w:tcW w:w="5645" w:type="dxa"/>
            <w:gridSpan w:val="6"/>
          </w:tcPr>
          <w:p w:rsidR="00C47354" w:rsidRPr="0053701A" w:rsidRDefault="00C47354" w:rsidP="00700E0C">
            <w:pPr>
              <w:rPr>
                <w:sz w:val="25"/>
                <w:szCs w:val="25"/>
              </w:rPr>
            </w:pPr>
          </w:p>
        </w:tc>
      </w:tr>
    </w:tbl>
    <w:p w:rsidR="00C47354" w:rsidRDefault="00C47354" w:rsidP="00C47354"/>
    <w:p w:rsidR="00C47354" w:rsidRDefault="00C47354" w:rsidP="00C47354"/>
    <w:p w:rsidR="00A1083E" w:rsidRDefault="00A1083E" w:rsidP="00C47354"/>
    <w:p w:rsidR="00A1083E" w:rsidRDefault="00A1083E" w:rsidP="00C47354"/>
    <w:p w:rsidR="00A1083E" w:rsidRDefault="00A1083E" w:rsidP="00C47354"/>
    <w:p w:rsidR="00C47354" w:rsidRPr="00FF57BD" w:rsidRDefault="00C47354" w:rsidP="00C47354">
      <w:pPr>
        <w:pStyle w:val="aff1"/>
        <w:ind w:left="390"/>
        <w:jc w:val="right"/>
        <w:rPr>
          <w:i/>
          <w:sz w:val="25"/>
          <w:szCs w:val="25"/>
        </w:rPr>
      </w:pPr>
      <w:r w:rsidRPr="00FF57BD">
        <w:rPr>
          <w:i/>
          <w:sz w:val="25"/>
          <w:szCs w:val="25"/>
        </w:rPr>
        <w:t>Приложение 3</w:t>
      </w:r>
    </w:p>
    <w:p w:rsidR="00C47354" w:rsidRPr="00FF57BD" w:rsidRDefault="00C47354" w:rsidP="00A1083E">
      <w:pPr>
        <w:pStyle w:val="aff1"/>
        <w:ind w:left="3510"/>
        <w:contextualSpacing/>
        <w:rPr>
          <w:sz w:val="25"/>
          <w:szCs w:val="25"/>
        </w:rPr>
      </w:pPr>
      <w:r w:rsidRPr="00FF57BD">
        <w:rPr>
          <w:sz w:val="25"/>
          <w:szCs w:val="25"/>
        </w:rP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C47354" w:rsidRPr="0053701A" w:rsidTr="00700E0C">
        <w:tc>
          <w:tcPr>
            <w:tcW w:w="10020" w:type="dxa"/>
            <w:gridSpan w:val="11"/>
            <w:tcBorders>
              <w:bottom w:val="single" w:sz="4" w:space="0" w:color="auto"/>
            </w:tcBorders>
          </w:tcPr>
          <w:p w:rsidR="00C47354" w:rsidRPr="0053701A" w:rsidRDefault="00C47354" w:rsidP="00700E0C">
            <w:pPr>
              <w:jc w:val="center"/>
              <w:rPr>
                <w:i/>
                <w:u w:val="single"/>
              </w:rPr>
            </w:pPr>
            <w:r w:rsidRPr="0053701A">
              <w:rPr>
                <w:bCs/>
                <w:i/>
                <w:sz w:val="22"/>
                <w:szCs w:val="22"/>
                <w:u w:val="single"/>
              </w:rPr>
              <w:t xml:space="preserve">   </w:t>
            </w:r>
          </w:p>
        </w:tc>
      </w:tr>
      <w:tr w:rsidR="00C47354" w:rsidRPr="0053701A" w:rsidTr="00700E0C">
        <w:tc>
          <w:tcPr>
            <w:tcW w:w="10020" w:type="dxa"/>
            <w:gridSpan w:val="11"/>
            <w:tcBorders>
              <w:top w:val="single" w:sz="4" w:space="0" w:color="auto"/>
            </w:tcBorders>
          </w:tcPr>
          <w:p w:rsidR="00C47354" w:rsidRPr="0053701A" w:rsidRDefault="00C47354" w:rsidP="00700E0C">
            <w:pPr>
              <w:jc w:val="center"/>
              <w:rPr>
                <w:vertAlign w:val="superscript"/>
              </w:rPr>
            </w:pPr>
            <w:r w:rsidRPr="0053701A">
              <w:rPr>
                <w:sz w:val="22"/>
                <w:szCs w:val="22"/>
                <w:vertAlign w:val="superscript"/>
              </w:rPr>
              <w:t>(наименование организации /подразделения)</w:t>
            </w:r>
          </w:p>
        </w:tc>
      </w:tr>
      <w:tr w:rsidR="00C47354" w:rsidRPr="0053701A" w:rsidTr="00700E0C">
        <w:tc>
          <w:tcPr>
            <w:tcW w:w="5452" w:type="dxa"/>
            <w:gridSpan w:val="9"/>
          </w:tcPr>
          <w:p w:rsidR="00C47354" w:rsidRPr="0053701A" w:rsidRDefault="00A1083E" w:rsidP="00700E0C">
            <w:pPr>
              <w:rPr>
                <w:sz w:val="25"/>
                <w:szCs w:val="25"/>
              </w:rPr>
            </w:pPr>
            <w:r>
              <w:rPr>
                <w:sz w:val="25"/>
                <w:szCs w:val="25"/>
              </w:rPr>
              <w:t>«____»__________________20</w:t>
            </w:r>
            <w:r w:rsidR="00C47354">
              <w:rPr>
                <w:sz w:val="25"/>
                <w:szCs w:val="25"/>
              </w:rPr>
              <w:t xml:space="preserve"> </w:t>
            </w:r>
            <w:r w:rsidR="00C47354" w:rsidRPr="0053701A">
              <w:rPr>
                <w:sz w:val="25"/>
                <w:szCs w:val="25"/>
              </w:rPr>
              <w:t>г.</w:t>
            </w:r>
          </w:p>
        </w:tc>
        <w:tc>
          <w:tcPr>
            <w:tcW w:w="4568" w:type="dxa"/>
            <w:gridSpan w:val="2"/>
          </w:tcPr>
          <w:p w:rsidR="00C47354" w:rsidRPr="0053701A" w:rsidRDefault="00C47354" w:rsidP="00700E0C">
            <w:pPr>
              <w:rPr>
                <w:sz w:val="25"/>
                <w:szCs w:val="25"/>
              </w:rPr>
            </w:pPr>
          </w:p>
        </w:tc>
      </w:tr>
      <w:tr w:rsidR="00C47354" w:rsidRPr="0053701A" w:rsidTr="00700E0C">
        <w:tc>
          <w:tcPr>
            <w:tcW w:w="2808" w:type="dxa"/>
            <w:gridSpan w:val="4"/>
          </w:tcPr>
          <w:p w:rsidR="00C47354" w:rsidRPr="0053701A" w:rsidRDefault="00C47354" w:rsidP="00700E0C">
            <w:pPr>
              <w:rPr>
                <w:sz w:val="25"/>
                <w:szCs w:val="25"/>
              </w:rPr>
            </w:pPr>
            <w:r w:rsidRPr="0053701A">
              <w:rPr>
                <w:sz w:val="25"/>
                <w:szCs w:val="25"/>
              </w:rPr>
              <w:t>Рассмотрев заявление</w:t>
            </w:r>
          </w:p>
        </w:tc>
        <w:tc>
          <w:tcPr>
            <w:tcW w:w="7212" w:type="dxa"/>
            <w:gridSpan w:val="7"/>
            <w:tcBorders>
              <w:bottom w:val="single" w:sz="4" w:space="0" w:color="auto"/>
            </w:tcBorders>
          </w:tcPr>
          <w:p w:rsidR="00C47354" w:rsidRPr="0053701A" w:rsidRDefault="00C47354" w:rsidP="00700E0C"/>
        </w:tc>
      </w:tr>
      <w:tr w:rsidR="00C47354" w:rsidRPr="0053701A" w:rsidTr="00700E0C">
        <w:tc>
          <w:tcPr>
            <w:tcW w:w="2808" w:type="dxa"/>
            <w:gridSpan w:val="4"/>
          </w:tcPr>
          <w:p w:rsidR="00C47354" w:rsidRPr="0053701A" w:rsidRDefault="00C47354" w:rsidP="00700E0C">
            <w:pPr>
              <w:rPr>
                <w:sz w:val="25"/>
                <w:szCs w:val="25"/>
              </w:rPr>
            </w:pPr>
          </w:p>
        </w:tc>
        <w:tc>
          <w:tcPr>
            <w:tcW w:w="7212" w:type="dxa"/>
            <w:gridSpan w:val="7"/>
          </w:tcPr>
          <w:p w:rsidR="00C47354" w:rsidRPr="0053701A" w:rsidRDefault="00C47354" w:rsidP="00700E0C">
            <w:pPr>
              <w:jc w:val="center"/>
              <w:rPr>
                <w:spacing w:val="-2"/>
                <w:vertAlign w:val="superscript"/>
              </w:rPr>
            </w:pPr>
            <w:r w:rsidRPr="0053701A">
              <w:rPr>
                <w:spacing w:val="-2"/>
                <w:sz w:val="22"/>
                <w:szCs w:val="22"/>
                <w:vertAlign w:val="superscript"/>
              </w:rPr>
              <w:t>(фамилия, имя, отчество, должность, профессия работника)</w:t>
            </w:r>
          </w:p>
        </w:tc>
      </w:tr>
      <w:tr w:rsidR="00C47354" w:rsidRPr="0053701A" w:rsidTr="00700E0C">
        <w:tc>
          <w:tcPr>
            <w:tcW w:w="10020" w:type="dxa"/>
            <w:gridSpan w:val="11"/>
          </w:tcPr>
          <w:p w:rsidR="00C47354" w:rsidRPr="0053701A" w:rsidRDefault="00A1083E" w:rsidP="00700E0C">
            <w:pPr>
              <w:rPr>
                <w:sz w:val="25"/>
                <w:szCs w:val="25"/>
              </w:rPr>
            </w:pPr>
            <w:r>
              <w:rPr>
                <w:sz w:val="25"/>
                <w:szCs w:val="25"/>
              </w:rPr>
              <w:t>от «___»_______________20</w:t>
            </w:r>
            <w:r w:rsidR="00C47354">
              <w:rPr>
                <w:sz w:val="25"/>
                <w:szCs w:val="25"/>
              </w:rPr>
              <w:t xml:space="preserve"> </w:t>
            </w:r>
            <w:r w:rsidR="00C47354" w:rsidRPr="0053701A">
              <w:rPr>
                <w:sz w:val="25"/>
                <w:szCs w:val="25"/>
              </w:rPr>
              <w:t>г.</w:t>
            </w:r>
          </w:p>
        </w:tc>
      </w:tr>
      <w:tr w:rsidR="00C47354" w:rsidRPr="0053701A" w:rsidTr="00700E0C">
        <w:tc>
          <w:tcPr>
            <w:tcW w:w="10020" w:type="dxa"/>
            <w:gridSpan w:val="11"/>
          </w:tcPr>
          <w:p w:rsidR="00C47354" w:rsidRPr="0053701A" w:rsidRDefault="00C47354" w:rsidP="00700E0C">
            <w:pPr>
              <w:rPr>
                <w:sz w:val="25"/>
                <w:szCs w:val="25"/>
              </w:rPr>
            </w:pPr>
            <w:r w:rsidRPr="0053701A">
              <w:rPr>
                <w:sz w:val="25"/>
                <w:szCs w:val="25"/>
              </w:rPr>
              <w:t>(дата подачи заявления)</w:t>
            </w:r>
          </w:p>
        </w:tc>
      </w:tr>
      <w:tr w:rsidR="00C47354" w:rsidRPr="0053701A" w:rsidTr="00700E0C">
        <w:tc>
          <w:tcPr>
            <w:tcW w:w="355" w:type="dxa"/>
          </w:tcPr>
          <w:p w:rsidR="00C47354" w:rsidRPr="0053701A" w:rsidRDefault="00C47354" w:rsidP="00700E0C">
            <w:pPr>
              <w:rPr>
                <w:sz w:val="25"/>
                <w:szCs w:val="25"/>
              </w:rPr>
            </w:pPr>
            <w:r w:rsidRPr="0053701A">
              <w:rPr>
                <w:sz w:val="25"/>
                <w:szCs w:val="25"/>
              </w:rPr>
              <w:t>о</w:t>
            </w:r>
          </w:p>
        </w:tc>
        <w:tc>
          <w:tcPr>
            <w:tcW w:w="9665" w:type="dxa"/>
            <w:gridSpan w:val="10"/>
            <w:tcBorders>
              <w:bottom w:val="single" w:sz="4" w:space="0" w:color="auto"/>
            </w:tcBorders>
          </w:tcPr>
          <w:p w:rsidR="00C47354" w:rsidRPr="0053701A" w:rsidRDefault="00C47354" w:rsidP="00700E0C">
            <w:pPr>
              <w:rPr>
                <w:sz w:val="25"/>
                <w:szCs w:val="25"/>
              </w:rPr>
            </w:pPr>
          </w:p>
        </w:tc>
      </w:tr>
      <w:tr w:rsidR="00C47354" w:rsidRPr="0053701A" w:rsidTr="00700E0C">
        <w:tc>
          <w:tcPr>
            <w:tcW w:w="10020" w:type="dxa"/>
            <w:gridSpan w:val="11"/>
          </w:tcPr>
          <w:p w:rsidR="00C47354" w:rsidRPr="0053701A" w:rsidRDefault="00C47354" w:rsidP="00700E0C">
            <w:pPr>
              <w:jc w:val="center"/>
              <w:rPr>
                <w:vertAlign w:val="superscript"/>
              </w:rPr>
            </w:pPr>
            <w:r w:rsidRPr="0053701A">
              <w:rPr>
                <w:sz w:val="22"/>
                <w:szCs w:val="22"/>
                <w:vertAlign w:val="superscript"/>
              </w:rPr>
              <w:t>(краткое содержание требования работника)</w:t>
            </w:r>
          </w:p>
        </w:tc>
      </w:tr>
      <w:tr w:rsidR="00C47354" w:rsidRPr="0053701A" w:rsidTr="00700E0C">
        <w:tc>
          <w:tcPr>
            <w:tcW w:w="10020" w:type="dxa"/>
            <w:gridSpan w:val="11"/>
          </w:tcPr>
          <w:p w:rsidR="00C47354" w:rsidRPr="0053701A" w:rsidRDefault="00C47354" w:rsidP="00700E0C">
            <w:pPr>
              <w:rPr>
                <w:sz w:val="25"/>
                <w:szCs w:val="25"/>
              </w:rPr>
            </w:pPr>
            <w:r w:rsidRPr="0053701A">
              <w:rPr>
                <w:sz w:val="25"/>
                <w:szCs w:val="25"/>
              </w:rPr>
              <w:t>ПРИСУТСВОВАЛИ:</w:t>
            </w:r>
          </w:p>
        </w:tc>
      </w:tr>
      <w:tr w:rsidR="00C47354" w:rsidRPr="0053701A" w:rsidTr="00700E0C">
        <w:tc>
          <w:tcPr>
            <w:tcW w:w="2545" w:type="dxa"/>
            <w:gridSpan w:val="3"/>
          </w:tcPr>
          <w:p w:rsidR="00C47354" w:rsidRPr="0053701A" w:rsidRDefault="00C47354" w:rsidP="00700E0C">
            <w:pPr>
              <w:rPr>
                <w:sz w:val="25"/>
                <w:szCs w:val="25"/>
              </w:rPr>
            </w:pPr>
            <w:r w:rsidRPr="0053701A">
              <w:rPr>
                <w:sz w:val="25"/>
                <w:szCs w:val="25"/>
              </w:rPr>
              <w:t>Председатель</w:t>
            </w:r>
            <w:r w:rsidRPr="0053701A">
              <w:rPr>
                <w:smallCaps/>
                <w:sz w:val="25"/>
                <w:szCs w:val="25"/>
              </w:rPr>
              <w:t xml:space="preserve"> КТС</w:t>
            </w:r>
          </w:p>
        </w:tc>
        <w:tc>
          <w:tcPr>
            <w:tcW w:w="7475" w:type="dxa"/>
            <w:gridSpan w:val="8"/>
            <w:tcBorders>
              <w:bottom w:val="single" w:sz="4" w:space="0" w:color="auto"/>
            </w:tcBorders>
          </w:tcPr>
          <w:p w:rsidR="00C47354" w:rsidRPr="0053701A" w:rsidRDefault="00C47354" w:rsidP="00700E0C">
            <w:pPr>
              <w:rPr>
                <w:sz w:val="25"/>
                <w:szCs w:val="25"/>
              </w:rPr>
            </w:pPr>
          </w:p>
        </w:tc>
      </w:tr>
      <w:tr w:rsidR="00C47354" w:rsidRPr="0053701A" w:rsidTr="00700E0C">
        <w:tc>
          <w:tcPr>
            <w:tcW w:w="2545" w:type="dxa"/>
            <w:gridSpan w:val="3"/>
          </w:tcPr>
          <w:p w:rsidR="00C47354" w:rsidRPr="0053701A" w:rsidRDefault="00C47354" w:rsidP="00700E0C">
            <w:pPr>
              <w:rPr>
                <w:sz w:val="25"/>
                <w:szCs w:val="25"/>
              </w:rPr>
            </w:pPr>
          </w:p>
        </w:tc>
        <w:tc>
          <w:tcPr>
            <w:tcW w:w="7475" w:type="dxa"/>
            <w:gridSpan w:val="8"/>
          </w:tcPr>
          <w:p w:rsidR="00C47354" w:rsidRPr="0053701A" w:rsidRDefault="00C47354" w:rsidP="00700E0C">
            <w:pPr>
              <w:jc w:val="center"/>
              <w:rPr>
                <w:vertAlign w:val="superscript"/>
              </w:rPr>
            </w:pPr>
            <w:r w:rsidRPr="0053701A">
              <w:rPr>
                <w:sz w:val="22"/>
                <w:szCs w:val="22"/>
                <w:vertAlign w:val="superscript"/>
              </w:rPr>
              <w:t>(фамилия имя, отчество)</w:t>
            </w:r>
          </w:p>
        </w:tc>
      </w:tr>
      <w:tr w:rsidR="00C47354" w:rsidRPr="0053701A" w:rsidTr="00700E0C">
        <w:tc>
          <w:tcPr>
            <w:tcW w:w="1642" w:type="dxa"/>
            <w:gridSpan w:val="2"/>
          </w:tcPr>
          <w:p w:rsidR="00C47354" w:rsidRPr="0053701A" w:rsidRDefault="00C47354" w:rsidP="00700E0C">
            <w:pPr>
              <w:rPr>
                <w:sz w:val="25"/>
                <w:szCs w:val="25"/>
              </w:rPr>
            </w:pPr>
            <w:r w:rsidRPr="0053701A">
              <w:rPr>
                <w:sz w:val="25"/>
                <w:szCs w:val="25"/>
              </w:rPr>
              <w:t>Члены КТС</w:t>
            </w:r>
          </w:p>
        </w:tc>
        <w:tc>
          <w:tcPr>
            <w:tcW w:w="8378" w:type="dxa"/>
            <w:gridSpan w:val="9"/>
            <w:tcBorders>
              <w:bottom w:val="single" w:sz="4" w:space="0" w:color="auto"/>
            </w:tcBorders>
          </w:tcPr>
          <w:p w:rsidR="00C47354" w:rsidRPr="0053701A" w:rsidRDefault="00C47354" w:rsidP="00700E0C">
            <w:pPr>
              <w:rPr>
                <w:sz w:val="25"/>
                <w:szCs w:val="25"/>
              </w:rPr>
            </w:pPr>
          </w:p>
        </w:tc>
      </w:tr>
      <w:tr w:rsidR="00C47354" w:rsidRPr="0053701A" w:rsidTr="00700E0C">
        <w:tc>
          <w:tcPr>
            <w:tcW w:w="1642" w:type="dxa"/>
            <w:gridSpan w:val="2"/>
          </w:tcPr>
          <w:p w:rsidR="00C47354" w:rsidRPr="0053701A" w:rsidRDefault="00C47354" w:rsidP="00700E0C">
            <w:pPr>
              <w:rPr>
                <w:sz w:val="25"/>
                <w:szCs w:val="25"/>
              </w:rPr>
            </w:pPr>
          </w:p>
        </w:tc>
        <w:tc>
          <w:tcPr>
            <w:tcW w:w="8378" w:type="dxa"/>
            <w:gridSpan w:val="9"/>
          </w:tcPr>
          <w:p w:rsidR="00C47354" w:rsidRPr="0053701A" w:rsidRDefault="00C47354" w:rsidP="00700E0C">
            <w:pPr>
              <w:jc w:val="center"/>
              <w:rPr>
                <w:vertAlign w:val="superscript"/>
              </w:rPr>
            </w:pPr>
            <w:r w:rsidRPr="0053701A">
              <w:rPr>
                <w:sz w:val="22"/>
                <w:szCs w:val="22"/>
                <w:vertAlign w:val="superscript"/>
              </w:rPr>
              <w:t>(фамилии, имена, отчества)</w:t>
            </w:r>
          </w:p>
        </w:tc>
      </w:tr>
      <w:tr w:rsidR="00C47354" w:rsidRPr="0053701A" w:rsidTr="00700E0C">
        <w:tc>
          <w:tcPr>
            <w:tcW w:w="10020" w:type="dxa"/>
            <w:gridSpan w:val="11"/>
          </w:tcPr>
          <w:p w:rsidR="00C47354" w:rsidRPr="0053701A" w:rsidRDefault="00C47354" w:rsidP="00700E0C">
            <w:pPr>
              <w:rPr>
                <w:sz w:val="25"/>
                <w:szCs w:val="25"/>
              </w:rPr>
            </w:pPr>
          </w:p>
        </w:tc>
      </w:tr>
      <w:tr w:rsidR="00C47354" w:rsidRPr="0053701A" w:rsidTr="00700E0C">
        <w:tc>
          <w:tcPr>
            <w:tcW w:w="3888" w:type="dxa"/>
            <w:gridSpan w:val="6"/>
          </w:tcPr>
          <w:p w:rsidR="00C47354" w:rsidRPr="0053701A" w:rsidRDefault="00C47354" w:rsidP="00700E0C">
            <w:pPr>
              <w:rPr>
                <w:sz w:val="25"/>
                <w:szCs w:val="25"/>
              </w:rPr>
            </w:pPr>
            <w:r w:rsidRPr="0053701A">
              <w:rPr>
                <w:sz w:val="25"/>
                <w:szCs w:val="25"/>
              </w:rPr>
              <w:t>Другие присутствовавшие лица</w:t>
            </w:r>
          </w:p>
        </w:tc>
        <w:tc>
          <w:tcPr>
            <w:tcW w:w="6132" w:type="dxa"/>
            <w:gridSpan w:val="5"/>
            <w:tcBorders>
              <w:bottom w:val="single" w:sz="4" w:space="0" w:color="auto"/>
            </w:tcBorders>
          </w:tcPr>
          <w:p w:rsidR="00C47354" w:rsidRPr="0053701A" w:rsidRDefault="00C47354" w:rsidP="00700E0C">
            <w:pPr>
              <w:rPr>
                <w:sz w:val="25"/>
                <w:szCs w:val="25"/>
              </w:rPr>
            </w:pPr>
          </w:p>
        </w:tc>
      </w:tr>
      <w:tr w:rsidR="00C47354" w:rsidRPr="0053701A" w:rsidTr="00700E0C">
        <w:tc>
          <w:tcPr>
            <w:tcW w:w="3888" w:type="dxa"/>
            <w:gridSpan w:val="6"/>
            <w:tcBorders>
              <w:bottom w:val="single" w:sz="4" w:space="0" w:color="auto"/>
            </w:tcBorders>
          </w:tcPr>
          <w:p w:rsidR="00C47354" w:rsidRPr="0053701A" w:rsidRDefault="00C47354" w:rsidP="00700E0C">
            <w:pPr>
              <w:rPr>
                <w:sz w:val="25"/>
                <w:szCs w:val="25"/>
              </w:rPr>
            </w:pPr>
          </w:p>
        </w:tc>
        <w:tc>
          <w:tcPr>
            <w:tcW w:w="6132" w:type="dxa"/>
            <w:gridSpan w:val="5"/>
            <w:tcBorders>
              <w:bottom w:val="single" w:sz="4" w:space="0" w:color="auto"/>
            </w:tcBorders>
          </w:tcPr>
          <w:p w:rsidR="00C47354" w:rsidRPr="0053701A" w:rsidRDefault="00C47354" w:rsidP="00700E0C">
            <w:pPr>
              <w:jc w:val="center"/>
              <w:rPr>
                <w:vertAlign w:val="superscript"/>
              </w:rPr>
            </w:pPr>
            <w:r w:rsidRPr="0053701A">
              <w:rPr>
                <w:sz w:val="22"/>
                <w:szCs w:val="22"/>
                <w:vertAlign w:val="superscript"/>
              </w:rPr>
              <w:t>(фамилии, имена, отчества)</w:t>
            </w:r>
          </w:p>
        </w:tc>
      </w:tr>
      <w:tr w:rsidR="00C47354" w:rsidRPr="0053701A" w:rsidTr="00700E0C">
        <w:tc>
          <w:tcPr>
            <w:tcW w:w="3888" w:type="dxa"/>
            <w:gridSpan w:val="6"/>
            <w:tcBorders>
              <w:top w:val="single" w:sz="4" w:space="0" w:color="auto"/>
            </w:tcBorders>
          </w:tcPr>
          <w:p w:rsidR="00C47354" w:rsidRPr="0053701A" w:rsidRDefault="00C47354" w:rsidP="00700E0C">
            <w:pPr>
              <w:rPr>
                <w:sz w:val="25"/>
                <w:szCs w:val="25"/>
              </w:rPr>
            </w:pPr>
            <w:r w:rsidRPr="0053701A">
              <w:rPr>
                <w:sz w:val="25"/>
                <w:szCs w:val="25"/>
              </w:rPr>
              <w:t>комиссия решила на основании</w:t>
            </w:r>
          </w:p>
        </w:tc>
        <w:tc>
          <w:tcPr>
            <w:tcW w:w="6132" w:type="dxa"/>
            <w:gridSpan w:val="5"/>
            <w:tcBorders>
              <w:top w:val="single" w:sz="4" w:space="0" w:color="auto"/>
              <w:bottom w:val="single" w:sz="4" w:space="0" w:color="auto"/>
            </w:tcBorders>
          </w:tcPr>
          <w:p w:rsidR="00C47354" w:rsidRPr="0053701A" w:rsidRDefault="00C47354" w:rsidP="00700E0C">
            <w:pPr>
              <w:rPr>
                <w:sz w:val="25"/>
                <w:szCs w:val="25"/>
              </w:rPr>
            </w:pPr>
          </w:p>
        </w:tc>
      </w:tr>
      <w:tr w:rsidR="00C47354" w:rsidRPr="0053701A" w:rsidTr="00700E0C">
        <w:tc>
          <w:tcPr>
            <w:tcW w:w="10020" w:type="dxa"/>
            <w:gridSpan w:val="11"/>
            <w:tcBorders>
              <w:bottom w:val="single" w:sz="4" w:space="0" w:color="auto"/>
            </w:tcBorders>
          </w:tcPr>
          <w:p w:rsidR="00C47354" w:rsidRPr="0053701A" w:rsidRDefault="00C47354" w:rsidP="00700E0C">
            <w:pPr>
              <w:jc w:val="right"/>
              <w:rPr>
                <w:vertAlign w:val="superscript"/>
              </w:rPr>
            </w:pPr>
            <w:proofErr w:type="gramStart"/>
            <w:r w:rsidRPr="0053701A">
              <w:rPr>
                <w:sz w:val="22"/>
                <w:szCs w:val="22"/>
                <w:vertAlign w:val="superscript"/>
              </w:rPr>
              <w:t xml:space="preserve">(указываются конкретные правовые нормы, </w:t>
            </w:r>
            <w:proofErr w:type="gramEnd"/>
          </w:p>
          <w:p w:rsidR="00C47354" w:rsidRPr="0053701A" w:rsidRDefault="00C47354" w:rsidP="00700E0C"/>
        </w:tc>
      </w:tr>
      <w:tr w:rsidR="00C47354" w:rsidRPr="0053701A" w:rsidTr="00700E0C">
        <w:tc>
          <w:tcPr>
            <w:tcW w:w="10020" w:type="dxa"/>
            <w:gridSpan w:val="11"/>
            <w:tcBorders>
              <w:bottom w:val="single" w:sz="4" w:space="0" w:color="auto"/>
            </w:tcBorders>
          </w:tcPr>
          <w:p w:rsidR="00C47354" w:rsidRPr="0053701A" w:rsidRDefault="00C47354" w:rsidP="00700E0C">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C47354" w:rsidRPr="0053701A" w:rsidTr="00700E0C">
        <w:tc>
          <w:tcPr>
            <w:tcW w:w="10020" w:type="dxa"/>
            <w:gridSpan w:val="11"/>
            <w:tcBorders>
              <w:top w:val="single" w:sz="4" w:space="0" w:color="auto"/>
              <w:bottom w:val="single" w:sz="4" w:space="0" w:color="auto"/>
            </w:tcBorders>
          </w:tcPr>
          <w:p w:rsidR="00C47354" w:rsidRPr="0053701A" w:rsidRDefault="00C47354" w:rsidP="00700E0C">
            <w:pPr>
              <w:rPr>
                <w:sz w:val="25"/>
                <w:szCs w:val="25"/>
              </w:rPr>
            </w:pPr>
          </w:p>
        </w:tc>
      </w:tr>
      <w:tr w:rsidR="00C47354" w:rsidRPr="0053701A" w:rsidTr="00700E0C">
        <w:tc>
          <w:tcPr>
            <w:tcW w:w="10020" w:type="dxa"/>
            <w:gridSpan w:val="11"/>
            <w:tcBorders>
              <w:top w:val="single" w:sz="4" w:space="0" w:color="auto"/>
            </w:tcBorders>
          </w:tcPr>
          <w:p w:rsidR="00C47354" w:rsidRPr="0053701A" w:rsidRDefault="00C47354" w:rsidP="00700E0C">
            <w:pPr>
              <w:jc w:val="center"/>
              <w:rPr>
                <w:sz w:val="25"/>
                <w:szCs w:val="25"/>
                <w:vertAlign w:val="superscript"/>
              </w:rPr>
            </w:pPr>
            <w:r w:rsidRPr="0053701A">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C47354" w:rsidRPr="0053701A" w:rsidTr="00700E0C">
        <w:tc>
          <w:tcPr>
            <w:tcW w:w="10020" w:type="dxa"/>
            <w:gridSpan w:val="11"/>
          </w:tcPr>
          <w:p w:rsidR="00C47354" w:rsidRPr="0053701A" w:rsidRDefault="00C47354" w:rsidP="00700E0C">
            <w:pPr>
              <w:rPr>
                <w:sz w:val="25"/>
                <w:szCs w:val="25"/>
              </w:rPr>
            </w:pPr>
          </w:p>
        </w:tc>
      </w:tr>
      <w:tr w:rsidR="00C47354" w:rsidRPr="0053701A" w:rsidTr="00700E0C">
        <w:trPr>
          <w:trHeight w:val="284"/>
        </w:trPr>
        <w:tc>
          <w:tcPr>
            <w:tcW w:w="3888" w:type="dxa"/>
            <w:gridSpan w:val="6"/>
          </w:tcPr>
          <w:p w:rsidR="00C47354" w:rsidRPr="0053701A" w:rsidRDefault="00C47354" w:rsidP="00700E0C">
            <w:pPr>
              <w:rPr>
                <w:sz w:val="25"/>
                <w:szCs w:val="25"/>
              </w:rPr>
            </w:pPr>
            <w:r w:rsidRPr="0053701A">
              <w:rPr>
                <w:sz w:val="25"/>
                <w:szCs w:val="25"/>
              </w:rPr>
              <w:t>РЕЗУЛЬТАТЫ ГОЛОСОВАНИЯ</w:t>
            </w:r>
          </w:p>
        </w:tc>
        <w:tc>
          <w:tcPr>
            <w:tcW w:w="860" w:type="dxa"/>
          </w:tcPr>
          <w:p w:rsidR="00C47354" w:rsidRPr="0053701A" w:rsidRDefault="00C47354" w:rsidP="00700E0C">
            <w:pPr>
              <w:rPr>
                <w:sz w:val="25"/>
                <w:szCs w:val="25"/>
              </w:rPr>
            </w:pPr>
            <w:r w:rsidRPr="0053701A">
              <w:rPr>
                <w:sz w:val="25"/>
                <w:szCs w:val="25"/>
              </w:rPr>
              <w:t>«за»</w:t>
            </w:r>
          </w:p>
        </w:tc>
        <w:tc>
          <w:tcPr>
            <w:tcW w:w="540" w:type="dxa"/>
            <w:tcBorders>
              <w:bottom w:val="single" w:sz="4" w:space="0" w:color="auto"/>
            </w:tcBorders>
          </w:tcPr>
          <w:p w:rsidR="00C47354" w:rsidRPr="0053701A" w:rsidRDefault="00C47354" w:rsidP="00700E0C">
            <w:pPr>
              <w:rPr>
                <w:sz w:val="25"/>
                <w:szCs w:val="25"/>
              </w:rPr>
            </w:pPr>
          </w:p>
        </w:tc>
        <w:tc>
          <w:tcPr>
            <w:tcW w:w="1440" w:type="dxa"/>
            <w:gridSpan w:val="2"/>
          </w:tcPr>
          <w:p w:rsidR="00C47354" w:rsidRPr="0053701A" w:rsidRDefault="00C47354" w:rsidP="00700E0C">
            <w:pPr>
              <w:rPr>
                <w:sz w:val="25"/>
                <w:szCs w:val="25"/>
              </w:rPr>
            </w:pPr>
            <w:r w:rsidRPr="0053701A">
              <w:rPr>
                <w:sz w:val="25"/>
                <w:szCs w:val="25"/>
              </w:rPr>
              <w:t>«против»</w:t>
            </w:r>
          </w:p>
        </w:tc>
        <w:tc>
          <w:tcPr>
            <w:tcW w:w="3292" w:type="dxa"/>
            <w:tcBorders>
              <w:bottom w:val="single" w:sz="4" w:space="0" w:color="auto"/>
            </w:tcBorders>
          </w:tcPr>
          <w:p w:rsidR="00C47354" w:rsidRPr="0053701A" w:rsidRDefault="00C47354" w:rsidP="00700E0C">
            <w:pPr>
              <w:rPr>
                <w:sz w:val="25"/>
                <w:szCs w:val="25"/>
              </w:rPr>
            </w:pPr>
          </w:p>
        </w:tc>
      </w:tr>
      <w:tr w:rsidR="00C47354" w:rsidRPr="0053701A" w:rsidTr="00700E0C">
        <w:trPr>
          <w:trHeight w:val="284"/>
        </w:trPr>
        <w:tc>
          <w:tcPr>
            <w:tcW w:w="2988" w:type="dxa"/>
            <w:gridSpan w:val="5"/>
          </w:tcPr>
          <w:p w:rsidR="00C47354" w:rsidRDefault="00C47354" w:rsidP="00700E0C">
            <w:pPr>
              <w:rPr>
                <w:sz w:val="25"/>
                <w:szCs w:val="25"/>
              </w:rPr>
            </w:pPr>
          </w:p>
          <w:p w:rsidR="00C47354" w:rsidRPr="0053701A" w:rsidRDefault="00C47354" w:rsidP="00700E0C">
            <w:pPr>
              <w:rPr>
                <w:sz w:val="25"/>
                <w:szCs w:val="25"/>
              </w:rPr>
            </w:pPr>
            <w:r w:rsidRPr="0053701A">
              <w:rPr>
                <w:sz w:val="25"/>
                <w:szCs w:val="25"/>
              </w:rPr>
              <w:t>ПРЕДСЕДАТЕЛЬ КТС</w:t>
            </w:r>
          </w:p>
        </w:tc>
        <w:tc>
          <w:tcPr>
            <w:tcW w:w="2464" w:type="dxa"/>
            <w:gridSpan w:val="4"/>
            <w:tcBorders>
              <w:bottom w:val="single" w:sz="4" w:space="0" w:color="auto"/>
            </w:tcBorders>
          </w:tcPr>
          <w:p w:rsidR="00C47354" w:rsidRPr="0053701A" w:rsidRDefault="00C47354" w:rsidP="00700E0C">
            <w:pPr>
              <w:rPr>
                <w:sz w:val="25"/>
                <w:szCs w:val="25"/>
              </w:rPr>
            </w:pPr>
          </w:p>
        </w:tc>
        <w:tc>
          <w:tcPr>
            <w:tcW w:w="4568" w:type="dxa"/>
            <w:gridSpan w:val="2"/>
          </w:tcPr>
          <w:p w:rsidR="00C47354" w:rsidRPr="0053701A" w:rsidRDefault="00C47354" w:rsidP="00700E0C">
            <w:pPr>
              <w:tabs>
                <w:tab w:val="left" w:pos="1710"/>
                <w:tab w:val="center" w:pos="2176"/>
              </w:tabs>
              <w:rPr>
                <w:sz w:val="25"/>
                <w:szCs w:val="25"/>
                <w:vertAlign w:val="superscript"/>
              </w:rPr>
            </w:pPr>
            <w:r>
              <w:rPr>
                <w:sz w:val="25"/>
                <w:szCs w:val="25"/>
                <w:vertAlign w:val="superscript"/>
              </w:rPr>
              <w:tab/>
            </w:r>
            <w:r w:rsidRPr="0053701A">
              <w:rPr>
                <w:sz w:val="25"/>
                <w:szCs w:val="25"/>
                <w:vertAlign w:val="superscript"/>
              </w:rPr>
              <w:t>(подпись)</w:t>
            </w:r>
          </w:p>
        </w:tc>
      </w:tr>
      <w:tr w:rsidR="00C47354" w:rsidRPr="0053701A" w:rsidTr="00700E0C">
        <w:trPr>
          <w:trHeight w:val="284"/>
        </w:trPr>
        <w:tc>
          <w:tcPr>
            <w:tcW w:w="2988" w:type="dxa"/>
            <w:gridSpan w:val="5"/>
          </w:tcPr>
          <w:p w:rsidR="00C47354" w:rsidRPr="0053701A" w:rsidRDefault="00C47354" w:rsidP="00700E0C">
            <w:pPr>
              <w:rPr>
                <w:sz w:val="25"/>
                <w:szCs w:val="25"/>
              </w:rPr>
            </w:pPr>
          </w:p>
        </w:tc>
        <w:tc>
          <w:tcPr>
            <w:tcW w:w="2464" w:type="dxa"/>
            <w:gridSpan w:val="4"/>
          </w:tcPr>
          <w:p w:rsidR="00C47354" w:rsidRPr="0053701A" w:rsidRDefault="00C47354" w:rsidP="00700E0C">
            <w:pPr>
              <w:rPr>
                <w:sz w:val="25"/>
                <w:szCs w:val="25"/>
              </w:rPr>
            </w:pPr>
            <w:r w:rsidRPr="0053701A">
              <w:rPr>
                <w:sz w:val="25"/>
                <w:szCs w:val="25"/>
              </w:rPr>
              <w:t>МЕСТО ПЕЧАТИ</w:t>
            </w:r>
          </w:p>
        </w:tc>
        <w:tc>
          <w:tcPr>
            <w:tcW w:w="4568" w:type="dxa"/>
            <w:gridSpan w:val="2"/>
          </w:tcPr>
          <w:p w:rsidR="00C47354" w:rsidRPr="0053701A" w:rsidRDefault="00C47354" w:rsidP="00700E0C">
            <w:pPr>
              <w:rPr>
                <w:sz w:val="25"/>
                <w:szCs w:val="25"/>
              </w:rPr>
            </w:pPr>
          </w:p>
        </w:tc>
      </w:tr>
    </w:tbl>
    <w:p w:rsidR="00C47354" w:rsidRDefault="00C47354" w:rsidP="00C47354">
      <w:pPr>
        <w:pStyle w:val="aff1"/>
        <w:ind w:left="390"/>
        <w:rPr>
          <w:bCs/>
          <w:sz w:val="25"/>
          <w:szCs w:val="25"/>
        </w:rPr>
      </w:pPr>
    </w:p>
    <w:p w:rsidR="00C47354" w:rsidRPr="00FF57BD" w:rsidRDefault="00C47354" w:rsidP="00C47354">
      <w:pPr>
        <w:pStyle w:val="aff1"/>
        <w:ind w:left="390"/>
        <w:jc w:val="right"/>
        <w:rPr>
          <w:i/>
          <w:sz w:val="25"/>
          <w:szCs w:val="25"/>
        </w:rPr>
      </w:pPr>
      <w:proofErr w:type="spellStart"/>
      <w:r w:rsidRPr="00FF57BD">
        <w:rPr>
          <w:i/>
          <w:sz w:val="25"/>
          <w:szCs w:val="25"/>
        </w:rPr>
        <w:t>риложение</w:t>
      </w:r>
      <w:proofErr w:type="spellEnd"/>
      <w:r w:rsidRPr="00FF57BD">
        <w:rPr>
          <w:i/>
          <w:sz w:val="25"/>
          <w:szCs w:val="25"/>
        </w:rPr>
        <w:t xml:space="preserve"> 4</w:t>
      </w:r>
    </w:p>
    <w:p w:rsidR="00C47354" w:rsidRPr="00FF57BD" w:rsidRDefault="00C47354" w:rsidP="00A1083E">
      <w:pPr>
        <w:pStyle w:val="aff1"/>
        <w:ind w:left="3510"/>
        <w:contextualSpacing/>
        <w:rPr>
          <w:sz w:val="25"/>
          <w:szCs w:val="25"/>
        </w:rPr>
      </w:pPr>
      <w:r w:rsidRPr="00FF57BD">
        <w:rPr>
          <w:sz w:val="25"/>
          <w:szCs w:val="25"/>
        </w:rPr>
        <w:t>Удостоверение</w:t>
      </w:r>
    </w:p>
    <w:p w:rsidR="00C47354" w:rsidRPr="00FF57BD" w:rsidRDefault="00C47354" w:rsidP="00C47354">
      <w:pPr>
        <w:pStyle w:val="aff1"/>
        <w:ind w:left="390"/>
        <w:jc w:val="center"/>
        <w:rPr>
          <w:sz w:val="25"/>
          <w:szCs w:val="25"/>
        </w:rPr>
      </w:pPr>
      <w:r w:rsidRPr="00FF57BD">
        <w:rPr>
          <w:sz w:val="25"/>
          <w:szCs w:val="25"/>
        </w:rPr>
        <w:t>НА ПРИНУДИТЕЛЬНОЕ ИСПОЛНЕНИЕ РЕШЕНИЯ КТС</w:t>
      </w:r>
    </w:p>
    <w:p w:rsidR="00C47354" w:rsidRPr="00FF57BD" w:rsidRDefault="00C47354" w:rsidP="00C47354">
      <w:pPr>
        <w:pStyle w:val="aff1"/>
        <w:ind w:left="390"/>
        <w:rPr>
          <w:sz w:val="25"/>
          <w:szCs w:val="25"/>
        </w:rPr>
      </w:pPr>
      <w:r w:rsidRPr="00FF57BD">
        <w:rPr>
          <w:sz w:val="25"/>
          <w:szCs w:val="25"/>
        </w:rPr>
        <w:t>НА ОСНОВАНИИ РЕШЕНИЯ КОМИССИИ ПО ТРУДОВЫМ СПОРАМ</w:t>
      </w:r>
    </w:p>
    <w:tbl>
      <w:tblPr>
        <w:tblW w:w="0" w:type="auto"/>
        <w:tblLook w:val="01E0" w:firstRow="1" w:lastRow="1" w:firstColumn="1" w:lastColumn="1" w:noHBand="0" w:noVBand="0"/>
      </w:tblPr>
      <w:tblGrid>
        <w:gridCol w:w="479"/>
        <w:gridCol w:w="1138"/>
        <w:gridCol w:w="454"/>
        <w:gridCol w:w="3133"/>
        <w:gridCol w:w="4804"/>
      </w:tblGrid>
      <w:tr w:rsidR="00C47354" w:rsidRPr="0053701A" w:rsidTr="00700E0C">
        <w:tc>
          <w:tcPr>
            <w:tcW w:w="10008" w:type="dxa"/>
            <w:gridSpan w:val="5"/>
            <w:tcBorders>
              <w:bottom w:val="single" w:sz="4" w:space="0" w:color="auto"/>
            </w:tcBorders>
          </w:tcPr>
          <w:p w:rsidR="00C47354" w:rsidRPr="0053701A" w:rsidRDefault="00C47354" w:rsidP="00700E0C">
            <w:pPr>
              <w:jc w:val="center"/>
            </w:pPr>
            <w:r w:rsidRPr="0053701A">
              <w:rPr>
                <w:bCs/>
                <w:i/>
                <w:sz w:val="22"/>
                <w:szCs w:val="22"/>
                <w:u w:val="single"/>
              </w:rPr>
              <w:t xml:space="preserve">     </w:t>
            </w:r>
          </w:p>
        </w:tc>
      </w:tr>
      <w:tr w:rsidR="00C47354" w:rsidRPr="0053701A" w:rsidTr="00700E0C">
        <w:trPr>
          <w:trHeight w:val="167"/>
        </w:trPr>
        <w:tc>
          <w:tcPr>
            <w:tcW w:w="10008" w:type="dxa"/>
            <w:gridSpan w:val="5"/>
            <w:tcBorders>
              <w:top w:val="single" w:sz="4" w:space="0" w:color="auto"/>
            </w:tcBorders>
          </w:tcPr>
          <w:p w:rsidR="00C47354" w:rsidRPr="0053701A" w:rsidRDefault="00C47354" w:rsidP="00700E0C">
            <w:pPr>
              <w:jc w:val="center"/>
              <w:rPr>
                <w:vertAlign w:val="superscript"/>
              </w:rPr>
            </w:pPr>
            <w:r w:rsidRPr="0053701A">
              <w:rPr>
                <w:sz w:val="22"/>
                <w:szCs w:val="22"/>
                <w:vertAlign w:val="superscript"/>
              </w:rPr>
              <w:t>(наименование организации /подразделения/)</w:t>
            </w:r>
          </w:p>
        </w:tc>
      </w:tr>
      <w:tr w:rsidR="00C47354" w:rsidRPr="0053701A" w:rsidTr="00700E0C">
        <w:tc>
          <w:tcPr>
            <w:tcW w:w="5204" w:type="dxa"/>
            <w:gridSpan w:val="4"/>
          </w:tcPr>
          <w:p w:rsidR="00C47354" w:rsidRPr="0053701A" w:rsidRDefault="00C47354" w:rsidP="00700E0C">
            <w:pPr>
              <w:rPr>
                <w:sz w:val="25"/>
                <w:szCs w:val="25"/>
              </w:rPr>
            </w:pPr>
            <w:r w:rsidRPr="0053701A">
              <w:rPr>
                <w:sz w:val="25"/>
                <w:szCs w:val="25"/>
              </w:rPr>
              <w:t>от «___»___________________20__г.</w:t>
            </w:r>
          </w:p>
        </w:tc>
        <w:tc>
          <w:tcPr>
            <w:tcW w:w="4804" w:type="dxa"/>
          </w:tcPr>
          <w:p w:rsidR="00C47354" w:rsidRPr="0053701A" w:rsidRDefault="00C47354" w:rsidP="00700E0C"/>
        </w:tc>
      </w:tr>
      <w:tr w:rsidR="00C47354" w:rsidRPr="0053701A" w:rsidTr="00700E0C">
        <w:tc>
          <w:tcPr>
            <w:tcW w:w="1617" w:type="dxa"/>
            <w:gridSpan w:val="2"/>
          </w:tcPr>
          <w:p w:rsidR="00C47354" w:rsidRPr="0053701A" w:rsidRDefault="00C47354" w:rsidP="00700E0C">
            <w:pPr>
              <w:rPr>
                <w:sz w:val="25"/>
                <w:szCs w:val="25"/>
              </w:rPr>
            </w:pPr>
            <w:r w:rsidRPr="0053701A">
              <w:rPr>
                <w:sz w:val="25"/>
                <w:szCs w:val="25"/>
              </w:rPr>
              <w:t xml:space="preserve">гражданин </w:t>
            </w:r>
          </w:p>
        </w:tc>
        <w:tc>
          <w:tcPr>
            <w:tcW w:w="8391" w:type="dxa"/>
            <w:gridSpan w:val="3"/>
            <w:tcBorders>
              <w:bottom w:val="single" w:sz="4" w:space="0" w:color="auto"/>
            </w:tcBorders>
          </w:tcPr>
          <w:p w:rsidR="00C47354" w:rsidRPr="0053701A" w:rsidRDefault="00C47354" w:rsidP="00700E0C">
            <w:pPr>
              <w:rPr>
                <w:sz w:val="25"/>
                <w:szCs w:val="25"/>
              </w:rPr>
            </w:pPr>
          </w:p>
        </w:tc>
      </w:tr>
      <w:tr w:rsidR="00C47354" w:rsidRPr="0053701A" w:rsidTr="00700E0C">
        <w:tc>
          <w:tcPr>
            <w:tcW w:w="10008" w:type="dxa"/>
            <w:gridSpan w:val="5"/>
          </w:tcPr>
          <w:p w:rsidR="00C47354" w:rsidRPr="0053701A" w:rsidRDefault="00C47354" w:rsidP="00700E0C">
            <w:pPr>
              <w:jc w:val="center"/>
              <w:rPr>
                <w:sz w:val="25"/>
                <w:szCs w:val="25"/>
                <w:vertAlign w:val="superscript"/>
              </w:rPr>
            </w:pPr>
            <w:r>
              <w:rPr>
                <w:sz w:val="25"/>
                <w:szCs w:val="25"/>
                <w:vertAlign w:val="superscript"/>
              </w:rPr>
              <w:t xml:space="preserve">                             </w:t>
            </w:r>
            <w:r w:rsidRPr="0053701A">
              <w:rPr>
                <w:sz w:val="25"/>
                <w:szCs w:val="25"/>
                <w:vertAlign w:val="superscript"/>
              </w:rPr>
              <w:t>(фамилия, имя, отчество работника, спор которого рассмотрен комиссией, его место жительства, дата и место рождения)</w:t>
            </w:r>
          </w:p>
        </w:tc>
      </w:tr>
      <w:tr w:rsidR="00C47354" w:rsidRPr="0053701A" w:rsidTr="00700E0C">
        <w:tc>
          <w:tcPr>
            <w:tcW w:w="2071" w:type="dxa"/>
            <w:gridSpan w:val="3"/>
          </w:tcPr>
          <w:p w:rsidR="00C47354" w:rsidRPr="0053701A" w:rsidRDefault="00C47354" w:rsidP="00700E0C">
            <w:pPr>
              <w:rPr>
                <w:sz w:val="25"/>
                <w:szCs w:val="25"/>
              </w:rPr>
            </w:pPr>
            <w:r w:rsidRPr="0053701A">
              <w:rPr>
                <w:sz w:val="25"/>
                <w:szCs w:val="25"/>
              </w:rPr>
              <w:t xml:space="preserve">имеет право </w:t>
            </w:r>
            <w:proofErr w:type="gramStart"/>
            <w:r w:rsidRPr="0053701A">
              <w:rPr>
                <w:sz w:val="25"/>
                <w:szCs w:val="25"/>
              </w:rPr>
              <w:t>на</w:t>
            </w:r>
            <w:proofErr w:type="gramEnd"/>
          </w:p>
        </w:tc>
        <w:tc>
          <w:tcPr>
            <w:tcW w:w="7937" w:type="dxa"/>
            <w:gridSpan w:val="2"/>
          </w:tcPr>
          <w:p w:rsidR="00C47354" w:rsidRPr="0053701A" w:rsidRDefault="00C47354" w:rsidP="00700E0C">
            <w:pPr>
              <w:rPr>
                <w:sz w:val="25"/>
                <w:szCs w:val="25"/>
              </w:rPr>
            </w:pPr>
          </w:p>
        </w:tc>
      </w:tr>
      <w:tr w:rsidR="00C47354" w:rsidRPr="0053701A" w:rsidTr="00700E0C">
        <w:tc>
          <w:tcPr>
            <w:tcW w:w="10008" w:type="dxa"/>
            <w:gridSpan w:val="5"/>
          </w:tcPr>
          <w:p w:rsidR="00C47354" w:rsidRPr="0053701A" w:rsidRDefault="00C47354" w:rsidP="00700E0C">
            <w:pPr>
              <w:jc w:val="center"/>
              <w:rPr>
                <w:vertAlign w:val="superscript"/>
              </w:rPr>
            </w:pPr>
            <w:r w:rsidRPr="0053701A">
              <w:rPr>
                <w:sz w:val="22"/>
                <w:szCs w:val="22"/>
                <w:vertAlign w:val="superscript"/>
              </w:rPr>
              <w:t>(приводится формулировка решения комиссии)</w:t>
            </w:r>
          </w:p>
        </w:tc>
      </w:tr>
      <w:tr w:rsidR="00C47354" w:rsidRPr="0053701A" w:rsidTr="00700E0C">
        <w:tc>
          <w:tcPr>
            <w:tcW w:w="479" w:type="dxa"/>
          </w:tcPr>
          <w:p w:rsidR="00C47354" w:rsidRPr="0053701A" w:rsidRDefault="00C47354" w:rsidP="00700E0C">
            <w:pPr>
              <w:rPr>
                <w:sz w:val="25"/>
                <w:szCs w:val="25"/>
              </w:rPr>
            </w:pPr>
            <w:r w:rsidRPr="0053701A">
              <w:rPr>
                <w:sz w:val="25"/>
                <w:szCs w:val="25"/>
              </w:rPr>
              <w:t>от</w:t>
            </w:r>
          </w:p>
        </w:tc>
        <w:tc>
          <w:tcPr>
            <w:tcW w:w="9529" w:type="dxa"/>
            <w:gridSpan w:val="4"/>
            <w:tcBorders>
              <w:bottom w:val="single" w:sz="4" w:space="0" w:color="auto"/>
            </w:tcBorders>
          </w:tcPr>
          <w:p w:rsidR="00C47354" w:rsidRPr="0053701A" w:rsidRDefault="00C47354" w:rsidP="00700E0C"/>
        </w:tc>
      </w:tr>
      <w:tr w:rsidR="00C47354" w:rsidRPr="0053701A" w:rsidTr="00700E0C">
        <w:tc>
          <w:tcPr>
            <w:tcW w:w="10008" w:type="dxa"/>
            <w:gridSpan w:val="5"/>
          </w:tcPr>
          <w:p w:rsidR="00C47354" w:rsidRPr="0053701A" w:rsidRDefault="00C47354" w:rsidP="00700E0C">
            <w:pPr>
              <w:jc w:val="center"/>
              <w:rPr>
                <w:sz w:val="25"/>
                <w:szCs w:val="25"/>
                <w:vertAlign w:val="superscript"/>
              </w:rPr>
            </w:pPr>
            <w:r w:rsidRPr="0053701A">
              <w:rPr>
                <w:sz w:val="25"/>
                <w:szCs w:val="25"/>
                <w:vertAlign w:val="superscript"/>
              </w:rPr>
              <w:t>(наименование организации-должника, ее адрес)</w:t>
            </w:r>
          </w:p>
        </w:tc>
      </w:tr>
      <w:tr w:rsidR="00C47354" w:rsidRPr="0053701A" w:rsidTr="00700E0C">
        <w:tc>
          <w:tcPr>
            <w:tcW w:w="10008" w:type="dxa"/>
            <w:gridSpan w:val="5"/>
          </w:tcPr>
          <w:p w:rsidR="00C47354" w:rsidRPr="0053701A" w:rsidRDefault="00C47354" w:rsidP="00700E0C">
            <w:pPr>
              <w:rPr>
                <w:sz w:val="25"/>
                <w:szCs w:val="25"/>
              </w:rPr>
            </w:pPr>
            <w:r w:rsidRPr="0053701A">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C47354" w:rsidRPr="0053701A" w:rsidRDefault="00C47354" w:rsidP="00700E0C">
            <w:pPr>
              <w:rPr>
                <w:sz w:val="25"/>
                <w:szCs w:val="25"/>
              </w:rPr>
            </w:pPr>
          </w:p>
        </w:tc>
      </w:tr>
      <w:tr w:rsidR="00C47354" w:rsidRPr="0053701A" w:rsidTr="00700E0C">
        <w:trPr>
          <w:trHeight w:val="421"/>
        </w:trPr>
        <w:tc>
          <w:tcPr>
            <w:tcW w:w="5204" w:type="dxa"/>
            <w:gridSpan w:val="4"/>
          </w:tcPr>
          <w:p w:rsidR="00C47354" w:rsidRPr="0053701A" w:rsidRDefault="00C47354" w:rsidP="00700E0C">
            <w:pPr>
              <w:rPr>
                <w:sz w:val="25"/>
                <w:szCs w:val="25"/>
              </w:rPr>
            </w:pPr>
            <w:r w:rsidRPr="0053701A">
              <w:rPr>
                <w:sz w:val="25"/>
                <w:szCs w:val="25"/>
              </w:rPr>
              <w:t>Дата выдачи исполнительного документа</w:t>
            </w:r>
          </w:p>
        </w:tc>
        <w:tc>
          <w:tcPr>
            <w:tcW w:w="4804" w:type="dxa"/>
          </w:tcPr>
          <w:p w:rsidR="00C47354" w:rsidRPr="0053701A" w:rsidRDefault="00C47354" w:rsidP="00700E0C">
            <w:pPr>
              <w:rPr>
                <w:sz w:val="25"/>
                <w:szCs w:val="25"/>
              </w:rPr>
            </w:pPr>
            <w:r w:rsidRPr="0053701A">
              <w:rPr>
                <w:sz w:val="25"/>
                <w:szCs w:val="25"/>
              </w:rPr>
              <w:t>«_____» _____________20_ года</w:t>
            </w:r>
          </w:p>
        </w:tc>
      </w:tr>
    </w:tbl>
    <w:p w:rsidR="00C47354" w:rsidRPr="00A1083E" w:rsidRDefault="00C47354" w:rsidP="00A1083E">
      <w:pPr>
        <w:ind w:left="3120"/>
        <w:contextualSpacing/>
        <w:rPr>
          <w:sz w:val="25"/>
          <w:szCs w:val="25"/>
        </w:rPr>
      </w:pPr>
      <w:r w:rsidRPr="00A1083E">
        <w:rPr>
          <w:sz w:val="25"/>
          <w:szCs w:val="25"/>
        </w:rPr>
        <w:t>Председатель КТС __________________ (подпись)</w:t>
      </w:r>
    </w:p>
    <w:p w:rsidR="00C47354" w:rsidRPr="00FF57BD" w:rsidRDefault="00C47354" w:rsidP="00A1083E">
      <w:pPr>
        <w:pStyle w:val="aff1"/>
        <w:ind w:left="3510"/>
        <w:contextualSpacing/>
        <w:rPr>
          <w:sz w:val="25"/>
          <w:szCs w:val="25"/>
        </w:rPr>
      </w:pPr>
      <w:r w:rsidRPr="00FF57BD">
        <w:rPr>
          <w:sz w:val="25"/>
          <w:szCs w:val="25"/>
        </w:rPr>
        <w:t>МЕСТО ПЕЧАТИ</w:t>
      </w:r>
    </w:p>
    <w:tbl>
      <w:tblPr>
        <w:tblW w:w="0" w:type="auto"/>
        <w:tblLook w:val="01E0" w:firstRow="1" w:lastRow="1" w:firstColumn="1" w:lastColumn="1" w:noHBand="0" w:noVBand="0"/>
      </w:tblPr>
      <w:tblGrid>
        <w:gridCol w:w="9853"/>
      </w:tblGrid>
      <w:tr w:rsidR="00C47354" w:rsidRPr="0053701A" w:rsidTr="00700E0C">
        <w:tc>
          <w:tcPr>
            <w:tcW w:w="9853" w:type="dxa"/>
            <w:tcBorders>
              <w:bottom w:val="single" w:sz="4" w:space="0" w:color="auto"/>
            </w:tcBorders>
          </w:tcPr>
          <w:p w:rsidR="00C47354" w:rsidRPr="0053701A" w:rsidRDefault="00C47354" w:rsidP="00700E0C">
            <w:pPr>
              <w:rPr>
                <w:sz w:val="25"/>
                <w:szCs w:val="25"/>
              </w:rPr>
            </w:pPr>
          </w:p>
        </w:tc>
      </w:tr>
    </w:tbl>
    <w:p w:rsidR="00C47354" w:rsidRPr="00A1083E" w:rsidRDefault="00C47354" w:rsidP="00A1083E">
      <w:pPr>
        <w:contextualSpacing/>
        <w:rPr>
          <w:sz w:val="20"/>
          <w:szCs w:val="20"/>
          <w:vertAlign w:val="superscript"/>
        </w:rPr>
      </w:pPr>
      <w:r w:rsidRPr="00A1083E">
        <w:rPr>
          <w:sz w:val="20"/>
          <w:szCs w:val="20"/>
          <w:vertAlign w:val="superscript"/>
        </w:rPr>
        <w:t xml:space="preserve">                                                                                                (Отметка судебного исполнителя о приведении в исполнение решения КТС)</w:t>
      </w:r>
    </w:p>
    <w:p w:rsidR="00A57A6F" w:rsidRPr="002D30D4" w:rsidRDefault="00A57A6F" w:rsidP="00A1083E">
      <w:pPr>
        <w:tabs>
          <w:tab w:val="left" w:pos="6234"/>
        </w:tabs>
        <w:jc w:val="right"/>
      </w:pPr>
      <w:r w:rsidRPr="002D30D4">
        <w:lastRenderedPageBreak/>
        <w:t>Приложение 10</w:t>
      </w:r>
    </w:p>
    <w:tbl>
      <w:tblPr>
        <w:tblpPr w:leftFromText="180" w:rightFromText="180" w:vertAnchor="text" w:horzAnchor="margin" w:tblpY="149"/>
        <w:tblW w:w="10425" w:type="dxa"/>
        <w:tblLayout w:type="fixed"/>
        <w:tblLook w:val="00A0" w:firstRow="1" w:lastRow="0" w:firstColumn="1" w:lastColumn="0" w:noHBand="0" w:noVBand="0"/>
      </w:tblPr>
      <w:tblGrid>
        <w:gridCol w:w="2803"/>
        <w:gridCol w:w="3403"/>
        <w:gridCol w:w="4219"/>
      </w:tblGrid>
      <w:tr w:rsidR="00DA257A" w:rsidTr="00DA257A">
        <w:trPr>
          <w:trHeight w:val="4062"/>
        </w:trPr>
        <w:tc>
          <w:tcPr>
            <w:tcW w:w="2803" w:type="dxa"/>
          </w:tcPr>
          <w:p w:rsidR="00DA257A" w:rsidRDefault="00DA257A" w:rsidP="00DA257A">
            <w:pPr>
              <w:tabs>
                <w:tab w:val="num" w:pos="240"/>
              </w:tabs>
              <w:ind w:right="-1"/>
              <w:jc w:val="both"/>
              <w:rPr>
                <w:b/>
                <w:bCs/>
              </w:rPr>
            </w:pPr>
          </w:p>
          <w:p w:rsidR="00DA257A" w:rsidRDefault="00DA257A" w:rsidP="00DA257A">
            <w:pPr>
              <w:rPr>
                <w:b/>
              </w:rPr>
            </w:pPr>
            <w:r>
              <w:rPr>
                <w:b/>
              </w:rPr>
              <w:t>Мотивированное мнение выборного органа первичной профсоюзной организации</w:t>
            </w:r>
          </w:p>
          <w:p w:rsidR="00DA257A" w:rsidRDefault="00DA257A" w:rsidP="00DA257A">
            <w:pPr>
              <w:tabs>
                <w:tab w:val="num" w:pos="240"/>
              </w:tabs>
              <w:ind w:right="-1"/>
              <w:jc w:val="both"/>
              <w:rPr>
                <w:b/>
              </w:rPr>
            </w:pPr>
            <w:r>
              <w:rPr>
                <w:b/>
              </w:rPr>
              <w:t xml:space="preserve"> </w:t>
            </w:r>
          </w:p>
          <w:p w:rsidR="00DA257A" w:rsidRDefault="00DA257A" w:rsidP="00DA257A">
            <w:pPr>
              <w:tabs>
                <w:tab w:val="num" w:pos="240"/>
              </w:tabs>
              <w:ind w:right="-1"/>
              <w:jc w:val="both"/>
              <w:rPr>
                <w:b/>
              </w:rPr>
            </w:pPr>
            <w:proofErr w:type="spellStart"/>
            <w:r>
              <w:rPr>
                <w:b/>
              </w:rPr>
              <w:t>Г.Р.Раянова</w:t>
            </w:r>
            <w:proofErr w:type="spellEnd"/>
            <w:r>
              <w:rPr>
                <w:b/>
              </w:rPr>
              <w:t>__________</w:t>
            </w:r>
          </w:p>
          <w:p w:rsidR="00DA257A" w:rsidRDefault="00DA257A" w:rsidP="00DA257A">
            <w:pPr>
              <w:tabs>
                <w:tab w:val="num" w:pos="240"/>
              </w:tabs>
              <w:ind w:right="-1"/>
              <w:jc w:val="both"/>
              <w:rPr>
                <w:b/>
              </w:rPr>
            </w:pPr>
            <w:r>
              <w:rPr>
                <w:b/>
              </w:rPr>
              <w:t>«____»_________2024</w:t>
            </w:r>
          </w:p>
          <w:p w:rsidR="00DA257A" w:rsidRDefault="00DA257A" w:rsidP="00DA257A">
            <w:pPr>
              <w:tabs>
                <w:tab w:val="num" w:pos="240"/>
              </w:tabs>
              <w:spacing w:line="480" w:lineRule="auto"/>
              <w:ind w:right="-1"/>
              <w:jc w:val="both"/>
              <w:rPr>
                <w:b/>
              </w:rPr>
            </w:pPr>
          </w:p>
          <w:p w:rsidR="00DA257A" w:rsidRDefault="00DA257A" w:rsidP="00DA257A">
            <w:pPr>
              <w:tabs>
                <w:tab w:val="num" w:pos="240"/>
              </w:tabs>
              <w:ind w:right="-1"/>
              <w:jc w:val="both"/>
              <w:rPr>
                <w:b/>
              </w:rPr>
            </w:pPr>
            <w:r>
              <w:rPr>
                <w:b/>
              </w:rPr>
              <w:t xml:space="preserve">Протокол заседания профкома №___ </w:t>
            </w:r>
          </w:p>
          <w:p w:rsidR="00DA257A" w:rsidRDefault="00DA257A" w:rsidP="00DA257A">
            <w:pPr>
              <w:tabs>
                <w:tab w:val="num" w:pos="240"/>
              </w:tabs>
              <w:ind w:right="-1"/>
              <w:jc w:val="both"/>
              <w:rPr>
                <w:b/>
              </w:rPr>
            </w:pPr>
            <w:r>
              <w:rPr>
                <w:b/>
              </w:rPr>
              <w:t>от «____»_______2024</w:t>
            </w:r>
          </w:p>
        </w:tc>
        <w:tc>
          <w:tcPr>
            <w:tcW w:w="3403" w:type="dxa"/>
            <w:hideMark/>
          </w:tcPr>
          <w:tbl>
            <w:tblPr>
              <w:tblW w:w="10425" w:type="dxa"/>
              <w:tblLayout w:type="fixed"/>
              <w:tblLook w:val="00A0" w:firstRow="1" w:lastRow="0" w:firstColumn="1" w:lastColumn="0" w:noHBand="0" w:noVBand="0"/>
            </w:tblPr>
            <w:tblGrid>
              <w:gridCol w:w="10425"/>
            </w:tblGrid>
            <w:tr w:rsidR="00DA257A" w:rsidTr="00DA257A">
              <w:trPr>
                <w:trHeight w:val="353"/>
              </w:trPr>
              <w:tc>
                <w:tcPr>
                  <w:tcW w:w="4248" w:type="dxa"/>
                </w:tcPr>
                <w:p w:rsidR="00DA257A" w:rsidRDefault="00DA257A" w:rsidP="0071659F">
                  <w:pPr>
                    <w:framePr w:hSpace="180" w:wrap="around" w:vAnchor="text" w:hAnchor="margin" w:y="149"/>
                    <w:tabs>
                      <w:tab w:val="num" w:pos="240"/>
                    </w:tabs>
                    <w:ind w:right="-1"/>
                    <w:jc w:val="both"/>
                    <w:rPr>
                      <w:b/>
                      <w:bCs/>
                    </w:rPr>
                  </w:pPr>
                </w:p>
                <w:p w:rsidR="00DA257A" w:rsidRDefault="00DA257A" w:rsidP="0071659F">
                  <w:pPr>
                    <w:framePr w:hSpace="180" w:wrap="around" w:vAnchor="text" w:hAnchor="margin" w:y="149"/>
                    <w:tabs>
                      <w:tab w:val="num" w:pos="240"/>
                    </w:tabs>
                    <w:ind w:right="-1"/>
                    <w:jc w:val="both"/>
                    <w:rPr>
                      <w:b/>
                      <w:bCs/>
                    </w:rPr>
                  </w:pPr>
                  <w:r>
                    <w:rPr>
                      <w:b/>
                      <w:bCs/>
                    </w:rPr>
                    <w:t xml:space="preserve">Рассмотрено на собрании </w:t>
                  </w:r>
                </w:p>
                <w:p w:rsidR="00DA257A" w:rsidRDefault="00DA257A" w:rsidP="0071659F">
                  <w:pPr>
                    <w:framePr w:hSpace="180" w:wrap="around" w:vAnchor="text" w:hAnchor="margin" w:y="149"/>
                    <w:tabs>
                      <w:tab w:val="num" w:pos="240"/>
                    </w:tabs>
                    <w:ind w:right="-1"/>
                    <w:jc w:val="both"/>
                    <w:rPr>
                      <w:b/>
                      <w:bCs/>
                    </w:rPr>
                  </w:pPr>
                  <w:r>
                    <w:rPr>
                      <w:b/>
                      <w:bCs/>
                    </w:rPr>
                    <w:t xml:space="preserve">трудового </w:t>
                  </w:r>
                </w:p>
                <w:p w:rsidR="00DA257A" w:rsidRDefault="00DA257A" w:rsidP="0071659F">
                  <w:pPr>
                    <w:framePr w:hSpace="180" w:wrap="around" w:vAnchor="text" w:hAnchor="margin" w:y="149"/>
                    <w:tabs>
                      <w:tab w:val="num" w:pos="240"/>
                    </w:tabs>
                    <w:ind w:right="-1"/>
                    <w:jc w:val="both"/>
                    <w:rPr>
                      <w:b/>
                      <w:bCs/>
                    </w:rPr>
                  </w:pPr>
                  <w:r>
                    <w:rPr>
                      <w:b/>
                      <w:bCs/>
                    </w:rPr>
                    <w:t xml:space="preserve">коллектива </w:t>
                  </w:r>
                </w:p>
              </w:tc>
            </w:tr>
            <w:tr w:rsidR="00DA257A" w:rsidTr="00DA257A">
              <w:trPr>
                <w:trHeight w:val="353"/>
              </w:trPr>
              <w:tc>
                <w:tcPr>
                  <w:tcW w:w="4248" w:type="dxa"/>
                  <w:hideMark/>
                </w:tcPr>
                <w:p w:rsidR="00DA257A" w:rsidRDefault="00DA257A" w:rsidP="0071659F">
                  <w:pPr>
                    <w:framePr w:hSpace="180" w:wrap="around" w:vAnchor="text" w:hAnchor="margin" w:y="149"/>
                    <w:tabs>
                      <w:tab w:val="num" w:pos="240"/>
                    </w:tabs>
                    <w:ind w:right="-1"/>
                    <w:jc w:val="both"/>
                    <w:rPr>
                      <w:b/>
                    </w:rPr>
                  </w:pPr>
                  <w:r>
                    <w:rPr>
                      <w:b/>
                    </w:rPr>
                    <w:t>МАДОУ № 357</w:t>
                  </w:r>
                </w:p>
              </w:tc>
            </w:tr>
            <w:tr w:rsidR="00DA257A" w:rsidTr="00DA257A">
              <w:trPr>
                <w:trHeight w:val="353"/>
              </w:trPr>
              <w:tc>
                <w:tcPr>
                  <w:tcW w:w="4248" w:type="dxa"/>
                  <w:hideMark/>
                </w:tcPr>
                <w:p w:rsidR="00DA257A" w:rsidRDefault="00DA257A" w:rsidP="0071659F">
                  <w:pPr>
                    <w:framePr w:hSpace="180" w:wrap="around" w:vAnchor="text" w:hAnchor="margin" w:y="149"/>
                    <w:tabs>
                      <w:tab w:val="num" w:pos="240"/>
                    </w:tabs>
                    <w:ind w:right="-1"/>
                    <w:jc w:val="both"/>
                    <w:rPr>
                      <w:b/>
                    </w:rPr>
                  </w:pPr>
                  <w:r>
                    <w:rPr>
                      <w:b/>
                    </w:rPr>
                    <w:t>Протокол №__от ______2024</w:t>
                  </w:r>
                </w:p>
                <w:p w:rsidR="00DA257A" w:rsidRPr="002A1B97" w:rsidRDefault="00DA257A" w:rsidP="0071659F">
                  <w:pPr>
                    <w:framePr w:hSpace="180" w:wrap="around" w:vAnchor="text" w:hAnchor="margin" w:y="149"/>
                    <w:tabs>
                      <w:tab w:val="num" w:pos="240"/>
                    </w:tabs>
                    <w:ind w:right="-1"/>
                    <w:jc w:val="both"/>
                    <w:rPr>
                      <w:b/>
                    </w:rPr>
                  </w:pPr>
                </w:p>
              </w:tc>
            </w:tr>
          </w:tbl>
          <w:p w:rsidR="00DA257A" w:rsidRDefault="00DA257A" w:rsidP="00DA257A">
            <w:pPr>
              <w:tabs>
                <w:tab w:val="num" w:pos="240"/>
              </w:tabs>
              <w:ind w:left="1135" w:right="-1"/>
              <w:jc w:val="both"/>
              <w:rPr>
                <w:b/>
                <w:bCs/>
              </w:rPr>
            </w:pPr>
          </w:p>
        </w:tc>
        <w:tc>
          <w:tcPr>
            <w:tcW w:w="4219" w:type="dxa"/>
          </w:tcPr>
          <w:p w:rsidR="00DA257A" w:rsidRDefault="00DA257A" w:rsidP="00DA257A">
            <w:pPr>
              <w:tabs>
                <w:tab w:val="num" w:pos="240"/>
              </w:tabs>
              <w:ind w:left="1135" w:right="-1"/>
              <w:jc w:val="both"/>
              <w:rPr>
                <w:b/>
                <w:bCs/>
              </w:rPr>
            </w:pPr>
          </w:p>
          <w:p w:rsidR="00DA257A" w:rsidRDefault="00DA257A" w:rsidP="00DA257A">
            <w:pPr>
              <w:tabs>
                <w:tab w:val="num" w:pos="240"/>
              </w:tabs>
              <w:ind w:left="1135" w:right="-1"/>
              <w:jc w:val="both"/>
              <w:rPr>
                <w:b/>
              </w:rPr>
            </w:pPr>
            <w:r>
              <w:rPr>
                <w:b/>
                <w:bCs/>
              </w:rPr>
              <w:t>«УТВЕРЖДЕНО»</w:t>
            </w:r>
          </w:p>
          <w:p w:rsidR="00DA257A" w:rsidRDefault="00DA257A" w:rsidP="00DA257A">
            <w:pPr>
              <w:tabs>
                <w:tab w:val="num" w:pos="240"/>
              </w:tabs>
              <w:ind w:right="-1"/>
              <w:jc w:val="both"/>
              <w:rPr>
                <w:b/>
              </w:rPr>
            </w:pPr>
          </w:p>
          <w:p w:rsidR="00DA257A" w:rsidRDefault="00DA257A" w:rsidP="00DA257A">
            <w:pPr>
              <w:tabs>
                <w:tab w:val="num" w:pos="240"/>
              </w:tabs>
              <w:ind w:right="-1"/>
              <w:jc w:val="both"/>
              <w:rPr>
                <w:b/>
              </w:rPr>
            </w:pPr>
            <w:r>
              <w:rPr>
                <w:b/>
              </w:rPr>
              <w:t xml:space="preserve"> Заведующий МАДОУ № 357</w:t>
            </w:r>
          </w:p>
          <w:p w:rsidR="00DA257A" w:rsidRDefault="00DA257A" w:rsidP="00DA257A">
            <w:pPr>
              <w:tabs>
                <w:tab w:val="num" w:pos="240"/>
              </w:tabs>
              <w:ind w:right="-1"/>
              <w:jc w:val="both"/>
              <w:rPr>
                <w:b/>
              </w:rPr>
            </w:pPr>
            <w:r>
              <w:rPr>
                <w:b/>
              </w:rPr>
              <w:t xml:space="preserve">  </w:t>
            </w:r>
          </w:p>
          <w:p w:rsidR="00DA257A" w:rsidRDefault="00DA257A" w:rsidP="00DA257A">
            <w:pPr>
              <w:tabs>
                <w:tab w:val="num" w:pos="240"/>
              </w:tabs>
              <w:ind w:right="-1"/>
              <w:jc w:val="both"/>
              <w:rPr>
                <w:b/>
              </w:rPr>
            </w:pPr>
            <w:r>
              <w:rPr>
                <w:b/>
              </w:rPr>
              <w:t xml:space="preserve"> </w:t>
            </w:r>
            <w:proofErr w:type="spellStart"/>
            <w:r>
              <w:rPr>
                <w:b/>
              </w:rPr>
              <w:t>Р.Р.Новикова</w:t>
            </w:r>
            <w:proofErr w:type="spellEnd"/>
            <w:r>
              <w:rPr>
                <w:b/>
              </w:rPr>
              <w:t>_____________</w:t>
            </w:r>
          </w:p>
          <w:p w:rsidR="00DA257A" w:rsidRDefault="00DA257A" w:rsidP="00DA257A">
            <w:pPr>
              <w:tabs>
                <w:tab w:val="num" w:pos="240"/>
              </w:tabs>
              <w:ind w:right="-1"/>
              <w:jc w:val="both"/>
              <w:rPr>
                <w:b/>
              </w:rPr>
            </w:pPr>
            <w:r>
              <w:rPr>
                <w:b/>
              </w:rPr>
              <w:t xml:space="preserve">  </w:t>
            </w:r>
          </w:p>
          <w:p w:rsidR="00DA257A" w:rsidRDefault="00DA257A" w:rsidP="00DA257A">
            <w:pPr>
              <w:tabs>
                <w:tab w:val="num" w:pos="240"/>
              </w:tabs>
              <w:ind w:right="-1"/>
              <w:jc w:val="both"/>
              <w:rPr>
                <w:b/>
              </w:rPr>
            </w:pPr>
            <w:r>
              <w:rPr>
                <w:b/>
              </w:rPr>
              <w:t xml:space="preserve"> Приказ №_____</w:t>
            </w:r>
          </w:p>
          <w:p w:rsidR="00DA257A" w:rsidRDefault="00DA257A" w:rsidP="00DA257A">
            <w:pPr>
              <w:tabs>
                <w:tab w:val="num" w:pos="240"/>
              </w:tabs>
              <w:ind w:right="-1"/>
              <w:jc w:val="both"/>
              <w:rPr>
                <w:b/>
              </w:rPr>
            </w:pPr>
            <w:r>
              <w:rPr>
                <w:b/>
              </w:rPr>
              <w:t xml:space="preserve">от «___»_________2024   </w:t>
            </w:r>
          </w:p>
          <w:p w:rsidR="00DA257A" w:rsidRDefault="00DA257A" w:rsidP="00DA257A">
            <w:pPr>
              <w:tabs>
                <w:tab w:val="num" w:pos="240"/>
              </w:tabs>
              <w:ind w:right="-1"/>
              <w:jc w:val="both"/>
              <w:rPr>
                <w:b/>
              </w:rPr>
            </w:pPr>
          </w:p>
          <w:p w:rsidR="00DA257A" w:rsidRDefault="00DA257A" w:rsidP="00DA257A">
            <w:pPr>
              <w:tabs>
                <w:tab w:val="num" w:pos="240"/>
              </w:tabs>
              <w:ind w:right="-1"/>
              <w:jc w:val="both"/>
              <w:rPr>
                <w:b/>
                <w:bCs/>
              </w:rPr>
            </w:pPr>
          </w:p>
        </w:tc>
      </w:tr>
    </w:tbl>
    <w:p w:rsidR="00DA257A" w:rsidRPr="00654189" w:rsidRDefault="00DA257A" w:rsidP="00A57A6F">
      <w:pPr>
        <w:widowControl w:val="0"/>
        <w:jc w:val="center"/>
        <w:outlineLvl w:val="1"/>
        <w:rPr>
          <w:b/>
          <w:bCs/>
          <w:sz w:val="28"/>
          <w:szCs w:val="28"/>
        </w:rPr>
      </w:pPr>
    </w:p>
    <w:p w:rsidR="00A57A6F" w:rsidRPr="00654189" w:rsidRDefault="00A57A6F" w:rsidP="00A57A6F">
      <w:pPr>
        <w:widowControl w:val="0"/>
        <w:jc w:val="center"/>
        <w:outlineLvl w:val="1"/>
        <w:rPr>
          <w:b/>
          <w:bCs/>
          <w:sz w:val="28"/>
          <w:szCs w:val="28"/>
        </w:rPr>
      </w:pPr>
      <w:r w:rsidRPr="00654189">
        <w:rPr>
          <w:b/>
          <w:bCs/>
          <w:sz w:val="28"/>
          <w:szCs w:val="28"/>
        </w:rPr>
        <w:t xml:space="preserve">ПРИМЕРНОЕ ПОЛОЖЕНИЕ </w:t>
      </w:r>
    </w:p>
    <w:p w:rsidR="00A57A6F" w:rsidRPr="00654189" w:rsidRDefault="00A57A6F" w:rsidP="00A57A6F">
      <w:pPr>
        <w:widowControl w:val="0"/>
        <w:jc w:val="center"/>
        <w:outlineLvl w:val="1"/>
        <w:rPr>
          <w:b/>
          <w:bCs/>
          <w:sz w:val="28"/>
          <w:szCs w:val="28"/>
        </w:rPr>
      </w:pPr>
      <w:r w:rsidRPr="00654189">
        <w:rPr>
          <w:b/>
          <w:bCs/>
          <w:sz w:val="28"/>
          <w:szCs w:val="28"/>
        </w:rPr>
        <w:t xml:space="preserve">о комиссии по урегулированию споров между участниками </w:t>
      </w:r>
    </w:p>
    <w:p w:rsidR="00A57A6F" w:rsidRPr="00654189" w:rsidRDefault="00A57A6F" w:rsidP="00A57A6F">
      <w:pPr>
        <w:widowControl w:val="0"/>
        <w:jc w:val="center"/>
        <w:outlineLvl w:val="1"/>
        <w:rPr>
          <w:b/>
          <w:bCs/>
          <w:sz w:val="28"/>
          <w:szCs w:val="28"/>
        </w:rPr>
      </w:pPr>
      <w:r w:rsidRPr="00654189">
        <w:rPr>
          <w:b/>
          <w:bCs/>
          <w:sz w:val="28"/>
          <w:szCs w:val="28"/>
        </w:rPr>
        <w:t>образовательных отношений</w:t>
      </w:r>
    </w:p>
    <w:p w:rsidR="00A57A6F" w:rsidRPr="00654189" w:rsidRDefault="00A57A6F" w:rsidP="00A57A6F">
      <w:pPr>
        <w:widowControl w:val="0"/>
        <w:jc w:val="center"/>
        <w:outlineLvl w:val="1"/>
        <w:rPr>
          <w:b/>
          <w:bCs/>
          <w:sz w:val="28"/>
          <w:szCs w:val="28"/>
        </w:rPr>
      </w:pPr>
    </w:p>
    <w:p w:rsidR="00A57A6F" w:rsidRPr="00654189" w:rsidRDefault="00A57A6F" w:rsidP="00417464">
      <w:pPr>
        <w:widowControl w:val="0"/>
        <w:numPr>
          <w:ilvl w:val="0"/>
          <w:numId w:val="52"/>
        </w:numPr>
        <w:tabs>
          <w:tab w:val="left" w:pos="3806"/>
        </w:tabs>
        <w:ind w:left="3500"/>
        <w:outlineLvl w:val="1"/>
        <w:rPr>
          <w:b/>
          <w:bCs/>
          <w:sz w:val="28"/>
          <w:szCs w:val="28"/>
        </w:rPr>
      </w:pPr>
      <w:bookmarkStart w:id="11" w:name="bookmark2"/>
      <w:r w:rsidRPr="00654189">
        <w:rPr>
          <w:b/>
          <w:bCs/>
          <w:sz w:val="28"/>
          <w:szCs w:val="28"/>
        </w:rPr>
        <w:t>ОБЩИЕ ПОЛОЖЕНИЯ</w:t>
      </w:r>
      <w:bookmarkEnd w:id="11"/>
    </w:p>
    <w:p w:rsidR="00A57A6F" w:rsidRPr="00654189" w:rsidRDefault="00A57A6F" w:rsidP="00A57A6F">
      <w:pPr>
        <w:widowControl w:val="0"/>
        <w:tabs>
          <w:tab w:val="left" w:pos="3806"/>
        </w:tabs>
        <w:ind w:left="3500"/>
        <w:outlineLvl w:val="1"/>
        <w:rPr>
          <w:b/>
          <w:bCs/>
          <w:sz w:val="28"/>
          <w:szCs w:val="28"/>
        </w:rPr>
      </w:pPr>
    </w:p>
    <w:p w:rsidR="00A57A6F" w:rsidRPr="00D71163" w:rsidRDefault="00A57A6F" w:rsidP="00A1083E">
      <w:pPr>
        <w:widowControl w:val="0"/>
        <w:tabs>
          <w:tab w:val="left" w:pos="1031"/>
        </w:tabs>
        <w:ind w:firstLine="567"/>
        <w:jc w:val="both"/>
      </w:pPr>
      <w:r w:rsidRPr="00D71163">
        <w:t>1. Настоящее примерное положение (далее — Положение) разработано в соответствии с Федеральным законом от 29 декабря 2012 года</w:t>
      </w:r>
      <w:r>
        <w:t xml:space="preserve"> </w:t>
      </w:r>
      <w:r w:rsidRPr="00D71163">
        <w:t>№ 273-ФЗ «Об образовании в Российской Федерации» (далее - Федеральный закон № 273).</w:t>
      </w:r>
    </w:p>
    <w:p w:rsidR="00A57A6F" w:rsidRPr="00D71163" w:rsidRDefault="00A57A6F" w:rsidP="00A57A6F">
      <w:pPr>
        <w:widowControl w:val="0"/>
        <w:tabs>
          <w:tab w:val="left" w:pos="1031"/>
        </w:tabs>
        <w:jc w:val="both"/>
      </w:pPr>
    </w:p>
    <w:p w:rsidR="00A57A6F" w:rsidRPr="00D71163" w:rsidRDefault="00A57A6F" w:rsidP="00FB0342">
      <w:pPr>
        <w:widowControl w:val="0"/>
        <w:numPr>
          <w:ilvl w:val="0"/>
          <w:numId w:val="52"/>
        </w:numPr>
        <w:tabs>
          <w:tab w:val="left" w:pos="1086"/>
        </w:tabs>
        <w:ind w:firstLine="567"/>
        <w:jc w:val="both"/>
      </w:pPr>
      <w:r w:rsidRPr="00D71163">
        <w:t>Комиссия по урегулированию споров между участниками образовательных отношений в</w:t>
      </w:r>
      <w:r w:rsidR="00FB0342">
        <w:t xml:space="preserve"> МАДОУ «Детский сад №357» (</w:t>
      </w:r>
      <w:r w:rsidRPr="00D71163">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A57A6F" w:rsidRPr="00D71163" w:rsidRDefault="00A57A6F" w:rsidP="00A57A6F">
      <w:pPr>
        <w:widowControl w:val="0"/>
        <w:ind w:firstLine="708"/>
        <w:jc w:val="both"/>
      </w:pPr>
      <w:proofErr w:type="gramStart"/>
      <w:r w:rsidRPr="00D71163">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A57A6F" w:rsidRPr="00D71163" w:rsidRDefault="00A57A6F" w:rsidP="00A57A6F">
      <w:pPr>
        <w:widowControl w:val="0"/>
        <w:ind w:firstLine="708"/>
        <w:jc w:val="both"/>
      </w:pPr>
      <w:r w:rsidRPr="00D71163">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A57A6F" w:rsidRPr="00D71163" w:rsidRDefault="00A57A6F" w:rsidP="00417464">
      <w:pPr>
        <w:widowControl w:val="0"/>
        <w:numPr>
          <w:ilvl w:val="0"/>
          <w:numId w:val="52"/>
        </w:numPr>
        <w:tabs>
          <w:tab w:val="left" w:pos="1038"/>
        </w:tabs>
        <w:ind w:firstLine="740"/>
        <w:jc w:val="both"/>
      </w:pPr>
      <w:r w:rsidRPr="00D71163">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A57A6F" w:rsidRPr="00D71163" w:rsidRDefault="00FB0342" w:rsidP="00A57A6F">
      <w:pPr>
        <w:ind w:firstLine="708"/>
        <w:jc w:val="both"/>
        <w:rPr>
          <w:rFonts w:eastAsia="Calibri"/>
        </w:rPr>
      </w:pPr>
      <w:r>
        <w:rPr>
          <w:rFonts w:eastAsia="Calibri"/>
        </w:rPr>
        <w:t>4</w:t>
      </w:r>
      <w:r w:rsidR="00A57A6F" w:rsidRPr="00D71163">
        <w:rPr>
          <w:rFonts w:eastAsia="Calibri"/>
        </w:rPr>
        <w:t>.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57A6F" w:rsidRPr="00D71163" w:rsidRDefault="00A57A6F" w:rsidP="00A57A6F">
      <w:pPr>
        <w:ind w:firstLine="708"/>
        <w:jc w:val="both"/>
        <w:rPr>
          <w:rFonts w:eastAsia="Calibri"/>
        </w:rPr>
      </w:pPr>
    </w:p>
    <w:p w:rsidR="00A57A6F" w:rsidRPr="00D71163" w:rsidRDefault="00A57A6F" w:rsidP="00A57A6F">
      <w:pPr>
        <w:widowControl w:val="0"/>
        <w:tabs>
          <w:tab w:val="left" w:pos="2584"/>
        </w:tabs>
        <w:jc w:val="center"/>
        <w:outlineLvl w:val="1"/>
        <w:rPr>
          <w:b/>
          <w:bCs/>
        </w:rPr>
      </w:pPr>
      <w:bookmarkStart w:id="12" w:name="bookmark3"/>
      <w:r w:rsidRPr="00D71163">
        <w:rPr>
          <w:b/>
          <w:bCs/>
        </w:rPr>
        <w:t>2. Порядок создания и работы Комиссии</w:t>
      </w:r>
      <w:bookmarkEnd w:id="12"/>
    </w:p>
    <w:p w:rsidR="00A57A6F" w:rsidRPr="00D71163" w:rsidRDefault="00A57A6F" w:rsidP="00A57A6F">
      <w:pPr>
        <w:widowControl w:val="0"/>
        <w:tabs>
          <w:tab w:val="left" w:pos="2584"/>
        </w:tabs>
        <w:jc w:val="center"/>
        <w:outlineLvl w:val="1"/>
        <w:rPr>
          <w:b/>
          <w:bCs/>
        </w:rPr>
      </w:pPr>
    </w:p>
    <w:p w:rsidR="00A57A6F" w:rsidRPr="00D71163" w:rsidRDefault="00A57A6F" w:rsidP="00A57A6F">
      <w:pPr>
        <w:widowControl w:val="0"/>
        <w:tabs>
          <w:tab w:val="left" w:pos="1033"/>
        </w:tabs>
        <w:jc w:val="both"/>
      </w:pPr>
      <w:r w:rsidRPr="00D71163">
        <w:t xml:space="preserve">            7. Комиссия создаётся приказом руководителя организации из равного числа представителей </w:t>
      </w:r>
      <w:r w:rsidRPr="00D71163">
        <w:lastRenderedPageBreak/>
        <w:t>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A57A6F" w:rsidRPr="00D71163" w:rsidRDefault="00A57A6F" w:rsidP="00A1083E">
      <w:pPr>
        <w:widowControl w:val="0"/>
        <w:tabs>
          <w:tab w:val="left" w:pos="0"/>
        </w:tabs>
        <w:ind w:firstLine="567"/>
        <w:jc w:val="both"/>
      </w:pPr>
      <w:r w:rsidRPr="00D71163">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A57A6F" w:rsidRPr="00D71163" w:rsidRDefault="00A57A6F" w:rsidP="00417464">
      <w:pPr>
        <w:widowControl w:val="0"/>
        <w:numPr>
          <w:ilvl w:val="0"/>
          <w:numId w:val="53"/>
        </w:numPr>
        <w:tabs>
          <w:tab w:val="left" w:pos="1058"/>
          <w:tab w:val="left" w:leader="underscore" w:pos="6534"/>
        </w:tabs>
        <w:jc w:val="both"/>
        <w:rPr>
          <w:i/>
          <w:iCs/>
        </w:rPr>
      </w:pPr>
      <w:r w:rsidRPr="00D71163">
        <w:rPr>
          <w:bCs/>
          <w:color w:val="000000"/>
          <w:shd w:val="clear" w:color="auto" w:fill="FFFFFF"/>
          <w:lang w:bidi="ru-RU"/>
        </w:rPr>
        <w:t>Срок</w:t>
      </w:r>
      <w:r w:rsidRPr="00D71163">
        <w:rPr>
          <w:b/>
          <w:bCs/>
          <w:color w:val="000000"/>
          <w:shd w:val="clear" w:color="auto" w:fill="FFFFFF"/>
          <w:lang w:bidi="ru-RU"/>
        </w:rPr>
        <w:t xml:space="preserve"> ПОЛНОМОЧИЙ </w:t>
      </w:r>
      <w:r w:rsidRPr="00D71163">
        <w:rPr>
          <w:color w:val="000000"/>
          <w:shd w:val="clear" w:color="auto" w:fill="FFFFFF"/>
          <w:lang w:bidi="ru-RU"/>
        </w:rPr>
        <w:t>Комиссии —</w:t>
      </w:r>
      <w:r w:rsidRPr="00D71163">
        <w:rPr>
          <w:color w:val="000000"/>
          <w:shd w:val="clear" w:color="auto" w:fill="FFFFFF"/>
          <w:lang w:bidi="ru-RU"/>
        </w:rPr>
        <w:tab/>
      </w:r>
      <w:r w:rsidRPr="00D71163">
        <w:rPr>
          <w:i/>
          <w:iCs/>
        </w:rPr>
        <w:t>(устанавливается сторонами).</w:t>
      </w:r>
    </w:p>
    <w:p w:rsidR="00A57A6F" w:rsidRPr="00D71163" w:rsidRDefault="00A57A6F" w:rsidP="00A1083E">
      <w:pPr>
        <w:widowControl w:val="0"/>
        <w:tabs>
          <w:tab w:val="left" w:pos="1221"/>
        </w:tabs>
        <w:ind w:firstLine="567"/>
        <w:jc w:val="both"/>
      </w:pPr>
      <w:r w:rsidRPr="00D71163">
        <w:t>10. Досрочное прекращение полномочий члена Комиссии предусмотрено в следующих случаях:</w:t>
      </w:r>
    </w:p>
    <w:p w:rsidR="00A57A6F" w:rsidRPr="00D71163" w:rsidRDefault="00A57A6F" w:rsidP="00417464">
      <w:pPr>
        <w:widowControl w:val="0"/>
        <w:numPr>
          <w:ilvl w:val="0"/>
          <w:numId w:val="54"/>
        </w:numPr>
        <w:tabs>
          <w:tab w:val="left" w:pos="1115"/>
        </w:tabs>
        <w:ind w:firstLine="760"/>
        <w:jc w:val="both"/>
      </w:pPr>
      <w:r w:rsidRPr="00D71163">
        <w:t>на основании личного заявления члена Комиссии об исключении из её состава;</w:t>
      </w:r>
    </w:p>
    <w:p w:rsidR="00A57A6F" w:rsidRPr="00D71163" w:rsidRDefault="00A57A6F" w:rsidP="00417464">
      <w:pPr>
        <w:widowControl w:val="0"/>
        <w:numPr>
          <w:ilvl w:val="0"/>
          <w:numId w:val="54"/>
        </w:numPr>
        <w:tabs>
          <w:tab w:val="left" w:pos="1115"/>
        </w:tabs>
        <w:ind w:firstLine="760"/>
        <w:jc w:val="both"/>
      </w:pPr>
      <w:r w:rsidRPr="00D71163">
        <w:t>по требованию не менее 2/3 членов Комиссии, выраженному в письменной форме;</w:t>
      </w:r>
    </w:p>
    <w:p w:rsidR="00A57A6F" w:rsidRPr="00D71163" w:rsidRDefault="00A57A6F" w:rsidP="00417464">
      <w:pPr>
        <w:widowControl w:val="0"/>
        <w:numPr>
          <w:ilvl w:val="0"/>
          <w:numId w:val="54"/>
        </w:numPr>
        <w:tabs>
          <w:tab w:val="left" w:pos="1130"/>
        </w:tabs>
        <w:ind w:firstLine="760"/>
        <w:jc w:val="both"/>
      </w:pPr>
      <w:r w:rsidRPr="00D71163">
        <w:t>в случае прекращения членом Комиссии образовательных или трудовых отношений с организацией.</w:t>
      </w:r>
    </w:p>
    <w:p w:rsidR="00A57A6F" w:rsidRPr="00D71163" w:rsidRDefault="00A57A6F" w:rsidP="00A57A6F">
      <w:pPr>
        <w:widowControl w:val="0"/>
        <w:tabs>
          <w:tab w:val="left" w:pos="1231"/>
        </w:tabs>
        <w:jc w:val="both"/>
      </w:pPr>
      <w:r w:rsidRPr="00D71163">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57A6F" w:rsidRPr="00D71163" w:rsidRDefault="00A57A6F" w:rsidP="00A57A6F">
      <w:pPr>
        <w:widowControl w:val="0"/>
        <w:tabs>
          <w:tab w:val="left" w:pos="1226"/>
        </w:tabs>
        <w:jc w:val="both"/>
      </w:pPr>
      <w:r w:rsidRPr="00D71163">
        <w:t xml:space="preserve">          12. Члены Комиссии осуществляют свою деятельность на безвозмездной основе.</w:t>
      </w:r>
    </w:p>
    <w:p w:rsidR="00A57A6F" w:rsidRPr="00D71163" w:rsidRDefault="00A1083E" w:rsidP="00A1083E">
      <w:pPr>
        <w:widowControl w:val="0"/>
        <w:tabs>
          <w:tab w:val="left" w:pos="1226"/>
        </w:tabs>
        <w:ind w:firstLine="567"/>
        <w:jc w:val="both"/>
      </w:pPr>
      <w:r>
        <w:t xml:space="preserve">  </w:t>
      </w:r>
      <w:r w:rsidR="00A57A6F" w:rsidRPr="00D71163">
        <w:t>13. Комиссия избирает из своего состава председателя, заместителя председателя и секретаря.</w:t>
      </w:r>
    </w:p>
    <w:p w:rsidR="00A57A6F" w:rsidRPr="00D71163" w:rsidRDefault="00A57A6F" w:rsidP="00A57A6F">
      <w:pPr>
        <w:widowControl w:val="0"/>
        <w:tabs>
          <w:tab w:val="left" w:pos="1231"/>
        </w:tabs>
        <w:jc w:val="both"/>
      </w:pPr>
      <w:r w:rsidRPr="00D71163">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57A6F" w:rsidRPr="00D71163" w:rsidRDefault="00A57A6F" w:rsidP="00A57A6F">
      <w:pPr>
        <w:widowControl w:val="0"/>
        <w:tabs>
          <w:tab w:val="left" w:pos="1226"/>
        </w:tabs>
        <w:jc w:val="both"/>
        <w:rPr>
          <w:spacing w:val="-4"/>
        </w:rPr>
      </w:pPr>
      <w:r w:rsidRPr="00D71163">
        <w:t xml:space="preserve">        </w:t>
      </w:r>
      <w:r w:rsidR="00A1083E">
        <w:t xml:space="preserve">  </w:t>
      </w:r>
      <w:r w:rsidRPr="00D71163">
        <w:rPr>
          <w:spacing w:val="-4"/>
        </w:rPr>
        <w:t>15. Председатель Комиссии осуществляет следующие функции и полномочия:</w:t>
      </w:r>
    </w:p>
    <w:p w:rsidR="00A57A6F" w:rsidRPr="00D71163" w:rsidRDefault="00A57A6F" w:rsidP="00A57A6F">
      <w:pPr>
        <w:widowControl w:val="0"/>
        <w:tabs>
          <w:tab w:val="left" w:pos="1146"/>
        </w:tabs>
        <w:jc w:val="both"/>
        <w:rPr>
          <w:spacing w:val="-4"/>
        </w:rPr>
      </w:pPr>
      <w:r w:rsidRPr="00D71163">
        <w:rPr>
          <w:spacing w:val="-4"/>
        </w:rPr>
        <w:t xml:space="preserve">        1) распределение обязанностей между членами Комиссии;</w:t>
      </w:r>
    </w:p>
    <w:p w:rsidR="00A57A6F" w:rsidRPr="00D71163" w:rsidRDefault="00A57A6F" w:rsidP="00417464">
      <w:pPr>
        <w:widowControl w:val="0"/>
        <w:numPr>
          <w:ilvl w:val="0"/>
          <w:numId w:val="55"/>
        </w:numPr>
        <w:tabs>
          <w:tab w:val="left" w:pos="1175"/>
        </w:tabs>
        <w:jc w:val="both"/>
        <w:rPr>
          <w:spacing w:val="-4"/>
        </w:rPr>
      </w:pPr>
      <w:r w:rsidRPr="00D71163">
        <w:rPr>
          <w:spacing w:val="-4"/>
        </w:rPr>
        <w:t>утверждение повестки заседаний Комиссии;</w:t>
      </w:r>
    </w:p>
    <w:p w:rsidR="00A57A6F" w:rsidRPr="00D71163" w:rsidRDefault="00A57A6F" w:rsidP="00417464">
      <w:pPr>
        <w:widowControl w:val="0"/>
        <w:numPr>
          <w:ilvl w:val="0"/>
          <w:numId w:val="55"/>
        </w:numPr>
        <w:tabs>
          <w:tab w:val="left" w:pos="1179"/>
        </w:tabs>
        <w:jc w:val="both"/>
        <w:rPr>
          <w:spacing w:val="-4"/>
        </w:rPr>
      </w:pPr>
      <w:r w:rsidRPr="00D71163">
        <w:rPr>
          <w:spacing w:val="-4"/>
        </w:rPr>
        <w:t>созыв заседаний Комиссии;</w:t>
      </w:r>
    </w:p>
    <w:p w:rsidR="00A57A6F" w:rsidRPr="00D71163" w:rsidRDefault="00A57A6F" w:rsidP="00417464">
      <w:pPr>
        <w:widowControl w:val="0"/>
        <w:numPr>
          <w:ilvl w:val="0"/>
          <w:numId w:val="55"/>
        </w:numPr>
        <w:tabs>
          <w:tab w:val="left" w:pos="1179"/>
        </w:tabs>
        <w:jc w:val="both"/>
        <w:rPr>
          <w:spacing w:val="-4"/>
        </w:rPr>
      </w:pPr>
      <w:r w:rsidRPr="00D71163">
        <w:rPr>
          <w:spacing w:val="-4"/>
        </w:rPr>
        <w:t>председательство на заседаниях Комиссии;</w:t>
      </w:r>
    </w:p>
    <w:p w:rsidR="00A57A6F" w:rsidRPr="00D71163" w:rsidRDefault="00A57A6F" w:rsidP="00417464">
      <w:pPr>
        <w:widowControl w:val="0"/>
        <w:numPr>
          <w:ilvl w:val="0"/>
          <w:numId w:val="55"/>
        </w:numPr>
        <w:tabs>
          <w:tab w:val="left" w:pos="1179"/>
        </w:tabs>
        <w:jc w:val="both"/>
        <w:rPr>
          <w:spacing w:val="-4"/>
        </w:rPr>
      </w:pPr>
      <w:r w:rsidRPr="00D71163">
        <w:rPr>
          <w:spacing w:val="-4"/>
        </w:rPr>
        <w:t>подписание протоколов заседаний и иных исходящих документов Комиссии;</w:t>
      </w:r>
    </w:p>
    <w:p w:rsidR="00A57A6F" w:rsidRPr="00D71163" w:rsidRDefault="00A57A6F" w:rsidP="00417464">
      <w:pPr>
        <w:widowControl w:val="0"/>
        <w:numPr>
          <w:ilvl w:val="0"/>
          <w:numId w:val="55"/>
        </w:numPr>
        <w:tabs>
          <w:tab w:val="left" w:pos="1179"/>
        </w:tabs>
        <w:jc w:val="both"/>
      </w:pPr>
      <w:r w:rsidRPr="00D71163">
        <w:rPr>
          <w:spacing w:val="-4"/>
        </w:rPr>
        <w:t xml:space="preserve">общий </w:t>
      </w:r>
      <w:proofErr w:type="gramStart"/>
      <w:r w:rsidRPr="00D71163">
        <w:rPr>
          <w:spacing w:val="-4"/>
        </w:rPr>
        <w:t>контроль</w:t>
      </w:r>
      <w:r w:rsidRPr="00D71163">
        <w:t xml:space="preserve"> за</w:t>
      </w:r>
      <w:proofErr w:type="gramEnd"/>
      <w:r w:rsidRPr="00D71163">
        <w:t xml:space="preserve"> исполнением решений, принятых Комиссией.</w:t>
      </w:r>
    </w:p>
    <w:p w:rsidR="00A57A6F" w:rsidRPr="00D71163" w:rsidRDefault="00A57A6F" w:rsidP="00A1083E">
      <w:pPr>
        <w:widowControl w:val="0"/>
        <w:tabs>
          <w:tab w:val="left" w:pos="1221"/>
        </w:tabs>
        <w:ind w:firstLine="567"/>
        <w:jc w:val="both"/>
      </w:pPr>
      <w:r w:rsidRPr="00D71163">
        <w:t>16. Заместитель председателя Комиссии назначается решением председателя Комиссии из числа её членов.</w:t>
      </w:r>
    </w:p>
    <w:p w:rsidR="00A57A6F" w:rsidRPr="00D71163" w:rsidRDefault="00A57A6F" w:rsidP="00A1083E">
      <w:pPr>
        <w:widowControl w:val="0"/>
        <w:tabs>
          <w:tab w:val="left" w:pos="1222"/>
        </w:tabs>
        <w:ind w:firstLine="567"/>
        <w:jc w:val="both"/>
      </w:pPr>
      <w:r w:rsidRPr="00D71163">
        <w:t>17. Заместитель председателя Комиссии осуществляет следующие функции и полномочия:</w:t>
      </w:r>
    </w:p>
    <w:p w:rsidR="00A57A6F" w:rsidRPr="00D71163" w:rsidRDefault="00A57A6F" w:rsidP="00417464">
      <w:pPr>
        <w:widowControl w:val="0"/>
        <w:numPr>
          <w:ilvl w:val="0"/>
          <w:numId w:val="56"/>
        </w:numPr>
        <w:tabs>
          <w:tab w:val="left" w:pos="1152"/>
        </w:tabs>
        <w:ind w:firstLine="760"/>
        <w:jc w:val="both"/>
      </w:pPr>
      <w:r w:rsidRPr="00D71163">
        <w:t>координация работы членов Комиссии;</w:t>
      </w:r>
    </w:p>
    <w:p w:rsidR="00A57A6F" w:rsidRPr="00D71163" w:rsidRDefault="00A57A6F" w:rsidP="00417464">
      <w:pPr>
        <w:widowControl w:val="0"/>
        <w:numPr>
          <w:ilvl w:val="0"/>
          <w:numId w:val="56"/>
        </w:numPr>
        <w:tabs>
          <w:tab w:val="left" w:pos="1176"/>
        </w:tabs>
        <w:ind w:firstLine="760"/>
        <w:jc w:val="both"/>
      </w:pPr>
      <w:r w:rsidRPr="00D71163">
        <w:t>подготовка документов, вносимых на рассмотрение Комиссии;</w:t>
      </w:r>
    </w:p>
    <w:p w:rsidR="00A57A6F" w:rsidRPr="00D71163" w:rsidRDefault="00A57A6F" w:rsidP="00417464">
      <w:pPr>
        <w:widowControl w:val="0"/>
        <w:numPr>
          <w:ilvl w:val="0"/>
          <w:numId w:val="56"/>
        </w:numPr>
        <w:ind w:firstLine="760"/>
        <w:jc w:val="both"/>
      </w:pPr>
      <w:r w:rsidRPr="00D71163">
        <w:t>выполнение обязанностей председателя Комиссии в случае его отсутствия.</w:t>
      </w:r>
    </w:p>
    <w:p w:rsidR="00A57A6F" w:rsidRPr="00D71163" w:rsidRDefault="00A57A6F" w:rsidP="00A1083E">
      <w:pPr>
        <w:widowControl w:val="0"/>
        <w:tabs>
          <w:tab w:val="left" w:pos="1227"/>
        </w:tabs>
        <w:ind w:firstLine="709"/>
        <w:jc w:val="both"/>
      </w:pPr>
      <w:r w:rsidRPr="00D71163">
        <w:t>18. Секретарь Комиссии назначается решением председателя Комиссии из числа её членов.</w:t>
      </w:r>
    </w:p>
    <w:p w:rsidR="00A57A6F" w:rsidRPr="00D71163" w:rsidRDefault="00A57A6F" w:rsidP="00417464">
      <w:pPr>
        <w:widowControl w:val="0"/>
        <w:numPr>
          <w:ilvl w:val="0"/>
          <w:numId w:val="57"/>
        </w:numPr>
        <w:tabs>
          <w:tab w:val="left" w:pos="1258"/>
        </w:tabs>
        <w:jc w:val="both"/>
      </w:pPr>
      <w:r w:rsidRPr="00D71163">
        <w:t>Секретарь Комиссии осуществляет следующие функции:</w:t>
      </w:r>
    </w:p>
    <w:p w:rsidR="00A57A6F" w:rsidRPr="00D71163" w:rsidRDefault="00A57A6F" w:rsidP="00417464">
      <w:pPr>
        <w:widowControl w:val="0"/>
        <w:numPr>
          <w:ilvl w:val="0"/>
          <w:numId w:val="58"/>
        </w:numPr>
        <w:tabs>
          <w:tab w:val="left" w:pos="1147"/>
        </w:tabs>
        <w:ind w:firstLine="760"/>
        <w:jc w:val="both"/>
      </w:pPr>
      <w:r w:rsidRPr="00D71163">
        <w:t>регистрация заявлений, поступивших в Комиссию;</w:t>
      </w:r>
    </w:p>
    <w:p w:rsidR="00A57A6F" w:rsidRPr="00D71163" w:rsidRDefault="00A57A6F" w:rsidP="00417464">
      <w:pPr>
        <w:widowControl w:val="0"/>
        <w:numPr>
          <w:ilvl w:val="0"/>
          <w:numId w:val="58"/>
        </w:numPr>
        <w:tabs>
          <w:tab w:val="left" w:pos="1131"/>
        </w:tabs>
        <w:ind w:firstLine="760"/>
        <w:jc w:val="both"/>
      </w:pPr>
      <w:r w:rsidRPr="00D71163">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57A6F" w:rsidRPr="00D71163" w:rsidRDefault="00A57A6F" w:rsidP="00417464">
      <w:pPr>
        <w:widowControl w:val="0"/>
        <w:numPr>
          <w:ilvl w:val="0"/>
          <w:numId w:val="58"/>
        </w:numPr>
        <w:tabs>
          <w:tab w:val="left" w:pos="1176"/>
        </w:tabs>
        <w:ind w:firstLine="760"/>
        <w:jc w:val="both"/>
      </w:pPr>
      <w:r w:rsidRPr="00D71163">
        <w:t>ведение и оформление протоколов заседаний Комиссии;</w:t>
      </w:r>
    </w:p>
    <w:p w:rsidR="00A57A6F" w:rsidRPr="00D71163" w:rsidRDefault="00A57A6F" w:rsidP="00417464">
      <w:pPr>
        <w:widowControl w:val="0"/>
        <w:numPr>
          <w:ilvl w:val="0"/>
          <w:numId w:val="58"/>
        </w:numPr>
        <w:ind w:firstLine="760"/>
        <w:jc w:val="both"/>
      </w:pPr>
      <w:r w:rsidRPr="00D71163">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A57A6F" w:rsidRPr="00D71163" w:rsidRDefault="00A57A6F" w:rsidP="00417464">
      <w:pPr>
        <w:widowControl w:val="0"/>
        <w:numPr>
          <w:ilvl w:val="0"/>
          <w:numId w:val="58"/>
        </w:numPr>
        <w:tabs>
          <w:tab w:val="left" w:pos="1126"/>
        </w:tabs>
        <w:ind w:firstLine="760"/>
        <w:jc w:val="both"/>
      </w:pPr>
      <w:r w:rsidRPr="00D71163">
        <w:t>обеспечение текущего хранения документов и материалов Комиссии, а также обеспечение их сохранности.</w:t>
      </w:r>
    </w:p>
    <w:p w:rsidR="00A57A6F" w:rsidRPr="00D71163" w:rsidRDefault="00A57A6F" w:rsidP="00417464">
      <w:pPr>
        <w:widowControl w:val="0"/>
        <w:numPr>
          <w:ilvl w:val="0"/>
          <w:numId w:val="57"/>
        </w:numPr>
        <w:tabs>
          <w:tab w:val="left" w:pos="1282"/>
        </w:tabs>
        <w:jc w:val="both"/>
      </w:pPr>
      <w:r w:rsidRPr="00D71163">
        <w:t>Члены Комиссии имеют право:</w:t>
      </w:r>
    </w:p>
    <w:p w:rsidR="00A57A6F" w:rsidRPr="00D71163" w:rsidRDefault="00A57A6F" w:rsidP="00417464">
      <w:pPr>
        <w:widowControl w:val="0"/>
        <w:numPr>
          <w:ilvl w:val="0"/>
          <w:numId w:val="59"/>
        </w:numPr>
        <w:tabs>
          <w:tab w:val="left" w:pos="1147"/>
        </w:tabs>
        <w:ind w:firstLine="760"/>
        <w:jc w:val="both"/>
      </w:pPr>
      <w:r w:rsidRPr="00D71163">
        <w:t>участвовать в подготовке заседаний Комиссии;</w:t>
      </w:r>
    </w:p>
    <w:p w:rsidR="00A57A6F" w:rsidRPr="00D71163" w:rsidRDefault="00A57A6F" w:rsidP="00417464">
      <w:pPr>
        <w:widowControl w:val="0"/>
        <w:numPr>
          <w:ilvl w:val="0"/>
          <w:numId w:val="59"/>
        </w:numPr>
        <w:tabs>
          <w:tab w:val="left" w:pos="1122"/>
        </w:tabs>
        <w:ind w:firstLine="760"/>
        <w:jc w:val="both"/>
      </w:pPr>
      <w:r w:rsidRPr="00D71163">
        <w:t>обращаться к председателю Комиссии по вопросам, относящимся к компетенции Комиссии;</w:t>
      </w:r>
    </w:p>
    <w:p w:rsidR="00A57A6F" w:rsidRPr="00D71163" w:rsidRDefault="00A57A6F" w:rsidP="00417464">
      <w:pPr>
        <w:widowControl w:val="0"/>
        <w:numPr>
          <w:ilvl w:val="0"/>
          <w:numId w:val="59"/>
        </w:numPr>
        <w:tabs>
          <w:tab w:val="left" w:pos="1117"/>
        </w:tabs>
        <w:ind w:firstLine="760"/>
        <w:jc w:val="both"/>
      </w:pPr>
      <w:r w:rsidRPr="00D71163">
        <w:t>запрашивать у руководителя организации информацию по вопросам, относящимся к компетенции Комиссии;</w:t>
      </w:r>
    </w:p>
    <w:p w:rsidR="00A57A6F" w:rsidRPr="00D71163" w:rsidRDefault="00A57A6F" w:rsidP="00417464">
      <w:pPr>
        <w:widowControl w:val="0"/>
        <w:numPr>
          <w:ilvl w:val="0"/>
          <w:numId w:val="59"/>
        </w:numPr>
        <w:tabs>
          <w:tab w:val="left" w:pos="1126"/>
        </w:tabs>
        <w:ind w:firstLine="760"/>
        <w:jc w:val="both"/>
      </w:pPr>
      <w:r w:rsidRPr="00D71163">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57A6F" w:rsidRPr="00D71163" w:rsidRDefault="00A57A6F" w:rsidP="00417464">
      <w:pPr>
        <w:widowControl w:val="0"/>
        <w:numPr>
          <w:ilvl w:val="0"/>
          <w:numId w:val="59"/>
        </w:numPr>
        <w:tabs>
          <w:tab w:val="left" w:pos="1110"/>
        </w:tabs>
        <w:ind w:firstLine="740"/>
        <w:jc w:val="both"/>
      </w:pPr>
      <w:r w:rsidRPr="00D71163">
        <w:t xml:space="preserve">выражать в случае несогласия с решением, принятым на заседании Комиссии, особое </w:t>
      </w:r>
      <w:r w:rsidRPr="00D71163">
        <w:lastRenderedPageBreak/>
        <w:t>мнение в письменной форме, которое подлежит обязательному приобщению к протоколу заседания Комиссии;</w:t>
      </w:r>
    </w:p>
    <w:p w:rsidR="00A57A6F" w:rsidRPr="00D71163" w:rsidRDefault="00A57A6F" w:rsidP="00417464">
      <w:pPr>
        <w:widowControl w:val="0"/>
        <w:numPr>
          <w:ilvl w:val="0"/>
          <w:numId w:val="59"/>
        </w:numPr>
        <w:tabs>
          <w:tab w:val="left" w:pos="1115"/>
        </w:tabs>
        <w:ind w:firstLine="740"/>
        <w:jc w:val="both"/>
      </w:pPr>
      <w:r w:rsidRPr="00D71163">
        <w:t>вносить предложения по совершенствованию организации работы Комиссии.</w:t>
      </w:r>
    </w:p>
    <w:p w:rsidR="00A57A6F" w:rsidRPr="00D71163" w:rsidRDefault="00A57A6F" w:rsidP="00417464">
      <w:pPr>
        <w:widowControl w:val="0"/>
        <w:numPr>
          <w:ilvl w:val="0"/>
          <w:numId w:val="57"/>
        </w:numPr>
        <w:tabs>
          <w:tab w:val="left" w:pos="1250"/>
        </w:tabs>
        <w:jc w:val="both"/>
      </w:pPr>
      <w:r w:rsidRPr="00D71163">
        <w:t>Члены Комиссии обязаны:</w:t>
      </w:r>
    </w:p>
    <w:p w:rsidR="00A57A6F" w:rsidRPr="00D71163" w:rsidRDefault="00A57A6F" w:rsidP="00417464">
      <w:pPr>
        <w:widowControl w:val="0"/>
        <w:numPr>
          <w:ilvl w:val="0"/>
          <w:numId w:val="60"/>
        </w:numPr>
        <w:tabs>
          <w:tab w:val="left" w:pos="1121"/>
        </w:tabs>
        <w:ind w:firstLine="740"/>
        <w:jc w:val="both"/>
      </w:pPr>
      <w:r w:rsidRPr="00D71163">
        <w:t>участвовать в заседаниях Комиссии;</w:t>
      </w:r>
    </w:p>
    <w:p w:rsidR="00A57A6F" w:rsidRPr="00D71163" w:rsidRDefault="00A57A6F" w:rsidP="00417464">
      <w:pPr>
        <w:widowControl w:val="0"/>
        <w:numPr>
          <w:ilvl w:val="0"/>
          <w:numId w:val="60"/>
        </w:numPr>
        <w:tabs>
          <w:tab w:val="left" w:pos="1110"/>
        </w:tabs>
        <w:ind w:firstLine="740"/>
        <w:jc w:val="both"/>
      </w:pPr>
      <w:r w:rsidRPr="00D71163">
        <w:t>выполнять функции, возложенные на них в соответствии с настоящим Положением;</w:t>
      </w:r>
    </w:p>
    <w:p w:rsidR="00A57A6F" w:rsidRPr="00D71163" w:rsidRDefault="00A57A6F" w:rsidP="00417464">
      <w:pPr>
        <w:widowControl w:val="0"/>
        <w:numPr>
          <w:ilvl w:val="0"/>
          <w:numId w:val="60"/>
        </w:numPr>
        <w:tabs>
          <w:tab w:val="left" w:pos="1105"/>
        </w:tabs>
        <w:ind w:firstLine="740"/>
        <w:jc w:val="both"/>
      </w:pPr>
      <w:r w:rsidRPr="00D71163">
        <w:t>соблюдать требования законодательства при реализации своих функций;</w:t>
      </w:r>
    </w:p>
    <w:p w:rsidR="00A57A6F" w:rsidRDefault="00A57A6F" w:rsidP="00417464">
      <w:pPr>
        <w:widowControl w:val="0"/>
        <w:numPr>
          <w:ilvl w:val="0"/>
          <w:numId w:val="60"/>
        </w:numPr>
        <w:tabs>
          <w:tab w:val="left" w:pos="1110"/>
        </w:tabs>
        <w:ind w:firstLine="740"/>
        <w:jc w:val="both"/>
      </w:pPr>
      <w:r w:rsidRPr="00D71163">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57A6F" w:rsidRPr="00D71163" w:rsidRDefault="00A57A6F" w:rsidP="002A4349">
      <w:pPr>
        <w:widowControl w:val="0"/>
        <w:tabs>
          <w:tab w:val="left" w:pos="1225"/>
        </w:tabs>
        <w:ind w:firstLine="567"/>
        <w:jc w:val="both"/>
      </w:pPr>
      <w:r w:rsidRPr="00D71163">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A57A6F" w:rsidRPr="00D71163" w:rsidRDefault="00A57A6F" w:rsidP="00A57A6F">
      <w:pPr>
        <w:widowControl w:val="0"/>
        <w:tabs>
          <w:tab w:val="left" w:pos="2948"/>
        </w:tabs>
        <w:jc w:val="both"/>
        <w:outlineLvl w:val="1"/>
        <w:rPr>
          <w:b/>
          <w:bCs/>
        </w:rPr>
      </w:pPr>
      <w:bookmarkStart w:id="13" w:name="bookmark4"/>
    </w:p>
    <w:p w:rsidR="00A57A6F" w:rsidRDefault="00A57A6F" w:rsidP="00417464">
      <w:pPr>
        <w:widowControl w:val="0"/>
        <w:numPr>
          <w:ilvl w:val="0"/>
          <w:numId w:val="61"/>
        </w:numPr>
        <w:tabs>
          <w:tab w:val="left" w:pos="2948"/>
        </w:tabs>
        <w:jc w:val="center"/>
        <w:outlineLvl w:val="1"/>
        <w:rPr>
          <w:b/>
          <w:bCs/>
        </w:rPr>
      </w:pPr>
      <w:r w:rsidRPr="00D71163">
        <w:rPr>
          <w:b/>
          <w:bCs/>
        </w:rPr>
        <w:t>Функции и полномочия Комиссии</w:t>
      </w:r>
      <w:bookmarkEnd w:id="13"/>
    </w:p>
    <w:p w:rsidR="00A1083E" w:rsidRPr="00D71163" w:rsidRDefault="00A1083E" w:rsidP="00A1083E">
      <w:pPr>
        <w:widowControl w:val="0"/>
        <w:tabs>
          <w:tab w:val="left" w:pos="2948"/>
        </w:tabs>
        <w:ind w:left="720"/>
        <w:outlineLvl w:val="1"/>
        <w:rPr>
          <w:b/>
          <w:bCs/>
        </w:rPr>
      </w:pPr>
    </w:p>
    <w:p w:rsidR="00A57A6F" w:rsidRPr="00D71163" w:rsidRDefault="00A57A6F" w:rsidP="002A4349">
      <w:pPr>
        <w:pStyle w:val="aff1"/>
        <w:widowControl w:val="0"/>
        <w:numPr>
          <w:ilvl w:val="1"/>
          <w:numId w:val="32"/>
        </w:numPr>
        <w:tabs>
          <w:tab w:val="left" w:pos="0"/>
        </w:tabs>
        <w:ind w:left="0" w:firstLine="567"/>
        <w:jc w:val="both"/>
      </w:pPr>
      <w:r w:rsidRPr="00D71163">
        <w:t>При поступлении заявления от любого участника образовательных отношений Комиссия осуществляет следующие функции:</w:t>
      </w:r>
    </w:p>
    <w:p w:rsidR="00A57A6F" w:rsidRPr="00D71163" w:rsidRDefault="00A57A6F" w:rsidP="00417464">
      <w:pPr>
        <w:widowControl w:val="0"/>
        <w:numPr>
          <w:ilvl w:val="0"/>
          <w:numId w:val="62"/>
        </w:numPr>
        <w:tabs>
          <w:tab w:val="left" w:pos="1105"/>
        </w:tabs>
        <w:ind w:firstLine="740"/>
        <w:jc w:val="both"/>
      </w:pPr>
      <w:r w:rsidRPr="00D71163">
        <w:t>рассмотрение жалоб на нарушение участником образовательных отношений:</w:t>
      </w:r>
    </w:p>
    <w:p w:rsidR="00A57A6F" w:rsidRPr="00D71163" w:rsidRDefault="00A57A6F" w:rsidP="00A57A6F">
      <w:pPr>
        <w:widowControl w:val="0"/>
        <w:ind w:firstLine="740"/>
        <w:jc w:val="both"/>
      </w:pPr>
      <w:r w:rsidRPr="00D71163">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D71163">
        <w:t>к</w:t>
      </w:r>
      <w:proofErr w:type="gramEnd"/>
      <w:r w:rsidRPr="00D71163">
        <w:t xml:space="preserve"> обучающимся;</w:t>
      </w:r>
    </w:p>
    <w:p w:rsidR="00A57A6F" w:rsidRPr="00D71163" w:rsidRDefault="00A57A6F" w:rsidP="00A57A6F">
      <w:pPr>
        <w:widowControl w:val="0"/>
        <w:tabs>
          <w:tab w:val="left" w:pos="1110"/>
        </w:tabs>
        <w:ind w:firstLine="740"/>
        <w:jc w:val="both"/>
      </w:pPr>
      <w:r w:rsidRPr="00D71163">
        <w:t>б)</w:t>
      </w:r>
      <w:r w:rsidRPr="00D71163">
        <w:tab/>
        <w:t>образовательных программ организации, в том числе рабочих программ учебных предметов, курсов;</w:t>
      </w:r>
    </w:p>
    <w:p w:rsidR="00A57A6F" w:rsidRPr="00D71163" w:rsidRDefault="00A57A6F" w:rsidP="00A57A6F">
      <w:pPr>
        <w:widowControl w:val="0"/>
        <w:tabs>
          <w:tab w:val="left" w:pos="1105"/>
        </w:tabs>
        <w:ind w:firstLine="740"/>
        <w:jc w:val="both"/>
      </w:pPr>
      <w:r w:rsidRPr="00D71163">
        <w:t>в)</w:t>
      </w:r>
      <w:r w:rsidRPr="00D71163">
        <w:tab/>
        <w:t>иных локальных нормативных актов по вопросам реализации права на образование, в том числе установления форм, периодичности и порядка</w:t>
      </w:r>
    </w:p>
    <w:p w:rsidR="00A57A6F" w:rsidRPr="00D71163" w:rsidRDefault="00A57A6F" w:rsidP="00A57A6F">
      <w:pPr>
        <w:widowControl w:val="0"/>
        <w:jc w:val="both"/>
      </w:pPr>
      <w:r w:rsidRPr="00D71163">
        <w:t xml:space="preserve">проведения текущего контроля успеваемости и промежуточной аттестации </w:t>
      </w:r>
      <w:proofErr w:type="gramStart"/>
      <w:r w:rsidRPr="00D71163">
        <w:t>обучающихся</w:t>
      </w:r>
      <w:proofErr w:type="gramEnd"/>
      <w:r w:rsidRPr="00D71163">
        <w:t>;</w:t>
      </w:r>
    </w:p>
    <w:p w:rsidR="00A57A6F" w:rsidRPr="00D71163" w:rsidRDefault="00A57A6F" w:rsidP="00417464">
      <w:pPr>
        <w:widowControl w:val="0"/>
        <w:numPr>
          <w:ilvl w:val="0"/>
          <w:numId w:val="62"/>
        </w:numPr>
        <w:tabs>
          <w:tab w:val="left" w:pos="1057"/>
        </w:tabs>
        <w:ind w:firstLine="740"/>
        <w:jc w:val="both"/>
      </w:pPr>
      <w:r w:rsidRPr="00D71163">
        <w:t>установление наличия или отсутствия конфликта интересов педагогического работника*;</w:t>
      </w:r>
    </w:p>
    <w:p w:rsidR="00A57A6F" w:rsidRPr="00D71163" w:rsidRDefault="00A57A6F" w:rsidP="00417464">
      <w:pPr>
        <w:widowControl w:val="0"/>
        <w:numPr>
          <w:ilvl w:val="0"/>
          <w:numId w:val="62"/>
        </w:numPr>
        <w:tabs>
          <w:tab w:val="left" w:pos="1062"/>
        </w:tabs>
        <w:ind w:firstLine="740"/>
        <w:jc w:val="both"/>
      </w:pPr>
      <w:r w:rsidRPr="00D71163">
        <w:t>справедливое и объективное расследование нарушения норм профессиональной этики педагогическими работниками;</w:t>
      </w:r>
    </w:p>
    <w:p w:rsidR="00A57A6F" w:rsidRPr="00D71163" w:rsidRDefault="00A57A6F" w:rsidP="00417464">
      <w:pPr>
        <w:widowControl w:val="0"/>
        <w:numPr>
          <w:ilvl w:val="0"/>
          <w:numId w:val="62"/>
        </w:numPr>
        <w:tabs>
          <w:tab w:val="left" w:pos="1066"/>
        </w:tabs>
        <w:ind w:firstLine="740"/>
        <w:jc w:val="both"/>
      </w:pPr>
      <w:r w:rsidRPr="00D71163">
        <w:t xml:space="preserve">рассмотрение обжалования решений о применении к </w:t>
      </w:r>
      <w:proofErr w:type="gramStart"/>
      <w:r w:rsidRPr="00D71163">
        <w:t>обучающимся</w:t>
      </w:r>
      <w:proofErr w:type="gramEnd"/>
      <w:r w:rsidRPr="00D71163">
        <w:t xml:space="preserve"> дисциплинарного взыскания.</w:t>
      </w:r>
    </w:p>
    <w:p w:rsidR="00A57A6F" w:rsidRPr="00D71163" w:rsidRDefault="00A57A6F" w:rsidP="00A57A6F">
      <w:pPr>
        <w:widowControl w:val="0"/>
        <w:tabs>
          <w:tab w:val="left" w:pos="1172"/>
        </w:tabs>
        <w:jc w:val="both"/>
      </w:pPr>
      <w:r w:rsidRPr="00D71163">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57A6F" w:rsidRPr="00D71163" w:rsidRDefault="00A57A6F" w:rsidP="00A57A6F">
      <w:pPr>
        <w:widowControl w:val="0"/>
        <w:tabs>
          <w:tab w:val="left" w:pos="1162"/>
        </w:tabs>
        <w:jc w:val="both"/>
      </w:pPr>
      <w:r w:rsidRPr="00D71163">
        <w:t xml:space="preserve">           25. По итогам рассмотрения заявлений участников образовательных отношений Комиссия имеет следующие полномочия:</w:t>
      </w:r>
    </w:p>
    <w:p w:rsidR="00A57A6F" w:rsidRPr="00D71163" w:rsidRDefault="00A57A6F" w:rsidP="00A57A6F">
      <w:pPr>
        <w:widowControl w:val="0"/>
        <w:tabs>
          <w:tab w:val="left" w:pos="1062"/>
        </w:tabs>
        <w:jc w:val="both"/>
      </w:pPr>
      <w:r w:rsidRPr="00D71163">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57A6F" w:rsidRPr="00D71163" w:rsidRDefault="00A57A6F" w:rsidP="00A57A6F">
      <w:pPr>
        <w:widowControl w:val="0"/>
        <w:tabs>
          <w:tab w:val="left" w:pos="1062"/>
        </w:tabs>
        <w:jc w:val="both"/>
      </w:pPr>
      <w:r w:rsidRPr="00D71163">
        <w:t xml:space="preserve">             2) принятие решения в целях урегулирования конфликта интересов педагогического работника при его наличии;</w:t>
      </w:r>
    </w:p>
    <w:p w:rsidR="00A57A6F" w:rsidRPr="00D71163" w:rsidRDefault="00A57A6F" w:rsidP="00A57A6F">
      <w:pPr>
        <w:widowControl w:val="0"/>
        <w:tabs>
          <w:tab w:val="left" w:pos="1062"/>
        </w:tabs>
        <w:jc w:val="both"/>
      </w:pPr>
      <w:r w:rsidRPr="00D71163">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57A6F" w:rsidRPr="00D71163" w:rsidRDefault="00A57A6F" w:rsidP="00A57A6F">
      <w:pPr>
        <w:widowControl w:val="0"/>
        <w:tabs>
          <w:tab w:val="left" w:pos="1062"/>
        </w:tabs>
        <w:jc w:val="both"/>
      </w:pPr>
      <w:r w:rsidRPr="00D71163">
        <w:t xml:space="preserve"> </w:t>
      </w:r>
    </w:p>
    <w:p w:rsidR="00A57A6F" w:rsidRPr="00D71163" w:rsidRDefault="00A57A6F" w:rsidP="00A57A6F">
      <w:pPr>
        <w:widowControl w:val="0"/>
        <w:tabs>
          <w:tab w:val="left" w:pos="1062"/>
        </w:tabs>
        <w:jc w:val="both"/>
        <w:rPr>
          <w:i/>
          <w:sz w:val="36"/>
          <w:szCs w:val="36"/>
          <w:vertAlign w:val="superscript"/>
        </w:rPr>
      </w:pPr>
      <w:proofErr w:type="gramStart"/>
      <w:r w:rsidRPr="00D71163">
        <w:rPr>
          <w:i/>
          <w:sz w:val="36"/>
          <w:szCs w:val="36"/>
          <w:vertAlign w:val="superscript"/>
        </w:rPr>
        <w:t xml:space="preserve">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w:t>
      </w:r>
      <w:r w:rsidRPr="00D71163">
        <w:rPr>
          <w:i/>
          <w:sz w:val="36"/>
          <w:szCs w:val="36"/>
          <w:vertAlign w:val="superscript"/>
        </w:rPr>
        <w:lastRenderedPageBreak/>
        <w:t>между его личной заинтересованностью и интересами обучающегося</w:t>
      </w:r>
      <w:proofErr w:type="gramEnd"/>
      <w:r w:rsidRPr="00D71163">
        <w:rPr>
          <w:i/>
          <w:sz w:val="36"/>
          <w:szCs w:val="36"/>
          <w:vertAlign w:val="superscript"/>
        </w:rPr>
        <w:t>, родителей (законных представителей) несовершеннолетних обучающихся.</w:t>
      </w:r>
    </w:p>
    <w:p w:rsidR="00A57A6F" w:rsidRPr="00D71163" w:rsidRDefault="00A57A6F" w:rsidP="00A57A6F">
      <w:pPr>
        <w:widowControl w:val="0"/>
        <w:tabs>
          <w:tab w:val="left" w:pos="1081"/>
        </w:tabs>
        <w:jc w:val="both"/>
      </w:pPr>
      <w:r w:rsidRPr="00D71163">
        <w:t xml:space="preserve">          4) отмена или оставление в силе решения о применении к </w:t>
      </w:r>
      <w:proofErr w:type="gramStart"/>
      <w:r w:rsidRPr="00D71163">
        <w:t>обучающимся</w:t>
      </w:r>
      <w:proofErr w:type="gramEnd"/>
      <w:r w:rsidRPr="00D71163">
        <w:t xml:space="preserve"> дисциплинарного взыскания;</w:t>
      </w:r>
    </w:p>
    <w:p w:rsidR="00A57A6F" w:rsidRDefault="00A57A6F" w:rsidP="00417464">
      <w:pPr>
        <w:widowControl w:val="0"/>
        <w:numPr>
          <w:ilvl w:val="0"/>
          <w:numId w:val="62"/>
        </w:numPr>
        <w:tabs>
          <w:tab w:val="left" w:pos="1081"/>
        </w:tabs>
        <w:ind w:firstLine="740"/>
        <w:jc w:val="both"/>
      </w:pPr>
      <w:r w:rsidRPr="00D7116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2A4349" w:rsidRPr="00D71163" w:rsidRDefault="002A4349" w:rsidP="002A4349">
      <w:pPr>
        <w:widowControl w:val="0"/>
        <w:tabs>
          <w:tab w:val="left" w:pos="1081"/>
        </w:tabs>
        <w:ind w:left="740"/>
        <w:jc w:val="both"/>
      </w:pPr>
    </w:p>
    <w:p w:rsidR="00A57A6F" w:rsidRDefault="00A57A6F" w:rsidP="00417464">
      <w:pPr>
        <w:widowControl w:val="0"/>
        <w:numPr>
          <w:ilvl w:val="0"/>
          <w:numId w:val="61"/>
        </w:numPr>
        <w:tabs>
          <w:tab w:val="left" w:pos="3255"/>
        </w:tabs>
        <w:jc w:val="center"/>
        <w:outlineLvl w:val="1"/>
        <w:rPr>
          <w:b/>
          <w:bCs/>
        </w:rPr>
      </w:pPr>
      <w:bookmarkStart w:id="14" w:name="bookmark5"/>
      <w:r w:rsidRPr="00D71163">
        <w:rPr>
          <w:b/>
          <w:bCs/>
        </w:rPr>
        <w:t>Регламент работы Комиссии</w:t>
      </w:r>
      <w:bookmarkEnd w:id="14"/>
    </w:p>
    <w:p w:rsidR="002A4349" w:rsidRPr="00D71163" w:rsidRDefault="002A4349" w:rsidP="002A4349">
      <w:pPr>
        <w:widowControl w:val="0"/>
        <w:tabs>
          <w:tab w:val="left" w:pos="3255"/>
        </w:tabs>
        <w:ind w:left="720"/>
        <w:outlineLvl w:val="1"/>
        <w:rPr>
          <w:b/>
          <w:bCs/>
        </w:rPr>
      </w:pPr>
    </w:p>
    <w:p w:rsidR="00A57A6F" w:rsidRPr="00D71163" w:rsidRDefault="00A57A6F" w:rsidP="00A57A6F">
      <w:pPr>
        <w:widowControl w:val="0"/>
        <w:tabs>
          <w:tab w:val="left" w:pos="1177"/>
        </w:tabs>
        <w:jc w:val="both"/>
      </w:pPr>
      <w:r w:rsidRPr="00D71163">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57A6F" w:rsidRPr="00D71163" w:rsidRDefault="00A57A6F" w:rsidP="00417464">
      <w:pPr>
        <w:widowControl w:val="0"/>
        <w:numPr>
          <w:ilvl w:val="0"/>
          <w:numId w:val="63"/>
        </w:numPr>
        <w:tabs>
          <w:tab w:val="left" w:pos="1212"/>
        </w:tabs>
        <w:jc w:val="both"/>
      </w:pPr>
      <w:r w:rsidRPr="00D71163">
        <w:t xml:space="preserve"> В заявлении указываются:</w:t>
      </w:r>
    </w:p>
    <w:p w:rsidR="00A57A6F" w:rsidRPr="00D71163" w:rsidRDefault="00A57A6F" w:rsidP="00417464">
      <w:pPr>
        <w:widowControl w:val="0"/>
        <w:numPr>
          <w:ilvl w:val="0"/>
          <w:numId w:val="64"/>
        </w:numPr>
        <w:tabs>
          <w:tab w:val="left" w:pos="1072"/>
        </w:tabs>
        <w:ind w:firstLine="740"/>
        <w:jc w:val="both"/>
      </w:pPr>
      <w:r w:rsidRPr="00D71163">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A57A6F" w:rsidRPr="00D71163" w:rsidRDefault="00A57A6F" w:rsidP="00417464">
      <w:pPr>
        <w:widowControl w:val="0"/>
        <w:numPr>
          <w:ilvl w:val="0"/>
          <w:numId w:val="64"/>
        </w:numPr>
        <w:tabs>
          <w:tab w:val="left" w:pos="1072"/>
        </w:tabs>
        <w:ind w:firstLine="740"/>
        <w:jc w:val="both"/>
      </w:pPr>
      <w:r w:rsidRPr="00D71163">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sidRPr="00D71163">
        <w:t>обучающемуся</w:t>
      </w:r>
      <w:proofErr w:type="gramEnd"/>
      <w:r w:rsidRPr="00D71163">
        <w:t xml:space="preserve"> дисциплинарного взыскания - оспариваемые действия или бездействие совета обучающихся и (или) совета родителей;</w:t>
      </w:r>
    </w:p>
    <w:p w:rsidR="00A57A6F" w:rsidRPr="00D71163" w:rsidRDefault="00A57A6F" w:rsidP="00417464">
      <w:pPr>
        <w:widowControl w:val="0"/>
        <w:numPr>
          <w:ilvl w:val="0"/>
          <w:numId w:val="64"/>
        </w:numPr>
        <w:tabs>
          <w:tab w:val="left" w:pos="1077"/>
        </w:tabs>
        <w:ind w:firstLine="740"/>
        <w:jc w:val="both"/>
      </w:pPr>
      <w:r w:rsidRPr="00D71163">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D71163">
        <w:t>обучающемуся</w:t>
      </w:r>
      <w:proofErr w:type="gramEnd"/>
      <w:r w:rsidRPr="00D71163">
        <w:t xml:space="preserve"> дисциплинарного взыскания - указание на приказ руководителя организации, который обжалуется;</w:t>
      </w:r>
    </w:p>
    <w:p w:rsidR="00A57A6F" w:rsidRPr="00D71163" w:rsidRDefault="00A57A6F" w:rsidP="00417464">
      <w:pPr>
        <w:widowControl w:val="0"/>
        <w:numPr>
          <w:ilvl w:val="0"/>
          <w:numId w:val="64"/>
        </w:numPr>
        <w:tabs>
          <w:tab w:val="left" w:pos="1067"/>
        </w:tabs>
        <w:ind w:firstLine="740"/>
        <w:jc w:val="both"/>
      </w:pPr>
      <w:r w:rsidRPr="00D71163">
        <w:t>основания, по которым заявитель считает, что реализация его прав на образование нарушена;</w:t>
      </w:r>
    </w:p>
    <w:p w:rsidR="00A57A6F" w:rsidRPr="00D71163" w:rsidRDefault="00A57A6F" w:rsidP="00417464">
      <w:pPr>
        <w:widowControl w:val="0"/>
        <w:numPr>
          <w:ilvl w:val="0"/>
          <w:numId w:val="64"/>
        </w:numPr>
        <w:tabs>
          <w:tab w:val="left" w:pos="1111"/>
        </w:tabs>
        <w:ind w:firstLine="740"/>
        <w:jc w:val="both"/>
      </w:pPr>
      <w:r w:rsidRPr="00D71163">
        <w:t>требования заявителя.</w:t>
      </w:r>
    </w:p>
    <w:p w:rsidR="00A57A6F" w:rsidRPr="00D71163" w:rsidRDefault="00A57A6F" w:rsidP="002A4349">
      <w:pPr>
        <w:widowControl w:val="0"/>
        <w:tabs>
          <w:tab w:val="left" w:pos="1177"/>
        </w:tabs>
        <w:ind w:firstLine="567"/>
        <w:jc w:val="both"/>
      </w:pPr>
      <w:r w:rsidRPr="00D71163">
        <w:t>28. В случае необходимости в подтверждение своих доводов заявитель прилагает к заявлению соответствующие документы и материалы либо их копии.</w:t>
      </w:r>
    </w:p>
    <w:p w:rsidR="00A57A6F" w:rsidRPr="00D71163" w:rsidRDefault="00A57A6F" w:rsidP="002A4349">
      <w:pPr>
        <w:widowControl w:val="0"/>
        <w:tabs>
          <w:tab w:val="left" w:pos="1177"/>
        </w:tabs>
        <w:ind w:firstLine="567"/>
        <w:jc w:val="both"/>
      </w:pPr>
      <w:r w:rsidRPr="00D71163">
        <w:t>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57A6F" w:rsidRPr="00D71163" w:rsidRDefault="00A57A6F" w:rsidP="002A4349">
      <w:pPr>
        <w:widowControl w:val="0"/>
        <w:tabs>
          <w:tab w:val="left" w:pos="1177"/>
        </w:tabs>
        <w:ind w:firstLine="567"/>
        <w:jc w:val="both"/>
      </w:pPr>
      <w:r w:rsidRPr="00D71163">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57A6F" w:rsidRPr="00D71163" w:rsidRDefault="00A57A6F" w:rsidP="002A4349">
      <w:pPr>
        <w:widowControl w:val="0"/>
        <w:ind w:firstLine="567"/>
        <w:jc w:val="both"/>
      </w:pPr>
      <w:r w:rsidRPr="00D71163">
        <w:t>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57A6F" w:rsidRPr="00D71163" w:rsidRDefault="00A57A6F" w:rsidP="002A4349">
      <w:pPr>
        <w:widowControl w:val="0"/>
        <w:tabs>
          <w:tab w:val="left" w:pos="1172"/>
        </w:tabs>
        <w:ind w:firstLine="567"/>
        <w:jc w:val="both"/>
      </w:pPr>
      <w:r w:rsidRPr="00D71163">
        <w:t>32. Участник образовательных отношений имеет право лично присутствовать при рассмотрении его заявления на заседании Комиссии.</w:t>
      </w:r>
    </w:p>
    <w:p w:rsidR="00A57A6F" w:rsidRPr="00D71163" w:rsidRDefault="00A57A6F" w:rsidP="00A57A6F">
      <w:pPr>
        <w:widowControl w:val="0"/>
        <w:ind w:firstLine="740"/>
        <w:jc w:val="both"/>
      </w:pPr>
      <w:r w:rsidRPr="00D71163">
        <w:t>В случае неявки заявителя на заседание Комиссии заявление рассматривается в его отсутствие.</w:t>
      </w:r>
    </w:p>
    <w:p w:rsidR="00A57A6F" w:rsidRPr="00D71163" w:rsidRDefault="00A57A6F" w:rsidP="002A4349">
      <w:pPr>
        <w:widowControl w:val="0"/>
        <w:tabs>
          <w:tab w:val="left" w:pos="1182"/>
        </w:tabs>
        <w:ind w:firstLine="567"/>
        <w:jc w:val="both"/>
      </w:pPr>
      <w:r w:rsidRPr="00D71163">
        <w:t xml:space="preserve"> 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57A6F" w:rsidRPr="00D71163" w:rsidRDefault="00A57A6F" w:rsidP="002A4349">
      <w:pPr>
        <w:widowControl w:val="0"/>
        <w:tabs>
          <w:tab w:val="left" w:pos="1177"/>
        </w:tabs>
        <w:ind w:firstLine="567"/>
        <w:jc w:val="both"/>
      </w:pPr>
      <w:r w:rsidRPr="00D71163">
        <w:t>34. По запросу Комиссии руководитель организации в установленный Комиссией срок представляет необходимые документы.</w:t>
      </w:r>
    </w:p>
    <w:p w:rsidR="00A57A6F" w:rsidRDefault="00A57A6F" w:rsidP="002A4349">
      <w:pPr>
        <w:widowControl w:val="0"/>
        <w:tabs>
          <w:tab w:val="left" w:pos="1167"/>
        </w:tabs>
        <w:ind w:firstLine="567"/>
        <w:jc w:val="both"/>
      </w:pPr>
      <w:r w:rsidRPr="00D71163">
        <w:t>35. Заседание Комиссии считается правомочным, если на нём присутствует не менее 2/3 (двух третей) членов Комиссии.</w:t>
      </w:r>
    </w:p>
    <w:p w:rsidR="002A4349" w:rsidRDefault="002A4349" w:rsidP="002A4349">
      <w:pPr>
        <w:widowControl w:val="0"/>
        <w:tabs>
          <w:tab w:val="left" w:pos="1167"/>
        </w:tabs>
        <w:ind w:firstLine="567"/>
        <w:jc w:val="both"/>
      </w:pPr>
    </w:p>
    <w:p w:rsidR="00A57A6F" w:rsidRPr="00D71163" w:rsidRDefault="00A57A6F" w:rsidP="00417464">
      <w:pPr>
        <w:widowControl w:val="0"/>
        <w:numPr>
          <w:ilvl w:val="0"/>
          <w:numId w:val="61"/>
        </w:numPr>
        <w:tabs>
          <w:tab w:val="left" w:pos="1599"/>
        </w:tabs>
        <w:jc w:val="center"/>
        <w:rPr>
          <w:b/>
          <w:bCs/>
        </w:rPr>
      </w:pPr>
      <w:r w:rsidRPr="00D71163">
        <w:rPr>
          <w:b/>
          <w:bCs/>
        </w:rPr>
        <w:t>Порядок принятия и оформления решений Комиссии</w:t>
      </w:r>
    </w:p>
    <w:p w:rsidR="00A57A6F" w:rsidRPr="00D71163" w:rsidRDefault="00A57A6F" w:rsidP="00A57A6F">
      <w:pPr>
        <w:widowControl w:val="0"/>
        <w:tabs>
          <w:tab w:val="left" w:pos="1599"/>
        </w:tabs>
        <w:ind w:left="720"/>
        <w:jc w:val="both"/>
        <w:rPr>
          <w:b/>
          <w:bCs/>
        </w:rPr>
      </w:pPr>
    </w:p>
    <w:p w:rsidR="00A57A6F" w:rsidRPr="00D71163" w:rsidRDefault="00A57A6F" w:rsidP="002A4349">
      <w:pPr>
        <w:widowControl w:val="0"/>
        <w:tabs>
          <w:tab w:val="left" w:pos="1182"/>
        </w:tabs>
        <w:ind w:firstLine="567"/>
        <w:jc w:val="both"/>
      </w:pPr>
      <w:r w:rsidRPr="00D71163">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57A6F" w:rsidRPr="00D71163" w:rsidRDefault="00A57A6F" w:rsidP="002A4349">
      <w:pPr>
        <w:widowControl w:val="0"/>
        <w:tabs>
          <w:tab w:val="left" w:pos="1177"/>
        </w:tabs>
        <w:ind w:firstLine="567"/>
        <w:jc w:val="both"/>
      </w:pPr>
      <w:r w:rsidRPr="00D71163">
        <w:t xml:space="preserve">37. В случае установления факта нарушения права на образование Комиссия принимает </w:t>
      </w:r>
      <w:r w:rsidRPr="00D71163">
        <w:lastRenderedPageBreak/>
        <w:t xml:space="preserve">решение, направленное на его восстановление, в том числе с возложением обязанности по устранению выявленных нарушений </w:t>
      </w:r>
      <w:proofErr w:type="gramStart"/>
      <w:r w:rsidRPr="00D71163">
        <w:t>на</w:t>
      </w:r>
      <w:proofErr w:type="gramEnd"/>
    </w:p>
    <w:p w:rsidR="00A57A6F" w:rsidRPr="00D71163" w:rsidRDefault="00A57A6F" w:rsidP="00A57A6F">
      <w:pPr>
        <w:widowControl w:val="0"/>
        <w:tabs>
          <w:tab w:val="left" w:pos="1177"/>
        </w:tabs>
        <w:jc w:val="both"/>
      </w:pPr>
      <w:r w:rsidRPr="00D71163">
        <w:t>обучающихся, родителей (законных представителей) несовершеннолетних обучающихся и (или) работников организации.</w:t>
      </w:r>
    </w:p>
    <w:p w:rsidR="00A57A6F" w:rsidRPr="00D71163" w:rsidRDefault="00A57A6F" w:rsidP="002A4349">
      <w:pPr>
        <w:widowControl w:val="0"/>
        <w:tabs>
          <w:tab w:val="left" w:pos="1182"/>
        </w:tabs>
        <w:ind w:firstLine="567"/>
        <w:jc w:val="both"/>
      </w:pPr>
      <w:r w:rsidRPr="00D71163">
        <w:t xml:space="preserve">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D71163">
        <w:t>обучающемуся</w:t>
      </w:r>
      <w:proofErr w:type="gramEnd"/>
      <w:r w:rsidRPr="00D71163">
        <w:t xml:space="preserve"> дисциплинарного взыскания - в пользу обучающегося.</w:t>
      </w:r>
    </w:p>
    <w:p w:rsidR="00A57A6F" w:rsidRPr="00D71163" w:rsidRDefault="00A57A6F" w:rsidP="002A4349">
      <w:pPr>
        <w:widowControl w:val="0"/>
        <w:tabs>
          <w:tab w:val="left" w:pos="1167"/>
        </w:tabs>
        <w:ind w:firstLine="567"/>
        <w:jc w:val="both"/>
      </w:pPr>
      <w:r w:rsidRPr="00D71163">
        <w:t>39. Решения Комиссии оформляются протоколами заседаний, которые подписываются всеми присутствующими членами Комиссии.</w:t>
      </w:r>
    </w:p>
    <w:p w:rsidR="00700E0C" w:rsidRDefault="00A57A6F" w:rsidP="002A4349">
      <w:pPr>
        <w:ind w:firstLine="567"/>
      </w:pPr>
      <w:r w:rsidRPr="00D71163">
        <w:t xml:space="preserve">40. </w:t>
      </w:r>
      <w:proofErr w:type="gramStart"/>
      <w:r w:rsidRPr="00D71163">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w:t>
      </w:r>
      <w:proofErr w:type="gramEnd"/>
    </w:p>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Pr="00700E0C" w:rsidRDefault="00700E0C" w:rsidP="00700E0C"/>
    <w:p w:rsidR="00700E0C" w:rsidRDefault="00700E0C" w:rsidP="00700E0C"/>
    <w:p w:rsidR="002A4349" w:rsidRDefault="002A4349" w:rsidP="00700E0C"/>
    <w:p w:rsidR="002A4349" w:rsidRDefault="002A4349" w:rsidP="00700E0C"/>
    <w:p w:rsidR="002A4349" w:rsidRDefault="002A4349" w:rsidP="00700E0C"/>
    <w:p w:rsidR="002A4349" w:rsidRDefault="002A4349" w:rsidP="00700E0C"/>
    <w:p w:rsidR="00C55511" w:rsidRDefault="00C55511" w:rsidP="00FB0342">
      <w:pPr>
        <w:tabs>
          <w:tab w:val="left" w:pos="6106"/>
        </w:tabs>
        <w:jc w:val="right"/>
      </w:pPr>
    </w:p>
    <w:p w:rsidR="00C55511" w:rsidRDefault="00C55511" w:rsidP="00FB0342">
      <w:pPr>
        <w:tabs>
          <w:tab w:val="left" w:pos="6106"/>
        </w:tabs>
        <w:jc w:val="right"/>
      </w:pPr>
    </w:p>
    <w:p w:rsidR="00C55511" w:rsidRDefault="00C55511" w:rsidP="00FB0342">
      <w:pPr>
        <w:tabs>
          <w:tab w:val="left" w:pos="6106"/>
        </w:tabs>
        <w:jc w:val="right"/>
      </w:pPr>
    </w:p>
    <w:p w:rsidR="00C55511" w:rsidRDefault="00C55511" w:rsidP="00FB0342">
      <w:pPr>
        <w:tabs>
          <w:tab w:val="left" w:pos="6106"/>
        </w:tabs>
        <w:jc w:val="right"/>
      </w:pPr>
    </w:p>
    <w:p w:rsidR="00C55511" w:rsidRDefault="00C55511" w:rsidP="00FB0342">
      <w:pPr>
        <w:tabs>
          <w:tab w:val="left" w:pos="6106"/>
        </w:tabs>
        <w:jc w:val="right"/>
      </w:pPr>
    </w:p>
    <w:p w:rsidR="00C55511" w:rsidRDefault="00C55511" w:rsidP="00FB0342">
      <w:pPr>
        <w:tabs>
          <w:tab w:val="left" w:pos="6106"/>
        </w:tabs>
        <w:jc w:val="right"/>
      </w:pPr>
    </w:p>
    <w:p w:rsidR="00C55511" w:rsidRDefault="00C55511" w:rsidP="00FB0342">
      <w:pPr>
        <w:tabs>
          <w:tab w:val="left" w:pos="6106"/>
        </w:tabs>
        <w:jc w:val="right"/>
      </w:pPr>
    </w:p>
    <w:p w:rsidR="00C55511" w:rsidRDefault="00C55511" w:rsidP="00FB0342">
      <w:pPr>
        <w:tabs>
          <w:tab w:val="left" w:pos="6106"/>
        </w:tabs>
        <w:jc w:val="right"/>
      </w:pPr>
    </w:p>
    <w:p w:rsidR="00C55511" w:rsidRDefault="00C55511" w:rsidP="00FB0342">
      <w:pPr>
        <w:tabs>
          <w:tab w:val="left" w:pos="6106"/>
        </w:tabs>
        <w:jc w:val="right"/>
      </w:pPr>
    </w:p>
    <w:p w:rsidR="00C55511" w:rsidRDefault="00C55511" w:rsidP="00FB0342">
      <w:pPr>
        <w:tabs>
          <w:tab w:val="left" w:pos="6106"/>
        </w:tabs>
        <w:jc w:val="right"/>
      </w:pPr>
    </w:p>
    <w:p w:rsidR="00C55511" w:rsidRDefault="00C55511" w:rsidP="00FB0342">
      <w:pPr>
        <w:tabs>
          <w:tab w:val="left" w:pos="6106"/>
        </w:tabs>
        <w:jc w:val="right"/>
      </w:pPr>
    </w:p>
    <w:p w:rsidR="00C55511" w:rsidRDefault="00C55511" w:rsidP="00FB0342">
      <w:pPr>
        <w:tabs>
          <w:tab w:val="left" w:pos="6106"/>
        </w:tabs>
        <w:jc w:val="right"/>
      </w:pPr>
    </w:p>
    <w:p w:rsidR="00C55511" w:rsidRDefault="00C55511" w:rsidP="00FB0342">
      <w:pPr>
        <w:tabs>
          <w:tab w:val="left" w:pos="6106"/>
        </w:tabs>
        <w:jc w:val="right"/>
      </w:pPr>
    </w:p>
    <w:p w:rsidR="00700E0C" w:rsidRDefault="00700E0C" w:rsidP="00FB0342">
      <w:pPr>
        <w:tabs>
          <w:tab w:val="left" w:pos="6106"/>
        </w:tabs>
        <w:jc w:val="right"/>
      </w:pPr>
      <w:r>
        <w:lastRenderedPageBreak/>
        <w:t>Приложение11</w:t>
      </w:r>
    </w:p>
    <w:tbl>
      <w:tblPr>
        <w:tblpPr w:leftFromText="180" w:rightFromText="180" w:vertAnchor="text" w:horzAnchor="margin" w:tblpY="149"/>
        <w:tblW w:w="10425" w:type="dxa"/>
        <w:tblLayout w:type="fixed"/>
        <w:tblLook w:val="00A0" w:firstRow="1" w:lastRow="0" w:firstColumn="1" w:lastColumn="0" w:noHBand="0" w:noVBand="0"/>
      </w:tblPr>
      <w:tblGrid>
        <w:gridCol w:w="2803"/>
        <w:gridCol w:w="3403"/>
        <w:gridCol w:w="4219"/>
      </w:tblGrid>
      <w:tr w:rsidR="00DA257A" w:rsidTr="00DA257A">
        <w:trPr>
          <w:trHeight w:val="4062"/>
        </w:trPr>
        <w:tc>
          <w:tcPr>
            <w:tcW w:w="2803" w:type="dxa"/>
          </w:tcPr>
          <w:p w:rsidR="00DA257A" w:rsidRDefault="00DA257A" w:rsidP="00DA257A">
            <w:pPr>
              <w:tabs>
                <w:tab w:val="num" w:pos="240"/>
              </w:tabs>
              <w:ind w:right="-1"/>
              <w:jc w:val="both"/>
              <w:rPr>
                <w:b/>
                <w:bCs/>
              </w:rPr>
            </w:pPr>
          </w:p>
          <w:p w:rsidR="00DA257A" w:rsidRDefault="00DA257A" w:rsidP="00DA257A">
            <w:pPr>
              <w:rPr>
                <w:b/>
              </w:rPr>
            </w:pPr>
            <w:r>
              <w:rPr>
                <w:b/>
              </w:rPr>
              <w:t>Мотивированное мнение выборного органа первичной профсоюзной организации</w:t>
            </w:r>
          </w:p>
          <w:p w:rsidR="00DA257A" w:rsidRDefault="00DA257A" w:rsidP="00DA257A">
            <w:pPr>
              <w:tabs>
                <w:tab w:val="num" w:pos="240"/>
              </w:tabs>
              <w:ind w:right="-1"/>
              <w:jc w:val="both"/>
              <w:rPr>
                <w:b/>
              </w:rPr>
            </w:pPr>
            <w:r>
              <w:rPr>
                <w:b/>
              </w:rPr>
              <w:t xml:space="preserve"> </w:t>
            </w:r>
          </w:p>
          <w:p w:rsidR="00DA257A" w:rsidRDefault="00DA257A" w:rsidP="00DA257A">
            <w:pPr>
              <w:tabs>
                <w:tab w:val="num" w:pos="240"/>
              </w:tabs>
              <w:ind w:right="-1"/>
              <w:jc w:val="both"/>
              <w:rPr>
                <w:b/>
              </w:rPr>
            </w:pPr>
            <w:proofErr w:type="spellStart"/>
            <w:r>
              <w:rPr>
                <w:b/>
              </w:rPr>
              <w:t>Г.Р.Раянова</w:t>
            </w:r>
            <w:proofErr w:type="spellEnd"/>
            <w:r>
              <w:rPr>
                <w:b/>
              </w:rPr>
              <w:t>__________</w:t>
            </w:r>
          </w:p>
          <w:p w:rsidR="00DA257A" w:rsidRDefault="00DA257A" w:rsidP="00DA257A">
            <w:pPr>
              <w:tabs>
                <w:tab w:val="num" w:pos="240"/>
              </w:tabs>
              <w:ind w:right="-1"/>
              <w:jc w:val="both"/>
              <w:rPr>
                <w:b/>
              </w:rPr>
            </w:pPr>
            <w:r>
              <w:rPr>
                <w:b/>
              </w:rPr>
              <w:t>«____»_________2024</w:t>
            </w:r>
          </w:p>
          <w:p w:rsidR="00DA257A" w:rsidRDefault="00DA257A" w:rsidP="00DA257A">
            <w:pPr>
              <w:tabs>
                <w:tab w:val="num" w:pos="240"/>
              </w:tabs>
              <w:spacing w:line="480" w:lineRule="auto"/>
              <w:ind w:right="-1"/>
              <w:jc w:val="both"/>
              <w:rPr>
                <w:b/>
              </w:rPr>
            </w:pPr>
          </w:p>
          <w:p w:rsidR="00DA257A" w:rsidRDefault="00DA257A" w:rsidP="00DA257A">
            <w:pPr>
              <w:tabs>
                <w:tab w:val="num" w:pos="240"/>
              </w:tabs>
              <w:ind w:right="-1"/>
              <w:jc w:val="both"/>
              <w:rPr>
                <w:b/>
              </w:rPr>
            </w:pPr>
            <w:r>
              <w:rPr>
                <w:b/>
              </w:rPr>
              <w:t xml:space="preserve">Протокол заседания профкома №___ </w:t>
            </w:r>
          </w:p>
          <w:p w:rsidR="00DA257A" w:rsidRDefault="00DA257A" w:rsidP="00DA257A">
            <w:pPr>
              <w:tabs>
                <w:tab w:val="num" w:pos="240"/>
              </w:tabs>
              <w:ind w:right="-1"/>
              <w:jc w:val="both"/>
              <w:rPr>
                <w:b/>
              </w:rPr>
            </w:pPr>
            <w:r>
              <w:rPr>
                <w:b/>
              </w:rPr>
              <w:t>от «____»_______2024</w:t>
            </w:r>
          </w:p>
        </w:tc>
        <w:tc>
          <w:tcPr>
            <w:tcW w:w="3403" w:type="dxa"/>
            <w:hideMark/>
          </w:tcPr>
          <w:tbl>
            <w:tblPr>
              <w:tblW w:w="10425" w:type="dxa"/>
              <w:tblLayout w:type="fixed"/>
              <w:tblLook w:val="00A0" w:firstRow="1" w:lastRow="0" w:firstColumn="1" w:lastColumn="0" w:noHBand="0" w:noVBand="0"/>
            </w:tblPr>
            <w:tblGrid>
              <w:gridCol w:w="10425"/>
            </w:tblGrid>
            <w:tr w:rsidR="00DA257A" w:rsidTr="00DA257A">
              <w:trPr>
                <w:trHeight w:val="353"/>
              </w:trPr>
              <w:tc>
                <w:tcPr>
                  <w:tcW w:w="4248" w:type="dxa"/>
                </w:tcPr>
                <w:p w:rsidR="00DA257A" w:rsidRDefault="00DA257A" w:rsidP="0071659F">
                  <w:pPr>
                    <w:framePr w:hSpace="180" w:wrap="around" w:vAnchor="text" w:hAnchor="margin" w:y="149"/>
                    <w:tabs>
                      <w:tab w:val="num" w:pos="240"/>
                    </w:tabs>
                    <w:ind w:right="-1"/>
                    <w:jc w:val="both"/>
                    <w:rPr>
                      <w:b/>
                      <w:bCs/>
                    </w:rPr>
                  </w:pPr>
                </w:p>
                <w:p w:rsidR="00DA257A" w:rsidRDefault="00DA257A" w:rsidP="0071659F">
                  <w:pPr>
                    <w:framePr w:hSpace="180" w:wrap="around" w:vAnchor="text" w:hAnchor="margin" w:y="149"/>
                    <w:tabs>
                      <w:tab w:val="num" w:pos="240"/>
                    </w:tabs>
                    <w:ind w:right="-1"/>
                    <w:jc w:val="both"/>
                    <w:rPr>
                      <w:b/>
                      <w:bCs/>
                    </w:rPr>
                  </w:pPr>
                  <w:r>
                    <w:rPr>
                      <w:b/>
                      <w:bCs/>
                    </w:rPr>
                    <w:t xml:space="preserve">Рассмотрено на собрании </w:t>
                  </w:r>
                </w:p>
                <w:p w:rsidR="00DA257A" w:rsidRDefault="00DA257A" w:rsidP="0071659F">
                  <w:pPr>
                    <w:framePr w:hSpace="180" w:wrap="around" w:vAnchor="text" w:hAnchor="margin" w:y="149"/>
                    <w:tabs>
                      <w:tab w:val="num" w:pos="240"/>
                    </w:tabs>
                    <w:ind w:right="-1"/>
                    <w:jc w:val="both"/>
                    <w:rPr>
                      <w:b/>
                      <w:bCs/>
                    </w:rPr>
                  </w:pPr>
                  <w:r>
                    <w:rPr>
                      <w:b/>
                      <w:bCs/>
                    </w:rPr>
                    <w:t xml:space="preserve">трудового </w:t>
                  </w:r>
                </w:p>
                <w:p w:rsidR="00DA257A" w:rsidRDefault="00DA257A" w:rsidP="0071659F">
                  <w:pPr>
                    <w:framePr w:hSpace="180" w:wrap="around" w:vAnchor="text" w:hAnchor="margin" w:y="149"/>
                    <w:tabs>
                      <w:tab w:val="num" w:pos="240"/>
                    </w:tabs>
                    <w:ind w:right="-1"/>
                    <w:jc w:val="both"/>
                    <w:rPr>
                      <w:b/>
                      <w:bCs/>
                    </w:rPr>
                  </w:pPr>
                  <w:r>
                    <w:rPr>
                      <w:b/>
                      <w:bCs/>
                    </w:rPr>
                    <w:t xml:space="preserve">коллектива </w:t>
                  </w:r>
                </w:p>
              </w:tc>
            </w:tr>
            <w:tr w:rsidR="00DA257A" w:rsidTr="00DA257A">
              <w:trPr>
                <w:trHeight w:val="353"/>
              </w:trPr>
              <w:tc>
                <w:tcPr>
                  <w:tcW w:w="4248" w:type="dxa"/>
                  <w:hideMark/>
                </w:tcPr>
                <w:p w:rsidR="00DA257A" w:rsidRDefault="00DA257A" w:rsidP="0071659F">
                  <w:pPr>
                    <w:framePr w:hSpace="180" w:wrap="around" w:vAnchor="text" w:hAnchor="margin" w:y="149"/>
                    <w:tabs>
                      <w:tab w:val="num" w:pos="240"/>
                    </w:tabs>
                    <w:ind w:right="-1"/>
                    <w:jc w:val="both"/>
                    <w:rPr>
                      <w:b/>
                    </w:rPr>
                  </w:pPr>
                  <w:r>
                    <w:rPr>
                      <w:b/>
                    </w:rPr>
                    <w:t>МАДОУ № 357</w:t>
                  </w:r>
                </w:p>
              </w:tc>
            </w:tr>
            <w:tr w:rsidR="00DA257A" w:rsidTr="00DA257A">
              <w:trPr>
                <w:trHeight w:val="353"/>
              </w:trPr>
              <w:tc>
                <w:tcPr>
                  <w:tcW w:w="4248" w:type="dxa"/>
                  <w:hideMark/>
                </w:tcPr>
                <w:p w:rsidR="00DA257A" w:rsidRDefault="00DA257A" w:rsidP="0071659F">
                  <w:pPr>
                    <w:framePr w:hSpace="180" w:wrap="around" w:vAnchor="text" w:hAnchor="margin" w:y="149"/>
                    <w:tabs>
                      <w:tab w:val="num" w:pos="240"/>
                    </w:tabs>
                    <w:ind w:right="-1"/>
                    <w:jc w:val="both"/>
                    <w:rPr>
                      <w:b/>
                    </w:rPr>
                  </w:pPr>
                  <w:r>
                    <w:rPr>
                      <w:b/>
                    </w:rPr>
                    <w:t>Протокол №__от ______2024</w:t>
                  </w:r>
                </w:p>
                <w:p w:rsidR="00DA257A" w:rsidRPr="002A1B97" w:rsidRDefault="00DA257A" w:rsidP="0071659F">
                  <w:pPr>
                    <w:framePr w:hSpace="180" w:wrap="around" w:vAnchor="text" w:hAnchor="margin" w:y="149"/>
                    <w:tabs>
                      <w:tab w:val="num" w:pos="240"/>
                    </w:tabs>
                    <w:ind w:right="-1"/>
                    <w:jc w:val="both"/>
                    <w:rPr>
                      <w:b/>
                    </w:rPr>
                  </w:pPr>
                </w:p>
              </w:tc>
            </w:tr>
          </w:tbl>
          <w:p w:rsidR="00DA257A" w:rsidRDefault="00DA257A" w:rsidP="00DA257A">
            <w:pPr>
              <w:tabs>
                <w:tab w:val="num" w:pos="240"/>
              </w:tabs>
              <w:ind w:left="1135" w:right="-1"/>
              <w:jc w:val="both"/>
              <w:rPr>
                <w:b/>
                <w:bCs/>
              </w:rPr>
            </w:pPr>
          </w:p>
        </w:tc>
        <w:tc>
          <w:tcPr>
            <w:tcW w:w="4219" w:type="dxa"/>
          </w:tcPr>
          <w:p w:rsidR="00DA257A" w:rsidRDefault="00DA257A" w:rsidP="00DA257A">
            <w:pPr>
              <w:tabs>
                <w:tab w:val="num" w:pos="240"/>
              </w:tabs>
              <w:ind w:left="1135" w:right="-1"/>
              <w:jc w:val="both"/>
              <w:rPr>
                <w:b/>
                <w:bCs/>
              </w:rPr>
            </w:pPr>
          </w:p>
          <w:p w:rsidR="00DA257A" w:rsidRDefault="00DA257A" w:rsidP="00DA257A">
            <w:pPr>
              <w:tabs>
                <w:tab w:val="num" w:pos="240"/>
              </w:tabs>
              <w:ind w:left="1135" w:right="-1"/>
              <w:jc w:val="both"/>
              <w:rPr>
                <w:b/>
              </w:rPr>
            </w:pPr>
            <w:r>
              <w:rPr>
                <w:b/>
                <w:bCs/>
              </w:rPr>
              <w:t>«УТВЕРЖДЕНО»</w:t>
            </w:r>
          </w:p>
          <w:p w:rsidR="00DA257A" w:rsidRDefault="00DA257A" w:rsidP="00DA257A">
            <w:pPr>
              <w:tabs>
                <w:tab w:val="num" w:pos="240"/>
              </w:tabs>
              <w:ind w:right="-1"/>
              <w:jc w:val="both"/>
              <w:rPr>
                <w:b/>
              </w:rPr>
            </w:pPr>
          </w:p>
          <w:p w:rsidR="00DA257A" w:rsidRDefault="00DA257A" w:rsidP="00DA257A">
            <w:pPr>
              <w:tabs>
                <w:tab w:val="num" w:pos="240"/>
              </w:tabs>
              <w:ind w:right="-1"/>
              <w:jc w:val="both"/>
              <w:rPr>
                <w:b/>
              </w:rPr>
            </w:pPr>
            <w:r>
              <w:rPr>
                <w:b/>
              </w:rPr>
              <w:t xml:space="preserve"> Заведующий МАДОУ № 357</w:t>
            </w:r>
          </w:p>
          <w:p w:rsidR="00DA257A" w:rsidRDefault="00DA257A" w:rsidP="00DA257A">
            <w:pPr>
              <w:tabs>
                <w:tab w:val="num" w:pos="240"/>
              </w:tabs>
              <w:ind w:right="-1"/>
              <w:jc w:val="both"/>
              <w:rPr>
                <w:b/>
              </w:rPr>
            </w:pPr>
            <w:r>
              <w:rPr>
                <w:b/>
              </w:rPr>
              <w:t xml:space="preserve">  </w:t>
            </w:r>
          </w:p>
          <w:p w:rsidR="00DA257A" w:rsidRDefault="00DA257A" w:rsidP="00DA257A">
            <w:pPr>
              <w:tabs>
                <w:tab w:val="num" w:pos="240"/>
              </w:tabs>
              <w:ind w:right="-1"/>
              <w:jc w:val="both"/>
              <w:rPr>
                <w:b/>
              </w:rPr>
            </w:pPr>
            <w:r>
              <w:rPr>
                <w:b/>
              </w:rPr>
              <w:t xml:space="preserve"> </w:t>
            </w:r>
            <w:proofErr w:type="spellStart"/>
            <w:r>
              <w:rPr>
                <w:b/>
              </w:rPr>
              <w:t>Р.Р.Новикова</w:t>
            </w:r>
            <w:proofErr w:type="spellEnd"/>
            <w:r>
              <w:rPr>
                <w:b/>
              </w:rPr>
              <w:t>_____________</w:t>
            </w:r>
          </w:p>
          <w:p w:rsidR="00DA257A" w:rsidRDefault="00DA257A" w:rsidP="00DA257A">
            <w:pPr>
              <w:tabs>
                <w:tab w:val="num" w:pos="240"/>
              </w:tabs>
              <w:ind w:right="-1"/>
              <w:jc w:val="both"/>
              <w:rPr>
                <w:b/>
              </w:rPr>
            </w:pPr>
            <w:r>
              <w:rPr>
                <w:b/>
              </w:rPr>
              <w:t xml:space="preserve">  </w:t>
            </w:r>
          </w:p>
          <w:p w:rsidR="00DA257A" w:rsidRDefault="00DA257A" w:rsidP="00DA257A">
            <w:pPr>
              <w:tabs>
                <w:tab w:val="num" w:pos="240"/>
              </w:tabs>
              <w:ind w:right="-1"/>
              <w:jc w:val="both"/>
              <w:rPr>
                <w:b/>
              </w:rPr>
            </w:pPr>
            <w:r>
              <w:rPr>
                <w:b/>
              </w:rPr>
              <w:t xml:space="preserve"> Приказ №_____</w:t>
            </w:r>
          </w:p>
          <w:p w:rsidR="00DA257A" w:rsidRDefault="00DA257A" w:rsidP="00DA257A">
            <w:pPr>
              <w:tabs>
                <w:tab w:val="num" w:pos="240"/>
              </w:tabs>
              <w:ind w:right="-1"/>
              <w:jc w:val="both"/>
              <w:rPr>
                <w:b/>
              </w:rPr>
            </w:pPr>
            <w:r>
              <w:rPr>
                <w:b/>
              </w:rPr>
              <w:t xml:space="preserve">от «___»_________2024   </w:t>
            </w:r>
          </w:p>
          <w:p w:rsidR="00DA257A" w:rsidRDefault="00DA257A" w:rsidP="00DA257A">
            <w:pPr>
              <w:tabs>
                <w:tab w:val="num" w:pos="240"/>
              </w:tabs>
              <w:ind w:right="-1"/>
              <w:jc w:val="both"/>
              <w:rPr>
                <w:b/>
              </w:rPr>
            </w:pPr>
          </w:p>
          <w:p w:rsidR="00DA257A" w:rsidRDefault="00DA257A" w:rsidP="00DA257A">
            <w:pPr>
              <w:tabs>
                <w:tab w:val="num" w:pos="240"/>
              </w:tabs>
              <w:ind w:right="-1"/>
              <w:jc w:val="both"/>
              <w:rPr>
                <w:b/>
                <w:bCs/>
              </w:rPr>
            </w:pPr>
          </w:p>
        </w:tc>
      </w:tr>
    </w:tbl>
    <w:p w:rsidR="00700E0C" w:rsidRDefault="00700E0C" w:rsidP="00700E0C">
      <w:pPr>
        <w:jc w:val="center"/>
        <w:rPr>
          <w:b/>
        </w:rPr>
      </w:pPr>
      <w:r>
        <w:rPr>
          <w:b/>
        </w:rPr>
        <w:t>Перечень</w:t>
      </w:r>
    </w:p>
    <w:p w:rsidR="00700E0C" w:rsidRDefault="00700E0C" w:rsidP="00700E0C">
      <w:pPr>
        <w:jc w:val="center"/>
        <w:rPr>
          <w:b/>
        </w:rPr>
      </w:pPr>
      <w:r>
        <w:rPr>
          <w:b/>
        </w:rPr>
        <w:t>должностей с ненормированным рабочим днем, работа в которых дает право на ежегодный дополнительный оплачиваемый отпуск</w:t>
      </w:r>
    </w:p>
    <w:p w:rsidR="00700E0C" w:rsidRDefault="00700E0C" w:rsidP="00700E0C">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700E0C" w:rsidTr="00FB0342">
        <w:trPr>
          <w:trHeight w:hRule="exact" w:val="482"/>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700E0C" w:rsidRDefault="00700E0C" w:rsidP="00700E0C">
            <w:pPr>
              <w:shd w:val="clear" w:color="auto" w:fill="FFFFFF"/>
              <w:spacing w:line="276" w:lineRule="auto"/>
              <w:rPr>
                <w:spacing w:val="-1"/>
              </w:rPr>
            </w:pPr>
            <w:r>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700E0C" w:rsidRDefault="00700E0C" w:rsidP="00700E0C">
            <w:pPr>
              <w:spacing w:line="276" w:lineRule="auto"/>
            </w:pPr>
            <w:r>
              <w:t xml:space="preserve"> 3  </w:t>
            </w:r>
            <w:proofErr w:type="gramStart"/>
            <w:r>
              <w:t>календарных</w:t>
            </w:r>
            <w:proofErr w:type="gramEnd"/>
            <w:r>
              <w:t xml:space="preserve">  дня</w:t>
            </w:r>
          </w:p>
        </w:tc>
      </w:tr>
      <w:tr w:rsidR="00700E0C" w:rsidTr="00700E0C">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700E0C" w:rsidRDefault="00700E0C" w:rsidP="00700E0C">
            <w:pPr>
              <w:shd w:val="clear" w:color="auto" w:fill="FFFFFF"/>
              <w:spacing w:line="276" w:lineRule="auto"/>
              <w:rPr>
                <w:spacing w:val="-1"/>
              </w:rPr>
            </w:pPr>
            <w:r>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700E0C" w:rsidRDefault="00700E0C" w:rsidP="00700E0C">
            <w:pPr>
              <w:spacing w:line="276" w:lineRule="auto"/>
            </w:pPr>
            <w:r>
              <w:t xml:space="preserve"> 3  </w:t>
            </w:r>
            <w:proofErr w:type="gramStart"/>
            <w:r>
              <w:t>календарных</w:t>
            </w:r>
            <w:proofErr w:type="gramEnd"/>
            <w:r>
              <w:t xml:space="preserve"> дня</w:t>
            </w:r>
          </w:p>
        </w:tc>
      </w:tr>
      <w:tr w:rsidR="00700E0C" w:rsidTr="00700E0C">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700E0C" w:rsidRDefault="00700E0C" w:rsidP="00700E0C">
            <w:pPr>
              <w:shd w:val="clear" w:color="auto" w:fill="FFFFFF"/>
              <w:spacing w:line="276" w:lineRule="auto"/>
              <w:rPr>
                <w:spacing w:val="-1"/>
              </w:rPr>
            </w:pPr>
            <w:r>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700E0C" w:rsidRDefault="00700E0C" w:rsidP="00700E0C">
            <w:pPr>
              <w:spacing w:line="276" w:lineRule="auto"/>
            </w:pPr>
            <w:r>
              <w:t xml:space="preserve">3  </w:t>
            </w:r>
            <w:proofErr w:type="gramStart"/>
            <w:r>
              <w:t>календарных</w:t>
            </w:r>
            <w:proofErr w:type="gramEnd"/>
            <w:r>
              <w:t xml:space="preserve"> дня</w:t>
            </w:r>
          </w:p>
        </w:tc>
      </w:tr>
    </w:tbl>
    <w:p w:rsidR="00700E0C" w:rsidRDefault="00700E0C" w:rsidP="00700E0C">
      <w:pPr>
        <w:shd w:val="clear" w:color="auto" w:fill="FFFFFF"/>
        <w:spacing w:line="276" w:lineRule="auto"/>
        <w:ind w:left="567" w:right="-142" w:firstLine="284"/>
        <w:jc w:val="both"/>
        <w:rPr>
          <w:i/>
        </w:rPr>
      </w:pPr>
      <w:r>
        <w:rPr>
          <w:bCs/>
          <w:i/>
        </w:rPr>
        <w:t xml:space="preserve">Примечание: </w:t>
      </w:r>
      <w:r>
        <w:rPr>
          <w:i/>
          <w:spacing w:val="-1"/>
        </w:rPr>
        <w:t xml:space="preserve">Дополнительный отпуск присоединяется, как правило, к очередному отпуску с учетом режима работы </w:t>
      </w:r>
      <w:r>
        <w:rPr>
          <w:i/>
          <w:spacing w:val="-2"/>
        </w:rPr>
        <w:t>учреждения.</w:t>
      </w:r>
    </w:p>
    <w:p w:rsidR="00700E0C" w:rsidRDefault="00700E0C" w:rsidP="002A4349">
      <w:pPr>
        <w:spacing w:line="276" w:lineRule="auto"/>
      </w:pPr>
      <w:r>
        <w:rPr>
          <w:b/>
          <w:spacing w:val="-20"/>
        </w:rPr>
        <w:t xml:space="preserve">Основание:  </w:t>
      </w:r>
      <w:proofErr w:type="spellStart"/>
      <w:proofErr w:type="gramStart"/>
      <w:r>
        <w:rPr>
          <w:b/>
          <w:spacing w:val="-20"/>
        </w:rPr>
        <w:t>ст</w:t>
      </w:r>
      <w:proofErr w:type="spellEnd"/>
      <w:proofErr w:type="gramEnd"/>
      <w:r>
        <w:rPr>
          <w:b/>
          <w:spacing w:val="-20"/>
        </w:rPr>
        <w:t xml:space="preserve"> .119 ТК РФ (пункт 42.2), </w:t>
      </w:r>
      <w:r>
        <w:rPr>
          <w:b/>
        </w:rPr>
        <w:t>ст. 101 ТК РФ, ст. 372 ТК РФ.</w:t>
      </w:r>
    </w:p>
    <w:p w:rsidR="00700E0C" w:rsidRPr="002A4349" w:rsidRDefault="00700E0C" w:rsidP="002A4349">
      <w:pPr>
        <w:spacing w:line="276" w:lineRule="auto"/>
        <w:jc w:val="both"/>
        <w:rPr>
          <w:b/>
          <w:spacing w:val="2"/>
        </w:rPr>
      </w:pPr>
      <w:r w:rsidRPr="002A4349">
        <w:rPr>
          <w:b/>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700E0C" w:rsidRPr="002A4349" w:rsidRDefault="00700E0C" w:rsidP="00700E0C">
      <w:pPr>
        <w:spacing w:line="276" w:lineRule="auto"/>
        <w:jc w:val="center"/>
        <w:rPr>
          <w:b/>
          <w:spacing w:val="2"/>
        </w:rPr>
      </w:pPr>
      <w:r w:rsidRPr="002A4349">
        <w:rPr>
          <w:b/>
          <w:spacing w:val="2"/>
        </w:rPr>
        <w:t>Постановление Кабинета Министров Республики Татарстан</w:t>
      </w:r>
    </w:p>
    <w:p w:rsidR="00700E0C" w:rsidRPr="002A4349" w:rsidRDefault="00700E0C" w:rsidP="00700E0C">
      <w:pPr>
        <w:shd w:val="clear" w:color="auto" w:fill="FFFFFF"/>
        <w:spacing w:line="288" w:lineRule="atLeast"/>
        <w:jc w:val="center"/>
        <w:textAlignment w:val="baseline"/>
        <w:rPr>
          <w:b/>
          <w:spacing w:val="2"/>
        </w:rPr>
      </w:pPr>
      <w:r w:rsidRPr="002A4349">
        <w:rPr>
          <w:b/>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700E0C" w:rsidRPr="002A4349" w:rsidRDefault="00700E0C" w:rsidP="00700E0C">
      <w:pPr>
        <w:shd w:val="clear" w:color="auto" w:fill="FFFFFF"/>
        <w:spacing w:line="288" w:lineRule="atLeast"/>
        <w:jc w:val="center"/>
        <w:textAlignment w:val="baseline"/>
        <w:rPr>
          <w:b/>
          <w:spacing w:val="2"/>
        </w:rPr>
      </w:pPr>
      <w:r w:rsidRPr="002A4349">
        <w:rPr>
          <w:b/>
          <w:spacing w:val="2"/>
        </w:rPr>
        <w:t>(с изменениями на 13 ноября 2006 года)</w:t>
      </w:r>
    </w:p>
    <w:p w:rsidR="00700E0C" w:rsidRPr="002A4349" w:rsidRDefault="00700E0C" w:rsidP="00700E0C">
      <w:pPr>
        <w:shd w:val="clear" w:color="auto" w:fill="FFFFFF"/>
        <w:spacing w:line="315" w:lineRule="atLeast"/>
        <w:ind w:firstLine="567"/>
        <w:jc w:val="both"/>
        <w:textAlignment w:val="baseline"/>
        <w:rPr>
          <w:spacing w:val="2"/>
        </w:rPr>
      </w:pPr>
      <w:r w:rsidRPr="002A4349">
        <w:rPr>
          <w:spacing w:val="2"/>
        </w:rPr>
        <w:t>В соответствии со статьей 119 Трудового кодекса Российской Федерации Кабинет Министров Республики Татарстан постановляет:</w:t>
      </w:r>
    </w:p>
    <w:p w:rsidR="00700E0C" w:rsidRPr="002A4349" w:rsidRDefault="00700E0C" w:rsidP="00700E0C">
      <w:pPr>
        <w:shd w:val="clear" w:color="auto" w:fill="FFFFFF"/>
        <w:spacing w:line="315" w:lineRule="atLeast"/>
        <w:ind w:firstLine="567"/>
        <w:jc w:val="both"/>
        <w:textAlignment w:val="baseline"/>
        <w:rPr>
          <w:spacing w:val="2"/>
        </w:rPr>
      </w:pPr>
      <w:r w:rsidRPr="002A4349">
        <w:rPr>
          <w:spacing w:val="2"/>
        </w:rPr>
        <w:t>1. Утвердить прилагаемые </w:t>
      </w:r>
      <w:hyperlink r:id="rId29" w:history="1">
        <w:r w:rsidRPr="002A4349">
          <w:rPr>
            <w:rStyle w:val="a3"/>
            <w:color w:val="auto"/>
            <w:spacing w:val="2"/>
          </w:rPr>
          <w:t>Правила</w:t>
        </w:r>
      </w:hyperlink>
      <w:r w:rsidRPr="002A4349">
        <w:rPr>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700E0C" w:rsidRPr="002A4349" w:rsidRDefault="00700E0C" w:rsidP="00700E0C">
      <w:pPr>
        <w:shd w:val="clear" w:color="auto" w:fill="FFFFFF"/>
        <w:spacing w:line="315" w:lineRule="atLeast"/>
        <w:ind w:firstLine="567"/>
        <w:jc w:val="both"/>
        <w:textAlignment w:val="baseline"/>
        <w:rPr>
          <w:spacing w:val="2"/>
        </w:rPr>
      </w:pPr>
      <w:r w:rsidRPr="002A4349">
        <w:rPr>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700E0C" w:rsidRDefault="00700E0C" w:rsidP="00700E0C">
      <w:pPr>
        <w:shd w:val="clear" w:color="auto" w:fill="FFFFFF"/>
        <w:spacing w:line="315" w:lineRule="atLeast"/>
        <w:ind w:firstLine="567"/>
        <w:jc w:val="both"/>
        <w:textAlignment w:val="baseline"/>
        <w:rPr>
          <w:b/>
          <w:color w:val="2D2D2D"/>
          <w:spacing w:val="2"/>
        </w:rPr>
      </w:pPr>
      <w:r>
        <w:rPr>
          <w:b/>
          <w:color w:val="2D2D2D"/>
          <w:spacing w:val="2"/>
        </w:rPr>
        <w:t>Премьер-министр</w:t>
      </w:r>
    </w:p>
    <w:p w:rsidR="00700E0C" w:rsidRDefault="00700E0C" w:rsidP="00700E0C">
      <w:pPr>
        <w:shd w:val="clear" w:color="auto" w:fill="FFFFFF"/>
        <w:spacing w:line="315" w:lineRule="atLeast"/>
        <w:ind w:firstLine="567"/>
        <w:jc w:val="both"/>
        <w:textAlignment w:val="baseline"/>
        <w:rPr>
          <w:b/>
          <w:color w:val="2D2D2D"/>
          <w:spacing w:val="2"/>
        </w:rPr>
      </w:pPr>
      <w:r>
        <w:rPr>
          <w:b/>
          <w:color w:val="2D2D2D"/>
          <w:spacing w:val="2"/>
        </w:rPr>
        <w:t>Республики Татарстан    </w:t>
      </w:r>
      <w:r>
        <w:rPr>
          <w:b/>
          <w:color w:val="2D2D2D"/>
          <w:spacing w:val="2"/>
        </w:rPr>
        <w:tab/>
      </w:r>
      <w:r>
        <w:rPr>
          <w:b/>
          <w:color w:val="2D2D2D"/>
          <w:spacing w:val="2"/>
        </w:rPr>
        <w:tab/>
      </w:r>
      <w:r>
        <w:rPr>
          <w:b/>
          <w:color w:val="2D2D2D"/>
          <w:spacing w:val="2"/>
        </w:rPr>
        <w:tab/>
      </w:r>
      <w:r>
        <w:rPr>
          <w:b/>
          <w:color w:val="2D2D2D"/>
          <w:spacing w:val="2"/>
        </w:rPr>
        <w:tab/>
      </w:r>
      <w:r>
        <w:rPr>
          <w:b/>
          <w:color w:val="2D2D2D"/>
          <w:spacing w:val="2"/>
        </w:rPr>
        <w:tab/>
      </w:r>
      <w:proofErr w:type="spellStart"/>
      <w:r>
        <w:rPr>
          <w:b/>
          <w:color w:val="2D2D2D"/>
          <w:spacing w:val="2"/>
        </w:rPr>
        <w:t>Р.Н.Минниханов</w:t>
      </w:r>
      <w:proofErr w:type="spellEnd"/>
    </w:p>
    <w:p w:rsidR="00700E0C" w:rsidRDefault="00700E0C" w:rsidP="00700E0C">
      <w:pPr>
        <w:shd w:val="clear" w:color="auto" w:fill="FFFFFF"/>
        <w:spacing w:line="315" w:lineRule="atLeast"/>
        <w:ind w:firstLine="567"/>
        <w:jc w:val="both"/>
        <w:textAlignment w:val="baseline"/>
        <w:rPr>
          <w:b/>
          <w:color w:val="2D2D2D"/>
          <w:spacing w:val="2"/>
          <w:sz w:val="16"/>
          <w:szCs w:val="16"/>
        </w:rPr>
      </w:pPr>
    </w:p>
    <w:p w:rsidR="00700E0C" w:rsidRDefault="00700E0C" w:rsidP="00700E0C">
      <w:pPr>
        <w:shd w:val="clear" w:color="auto" w:fill="FFFFFF"/>
        <w:spacing w:line="315" w:lineRule="atLeast"/>
        <w:ind w:firstLine="567"/>
        <w:jc w:val="both"/>
        <w:textAlignment w:val="baseline"/>
        <w:rPr>
          <w:b/>
          <w:color w:val="2D2D2D"/>
          <w:spacing w:val="2"/>
        </w:rPr>
      </w:pPr>
      <w:r>
        <w:rPr>
          <w:b/>
          <w:color w:val="2D2D2D"/>
          <w:spacing w:val="2"/>
        </w:rPr>
        <w:t>Руководитель Аппарата Кабинета</w:t>
      </w:r>
    </w:p>
    <w:p w:rsidR="00700E0C" w:rsidRDefault="00700E0C" w:rsidP="00700E0C">
      <w:pPr>
        <w:shd w:val="clear" w:color="auto" w:fill="FFFFFF"/>
        <w:spacing w:line="315" w:lineRule="atLeast"/>
        <w:ind w:firstLine="567"/>
        <w:jc w:val="both"/>
        <w:textAlignment w:val="baseline"/>
        <w:rPr>
          <w:b/>
          <w:color w:val="2D2D2D"/>
          <w:spacing w:val="2"/>
        </w:rPr>
      </w:pPr>
      <w:r>
        <w:rPr>
          <w:b/>
          <w:color w:val="2D2D2D"/>
          <w:spacing w:val="2"/>
        </w:rPr>
        <w:t>Министров Республики Татарстан</w:t>
      </w:r>
      <w:r>
        <w:rPr>
          <w:b/>
          <w:color w:val="2D2D2D"/>
          <w:spacing w:val="2"/>
        </w:rPr>
        <w:tab/>
      </w:r>
      <w:r>
        <w:rPr>
          <w:b/>
          <w:color w:val="2D2D2D"/>
          <w:spacing w:val="2"/>
        </w:rPr>
        <w:tab/>
      </w:r>
      <w:r>
        <w:rPr>
          <w:b/>
          <w:color w:val="2D2D2D"/>
          <w:spacing w:val="2"/>
        </w:rPr>
        <w:tab/>
      </w:r>
      <w:proofErr w:type="spellStart"/>
      <w:r>
        <w:rPr>
          <w:b/>
          <w:color w:val="2D2D2D"/>
          <w:spacing w:val="2"/>
        </w:rPr>
        <w:t>И.Б.Фаттахов</w:t>
      </w:r>
      <w:proofErr w:type="spellEnd"/>
    </w:p>
    <w:p w:rsidR="00700E0C" w:rsidRPr="002A4349" w:rsidRDefault="00700E0C" w:rsidP="00700E0C">
      <w:pPr>
        <w:shd w:val="clear" w:color="auto" w:fill="FFFFFF"/>
        <w:ind w:firstLine="567"/>
        <w:jc w:val="center"/>
        <w:textAlignment w:val="baseline"/>
        <w:outlineLvl w:val="1"/>
        <w:rPr>
          <w:b/>
          <w:spacing w:val="2"/>
        </w:rPr>
      </w:pPr>
      <w:r w:rsidRPr="002A4349">
        <w:rPr>
          <w:b/>
          <w:spacing w:val="2"/>
        </w:rPr>
        <w:lastRenderedPageBreak/>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w:t>
      </w:r>
      <w:proofErr w:type="gramStart"/>
      <w:r w:rsidRPr="002A4349">
        <w:rPr>
          <w:b/>
          <w:spacing w:val="2"/>
        </w:rPr>
        <w:t>КМ</w:t>
      </w:r>
      <w:proofErr w:type="gramEnd"/>
      <w:r w:rsidRPr="002A4349">
        <w:rPr>
          <w:b/>
          <w:spacing w:val="2"/>
        </w:rPr>
        <w:t xml:space="preserve"> РТ от 26 мая 2003 г. N 280)</w:t>
      </w:r>
    </w:p>
    <w:p w:rsidR="00700E0C" w:rsidRPr="004C12AE" w:rsidRDefault="00700E0C" w:rsidP="00700E0C">
      <w:pPr>
        <w:shd w:val="clear" w:color="auto" w:fill="FFFFFF"/>
        <w:ind w:firstLine="567"/>
        <w:jc w:val="center"/>
        <w:textAlignment w:val="baseline"/>
        <w:outlineLvl w:val="1"/>
        <w:rPr>
          <w:b/>
          <w:spacing w:val="2"/>
          <w:sz w:val="16"/>
          <w:szCs w:val="16"/>
        </w:rPr>
      </w:pPr>
    </w:p>
    <w:p w:rsidR="00700E0C" w:rsidRPr="004C12AE" w:rsidRDefault="00700E0C" w:rsidP="00700E0C">
      <w:pPr>
        <w:shd w:val="clear" w:color="auto" w:fill="FFFFFF"/>
        <w:spacing w:line="315" w:lineRule="atLeast"/>
        <w:ind w:firstLine="567"/>
        <w:jc w:val="both"/>
        <w:textAlignment w:val="baseline"/>
        <w:rPr>
          <w:spacing w:val="2"/>
        </w:rPr>
      </w:pPr>
      <w:r w:rsidRPr="004C12AE">
        <w:rPr>
          <w:spacing w:val="2"/>
        </w:rPr>
        <w:t xml:space="preserve">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w:t>
      </w:r>
      <w:proofErr w:type="gramStart"/>
      <w:r w:rsidRPr="004C12AE">
        <w:rPr>
          <w:spacing w:val="2"/>
        </w:rPr>
        <w:t>пределами</w:t>
      </w:r>
      <w:proofErr w:type="gramEnd"/>
      <w:r w:rsidRPr="004C12AE">
        <w:rPr>
          <w:spacing w:val="2"/>
        </w:rPr>
        <w:t xml:space="preserve"> установленной для них продолжительности рабочего времени.</w:t>
      </w:r>
    </w:p>
    <w:p w:rsidR="00700E0C" w:rsidRPr="004C12AE" w:rsidRDefault="00700E0C" w:rsidP="00700E0C">
      <w:pPr>
        <w:shd w:val="clear" w:color="auto" w:fill="FFFFFF"/>
        <w:spacing w:line="315" w:lineRule="atLeast"/>
        <w:ind w:firstLine="567"/>
        <w:jc w:val="both"/>
        <w:textAlignment w:val="baseline"/>
        <w:rPr>
          <w:spacing w:val="2"/>
        </w:rPr>
      </w:pPr>
      <w:r w:rsidRPr="004C12AE">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700E0C" w:rsidRPr="004C12AE" w:rsidRDefault="00700E0C" w:rsidP="00700E0C">
      <w:pPr>
        <w:shd w:val="clear" w:color="auto" w:fill="FFFFFF"/>
        <w:spacing w:line="315" w:lineRule="atLeast"/>
        <w:ind w:firstLine="567"/>
        <w:jc w:val="both"/>
        <w:textAlignment w:val="baseline"/>
        <w:rPr>
          <w:spacing w:val="2"/>
        </w:rPr>
      </w:pPr>
      <w:proofErr w:type="gramStart"/>
      <w:r w:rsidRPr="004C12AE">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roofErr w:type="gramEnd"/>
    </w:p>
    <w:p w:rsidR="00700E0C" w:rsidRPr="004C12AE" w:rsidRDefault="00700E0C" w:rsidP="00700E0C">
      <w:pPr>
        <w:shd w:val="clear" w:color="auto" w:fill="FFFFFF"/>
        <w:spacing w:line="315" w:lineRule="atLeast"/>
        <w:ind w:firstLine="567"/>
        <w:jc w:val="both"/>
        <w:textAlignment w:val="baseline"/>
        <w:rPr>
          <w:spacing w:val="2"/>
        </w:rPr>
      </w:pPr>
      <w:r w:rsidRPr="004C12AE">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700E0C" w:rsidRPr="004C12AE" w:rsidRDefault="00700E0C" w:rsidP="00700E0C">
      <w:pPr>
        <w:shd w:val="clear" w:color="auto" w:fill="FFFFFF"/>
        <w:spacing w:line="315" w:lineRule="atLeast"/>
        <w:ind w:firstLine="567"/>
        <w:jc w:val="both"/>
        <w:textAlignment w:val="baseline"/>
        <w:rPr>
          <w:spacing w:val="2"/>
        </w:rPr>
      </w:pPr>
      <w:r w:rsidRPr="004C12AE">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700E0C" w:rsidRPr="004C12AE" w:rsidRDefault="00700E0C" w:rsidP="00700E0C">
      <w:pPr>
        <w:shd w:val="clear" w:color="auto" w:fill="FFFFFF"/>
        <w:spacing w:line="315" w:lineRule="atLeast"/>
        <w:ind w:firstLine="567"/>
        <w:jc w:val="both"/>
        <w:textAlignment w:val="baseline"/>
        <w:rPr>
          <w:spacing w:val="2"/>
        </w:rPr>
      </w:pPr>
      <w:r w:rsidRPr="004C12AE">
        <w:rPr>
          <w:spacing w:val="2"/>
        </w:rPr>
        <w:t>Работодатель ведет учет времени, фактически отработанного каждым работником в условиях ненормированного рабочего дня.</w:t>
      </w:r>
    </w:p>
    <w:p w:rsidR="00700E0C" w:rsidRPr="004C12AE" w:rsidRDefault="00700E0C" w:rsidP="00700E0C">
      <w:pPr>
        <w:shd w:val="clear" w:color="auto" w:fill="FFFFFF"/>
        <w:spacing w:line="315" w:lineRule="atLeast"/>
        <w:ind w:firstLine="567"/>
        <w:jc w:val="both"/>
        <w:textAlignment w:val="baseline"/>
        <w:rPr>
          <w:spacing w:val="2"/>
        </w:rPr>
      </w:pPr>
      <w:r w:rsidRPr="004C12AE">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700E0C" w:rsidRPr="004C12AE" w:rsidRDefault="00700E0C" w:rsidP="00700E0C">
      <w:pPr>
        <w:shd w:val="clear" w:color="auto" w:fill="FFFFFF"/>
        <w:spacing w:line="315" w:lineRule="atLeast"/>
        <w:ind w:firstLine="567"/>
        <w:jc w:val="both"/>
        <w:textAlignment w:val="baseline"/>
        <w:rPr>
          <w:spacing w:val="2"/>
        </w:rPr>
      </w:pPr>
      <w:r w:rsidRPr="004C12AE">
        <w:rPr>
          <w:spacing w:val="2"/>
        </w:rPr>
        <w:t xml:space="preserve">5. </w:t>
      </w:r>
      <w:proofErr w:type="gramStart"/>
      <w:r w:rsidRPr="004C12AE">
        <w:rPr>
          <w:spacing w:val="2"/>
        </w:rPr>
        <w:t>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roofErr w:type="gramEnd"/>
    </w:p>
    <w:p w:rsidR="00700E0C" w:rsidRPr="004C12AE" w:rsidRDefault="00700E0C" w:rsidP="00700E0C">
      <w:pPr>
        <w:shd w:val="clear" w:color="auto" w:fill="FFFFFF"/>
        <w:spacing w:line="315" w:lineRule="atLeast"/>
        <w:ind w:firstLine="567"/>
        <w:jc w:val="both"/>
        <w:textAlignment w:val="baseline"/>
        <w:rPr>
          <w:spacing w:val="2"/>
        </w:rPr>
      </w:pPr>
      <w:r w:rsidRPr="004C12AE">
        <w:rPr>
          <w:spacing w:val="2"/>
        </w:rPr>
        <w:t>Нерабочие праздничные дни, приходящиеся на период дополнительного отпуска, в число календарных дней отпуска не включаются.</w:t>
      </w:r>
    </w:p>
    <w:p w:rsidR="00700E0C" w:rsidRPr="004C12AE" w:rsidRDefault="00700E0C" w:rsidP="00700E0C">
      <w:pPr>
        <w:shd w:val="clear" w:color="auto" w:fill="FFFFFF"/>
        <w:spacing w:line="315" w:lineRule="atLeast"/>
        <w:ind w:firstLine="567"/>
        <w:jc w:val="both"/>
        <w:textAlignment w:val="baseline"/>
        <w:rPr>
          <w:spacing w:val="2"/>
        </w:rPr>
      </w:pPr>
      <w:r w:rsidRPr="004C12AE">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700E0C" w:rsidRPr="004C12AE" w:rsidRDefault="00700E0C" w:rsidP="00700E0C">
      <w:pPr>
        <w:shd w:val="clear" w:color="auto" w:fill="FFFFFF"/>
        <w:spacing w:line="315" w:lineRule="atLeast"/>
        <w:ind w:firstLine="567"/>
        <w:jc w:val="both"/>
        <w:textAlignment w:val="baseline"/>
        <w:rPr>
          <w:spacing w:val="2"/>
          <w:sz w:val="28"/>
          <w:szCs w:val="28"/>
        </w:rPr>
      </w:pPr>
      <w:r w:rsidRPr="004C12AE">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700E0C" w:rsidRPr="004C12AE" w:rsidRDefault="00700E0C" w:rsidP="00700E0C">
      <w:pPr>
        <w:rPr>
          <w:sz w:val="16"/>
          <w:szCs w:val="16"/>
        </w:rPr>
      </w:pPr>
    </w:p>
    <w:p w:rsidR="00700E0C" w:rsidRDefault="00700E0C" w:rsidP="00700E0C">
      <w:pPr>
        <w:ind w:firstLine="567"/>
        <w:jc w:val="center"/>
        <w:rPr>
          <w:b/>
          <w:sz w:val="20"/>
          <w:szCs w:val="20"/>
        </w:rPr>
      </w:pPr>
      <w:r>
        <w:rPr>
          <w:b/>
          <w:sz w:val="20"/>
          <w:szCs w:val="20"/>
        </w:rPr>
        <w:t>ЖУРНАЛ</w:t>
      </w:r>
    </w:p>
    <w:p w:rsidR="00700E0C" w:rsidRDefault="00700E0C" w:rsidP="00700E0C">
      <w:pPr>
        <w:ind w:firstLine="567"/>
        <w:jc w:val="center"/>
        <w:rPr>
          <w:b/>
          <w:sz w:val="20"/>
          <w:szCs w:val="20"/>
        </w:rPr>
      </w:pPr>
      <w:r>
        <w:rPr>
          <w:b/>
          <w:sz w:val="20"/>
          <w:szCs w:val="20"/>
        </w:rPr>
        <w:t>учета рабочего времени, отработанного работниками в режиме ненормированного рабочего дня</w:t>
      </w:r>
    </w:p>
    <w:p w:rsidR="00700E0C" w:rsidRDefault="00700E0C" w:rsidP="00700E0C">
      <w:pPr>
        <w:ind w:firstLine="567"/>
        <w:jc w:val="both"/>
        <w:rPr>
          <w:sz w:val="16"/>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700E0C" w:rsidTr="00700E0C">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700E0C" w:rsidRDefault="00700E0C" w:rsidP="00700E0C">
            <w:pPr>
              <w:jc w:val="center"/>
              <w:rPr>
                <w:sz w:val="20"/>
                <w:szCs w:val="20"/>
              </w:rPr>
            </w:pPr>
            <w:r>
              <w:rPr>
                <w:sz w:val="20"/>
                <w:szCs w:val="20"/>
              </w:rPr>
              <w:t xml:space="preserve">№ </w:t>
            </w:r>
            <w:proofErr w:type="gramStart"/>
            <w:r>
              <w:rPr>
                <w:sz w:val="20"/>
                <w:szCs w:val="20"/>
              </w:rPr>
              <w:t>п</w:t>
            </w:r>
            <w:proofErr w:type="gramEnd"/>
            <w:r>
              <w:rPr>
                <w:sz w:val="20"/>
                <w:szCs w:val="20"/>
              </w:rPr>
              <w:t>/п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0E0C" w:rsidRDefault="00700E0C" w:rsidP="00700E0C">
            <w:pPr>
              <w:jc w:val="center"/>
              <w:rPr>
                <w:sz w:val="20"/>
                <w:szCs w:val="20"/>
              </w:rPr>
            </w:pPr>
            <w:r>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700E0C" w:rsidRDefault="00700E0C" w:rsidP="00700E0C">
            <w:pPr>
              <w:jc w:val="center"/>
              <w:rPr>
                <w:sz w:val="20"/>
                <w:szCs w:val="20"/>
              </w:rPr>
            </w:pPr>
            <w:r>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E0C" w:rsidRDefault="00700E0C" w:rsidP="00700E0C">
            <w:pPr>
              <w:jc w:val="center"/>
              <w:rPr>
                <w:sz w:val="20"/>
                <w:szCs w:val="20"/>
              </w:rPr>
            </w:pPr>
            <w:proofErr w:type="gramStart"/>
            <w:r>
              <w:rPr>
                <w:sz w:val="20"/>
                <w:szCs w:val="20"/>
              </w:rPr>
              <w:t xml:space="preserve">Поручение работодателя (причина привлечения к работе в режиме ненормированного </w:t>
            </w:r>
            <w:proofErr w:type="gramEnd"/>
          </w:p>
          <w:p w:rsidR="00700E0C" w:rsidRDefault="00700E0C" w:rsidP="00700E0C">
            <w:pPr>
              <w:jc w:val="center"/>
              <w:rPr>
                <w:sz w:val="20"/>
                <w:szCs w:val="20"/>
              </w:rPr>
            </w:pPr>
            <w:r>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700E0C" w:rsidRDefault="00700E0C" w:rsidP="00700E0C">
            <w:pPr>
              <w:jc w:val="center"/>
              <w:rPr>
                <w:sz w:val="20"/>
                <w:szCs w:val="20"/>
              </w:rPr>
            </w:pPr>
            <w:r>
              <w:rPr>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E0C" w:rsidRDefault="00700E0C" w:rsidP="00700E0C">
            <w:pPr>
              <w:jc w:val="center"/>
              <w:rPr>
                <w:sz w:val="20"/>
                <w:szCs w:val="20"/>
              </w:rPr>
            </w:pPr>
            <w:r>
              <w:rPr>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700E0C" w:rsidRDefault="00700E0C" w:rsidP="00700E0C">
            <w:pPr>
              <w:jc w:val="center"/>
              <w:rPr>
                <w:sz w:val="20"/>
                <w:szCs w:val="20"/>
              </w:rPr>
            </w:pPr>
            <w:r>
              <w:rPr>
                <w:sz w:val="20"/>
                <w:szCs w:val="20"/>
              </w:rPr>
              <w:t>Общая продолжительность отработанного в рабочий день времени</w:t>
            </w:r>
          </w:p>
        </w:tc>
      </w:tr>
    </w:tbl>
    <w:p w:rsidR="00696A1F" w:rsidRDefault="00696A1F" w:rsidP="00700E0C"/>
    <w:p w:rsidR="00C55511" w:rsidRDefault="00C55511" w:rsidP="00700E0C"/>
    <w:p w:rsidR="00C55511" w:rsidRDefault="00C55511" w:rsidP="00700E0C"/>
    <w:p w:rsidR="00696A1F" w:rsidRPr="00BD4629" w:rsidRDefault="00696A1F" w:rsidP="002A4349">
      <w:pPr>
        <w:jc w:val="right"/>
      </w:pPr>
      <w:r w:rsidRPr="00BD4629">
        <w:lastRenderedPageBreak/>
        <w:t>Приложение 12</w:t>
      </w:r>
    </w:p>
    <w:p w:rsidR="00696A1F" w:rsidRDefault="00696A1F" w:rsidP="00696A1F">
      <w:pPr>
        <w:tabs>
          <w:tab w:val="left" w:pos="4050"/>
        </w:tabs>
        <w:rPr>
          <w:rFonts w:eastAsia="Calibri"/>
          <w:b/>
          <w:lang w:eastAsia="en-US"/>
        </w:rPr>
      </w:pPr>
    </w:p>
    <w:tbl>
      <w:tblPr>
        <w:tblpPr w:leftFromText="180" w:rightFromText="180" w:vertAnchor="text" w:horzAnchor="margin" w:tblpY="149"/>
        <w:tblW w:w="10425" w:type="dxa"/>
        <w:tblLayout w:type="fixed"/>
        <w:tblLook w:val="00A0" w:firstRow="1" w:lastRow="0" w:firstColumn="1" w:lastColumn="0" w:noHBand="0" w:noVBand="0"/>
      </w:tblPr>
      <w:tblGrid>
        <w:gridCol w:w="2803"/>
        <w:gridCol w:w="3403"/>
        <w:gridCol w:w="4219"/>
      </w:tblGrid>
      <w:tr w:rsidR="00DA257A" w:rsidTr="00DA257A">
        <w:trPr>
          <w:trHeight w:val="4062"/>
        </w:trPr>
        <w:tc>
          <w:tcPr>
            <w:tcW w:w="2802" w:type="dxa"/>
          </w:tcPr>
          <w:p w:rsidR="00DA257A" w:rsidRDefault="00DA257A" w:rsidP="00DA257A">
            <w:pPr>
              <w:tabs>
                <w:tab w:val="num" w:pos="240"/>
              </w:tabs>
              <w:ind w:right="-1"/>
              <w:jc w:val="both"/>
              <w:rPr>
                <w:b/>
                <w:bCs/>
              </w:rPr>
            </w:pPr>
          </w:p>
          <w:p w:rsidR="00DA257A" w:rsidRDefault="00DA257A" w:rsidP="00DA257A">
            <w:pPr>
              <w:rPr>
                <w:b/>
              </w:rPr>
            </w:pPr>
            <w:r>
              <w:rPr>
                <w:b/>
              </w:rPr>
              <w:t>Мотивированное мнение выборного органа первичной профсоюзной организации</w:t>
            </w:r>
          </w:p>
          <w:p w:rsidR="00DA257A" w:rsidRDefault="00DA257A" w:rsidP="00DA257A">
            <w:pPr>
              <w:tabs>
                <w:tab w:val="num" w:pos="240"/>
              </w:tabs>
              <w:ind w:right="-1"/>
              <w:jc w:val="both"/>
              <w:rPr>
                <w:b/>
              </w:rPr>
            </w:pPr>
            <w:r>
              <w:rPr>
                <w:b/>
              </w:rPr>
              <w:t xml:space="preserve"> </w:t>
            </w:r>
          </w:p>
          <w:p w:rsidR="00DA257A" w:rsidRDefault="00DA257A" w:rsidP="00DA257A">
            <w:pPr>
              <w:tabs>
                <w:tab w:val="num" w:pos="240"/>
              </w:tabs>
              <w:ind w:right="-1"/>
              <w:jc w:val="both"/>
              <w:rPr>
                <w:b/>
              </w:rPr>
            </w:pPr>
            <w:proofErr w:type="spellStart"/>
            <w:r>
              <w:rPr>
                <w:b/>
              </w:rPr>
              <w:t>Г.Р.Раянова</w:t>
            </w:r>
            <w:proofErr w:type="spellEnd"/>
            <w:r>
              <w:rPr>
                <w:b/>
              </w:rPr>
              <w:t>__________</w:t>
            </w:r>
          </w:p>
          <w:p w:rsidR="00DA257A" w:rsidRDefault="00DA257A" w:rsidP="00DA257A">
            <w:pPr>
              <w:tabs>
                <w:tab w:val="num" w:pos="240"/>
              </w:tabs>
              <w:ind w:right="-1"/>
              <w:jc w:val="both"/>
              <w:rPr>
                <w:b/>
              </w:rPr>
            </w:pPr>
            <w:r>
              <w:rPr>
                <w:b/>
              </w:rPr>
              <w:t>«____»_________2024</w:t>
            </w:r>
          </w:p>
          <w:p w:rsidR="00DA257A" w:rsidRDefault="00DA257A" w:rsidP="00DA257A">
            <w:pPr>
              <w:tabs>
                <w:tab w:val="num" w:pos="240"/>
              </w:tabs>
              <w:spacing w:line="480" w:lineRule="auto"/>
              <w:ind w:right="-1"/>
              <w:jc w:val="both"/>
              <w:rPr>
                <w:b/>
              </w:rPr>
            </w:pPr>
          </w:p>
          <w:p w:rsidR="00DA257A" w:rsidRDefault="00DA257A" w:rsidP="00DA257A">
            <w:pPr>
              <w:tabs>
                <w:tab w:val="num" w:pos="240"/>
              </w:tabs>
              <w:ind w:right="-1"/>
              <w:jc w:val="both"/>
              <w:rPr>
                <w:b/>
              </w:rPr>
            </w:pPr>
            <w:r>
              <w:rPr>
                <w:b/>
              </w:rPr>
              <w:t xml:space="preserve">Протокол заседания профкома №___ </w:t>
            </w:r>
          </w:p>
          <w:p w:rsidR="00DA257A" w:rsidRDefault="00DA257A" w:rsidP="00DA257A">
            <w:pPr>
              <w:tabs>
                <w:tab w:val="num" w:pos="240"/>
              </w:tabs>
              <w:ind w:right="-1"/>
              <w:jc w:val="both"/>
              <w:rPr>
                <w:b/>
              </w:rPr>
            </w:pPr>
            <w:r>
              <w:rPr>
                <w:b/>
              </w:rPr>
              <w:t>от «____»_______2024</w:t>
            </w:r>
          </w:p>
        </w:tc>
        <w:tc>
          <w:tcPr>
            <w:tcW w:w="3402" w:type="dxa"/>
            <w:hideMark/>
          </w:tcPr>
          <w:tbl>
            <w:tblPr>
              <w:tblW w:w="10425" w:type="dxa"/>
              <w:tblLayout w:type="fixed"/>
              <w:tblLook w:val="00A0" w:firstRow="1" w:lastRow="0" w:firstColumn="1" w:lastColumn="0" w:noHBand="0" w:noVBand="0"/>
            </w:tblPr>
            <w:tblGrid>
              <w:gridCol w:w="10425"/>
            </w:tblGrid>
            <w:tr w:rsidR="00DA257A" w:rsidTr="00DA257A">
              <w:trPr>
                <w:trHeight w:val="353"/>
              </w:trPr>
              <w:tc>
                <w:tcPr>
                  <w:tcW w:w="4248" w:type="dxa"/>
                </w:tcPr>
                <w:p w:rsidR="00DA257A" w:rsidRDefault="00DA257A" w:rsidP="0071659F">
                  <w:pPr>
                    <w:framePr w:hSpace="180" w:wrap="around" w:vAnchor="text" w:hAnchor="margin" w:y="149"/>
                    <w:tabs>
                      <w:tab w:val="num" w:pos="240"/>
                    </w:tabs>
                    <w:ind w:right="-1"/>
                    <w:jc w:val="both"/>
                    <w:rPr>
                      <w:b/>
                      <w:bCs/>
                    </w:rPr>
                  </w:pPr>
                </w:p>
                <w:p w:rsidR="00DA257A" w:rsidRDefault="00DA257A" w:rsidP="0071659F">
                  <w:pPr>
                    <w:framePr w:hSpace="180" w:wrap="around" w:vAnchor="text" w:hAnchor="margin" w:y="149"/>
                    <w:tabs>
                      <w:tab w:val="num" w:pos="240"/>
                    </w:tabs>
                    <w:ind w:right="-1"/>
                    <w:jc w:val="both"/>
                    <w:rPr>
                      <w:b/>
                      <w:bCs/>
                    </w:rPr>
                  </w:pPr>
                  <w:r>
                    <w:rPr>
                      <w:b/>
                      <w:bCs/>
                    </w:rPr>
                    <w:t xml:space="preserve">Рассмотрено на собрании </w:t>
                  </w:r>
                </w:p>
                <w:p w:rsidR="00DA257A" w:rsidRDefault="00DA257A" w:rsidP="0071659F">
                  <w:pPr>
                    <w:framePr w:hSpace="180" w:wrap="around" w:vAnchor="text" w:hAnchor="margin" w:y="149"/>
                    <w:tabs>
                      <w:tab w:val="num" w:pos="240"/>
                    </w:tabs>
                    <w:ind w:right="-1"/>
                    <w:jc w:val="both"/>
                    <w:rPr>
                      <w:b/>
                      <w:bCs/>
                    </w:rPr>
                  </w:pPr>
                  <w:r>
                    <w:rPr>
                      <w:b/>
                      <w:bCs/>
                    </w:rPr>
                    <w:t xml:space="preserve">трудового </w:t>
                  </w:r>
                </w:p>
                <w:p w:rsidR="00DA257A" w:rsidRDefault="00DA257A" w:rsidP="0071659F">
                  <w:pPr>
                    <w:framePr w:hSpace="180" w:wrap="around" w:vAnchor="text" w:hAnchor="margin" w:y="149"/>
                    <w:tabs>
                      <w:tab w:val="num" w:pos="240"/>
                    </w:tabs>
                    <w:ind w:right="-1"/>
                    <w:jc w:val="both"/>
                    <w:rPr>
                      <w:b/>
                      <w:bCs/>
                    </w:rPr>
                  </w:pPr>
                  <w:r>
                    <w:rPr>
                      <w:b/>
                      <w:bCs/>
                    </w:rPr>
                    <w:t xml:space="preserve">коллектива </w:t>
                  </w:r>
                </w:p>
              </w:tc>
            </w:tr>
            <w:tr w:rsidR="00DA257A" w:rsidTr="00DA257A">
              <w:trPr>
                <w:trHeight w:val="353"/>
              </w:trPr>
              <w:tc>
                <w:tcPr>
                  <w:tcW w:w="4248" w:type="dxa"/>
                  <w:hideMark/>
                </w:tcPr>
                <w:p w:rsidR="00DA257A" w:rsidRDefault="00DA257A" w:rsidP="0071659F">
                  <w:pPr>
                    <w:framePr w:hSpace="180" w:wrap="around" w:vAnchor="text" w:hAnchor="margin" w:y="149"/>
                    <w:tabs>
                      <w:tab w:val="num" w:pos="240"/>
                    </w:tabs>
                    <w:ind w:right="-1"/>
                    <w:jc w:val="both"/>
                    <w:rPr>
                      <w:b/>
                    </w:rPr>
                  </w:pPr>
                  <w:r>
                    <w:rPr>
                      <w:b/>
                    </w:rPr>
                    <w:t>МАДОУ № 357</w:t>
                  </w:r>
                </w:p>
              </w:tc>
            </w:tr>
            <w:tr w:rsidR="00DA257A" w:rsidTr="00DA257A">
              <w:trPr>
                <w:trHeight w:val="353"/>
              </w:trPr>
              <w:tc>
                <w:tcPr>
                  <w:tcW w:w="4248" w:type="dxa"/>
                  <w:hideMark/>
                </w:tcPr>
                <w:p w:rsidR="00DA257A" w:rsidRDefault="00DA257A" w:rsidP="0071659F">
                  <w:pPr>
                    <w:framePr w:hSpace="180" w:wrap="around" w:vAnchor="text" w:hAnchor="margin" w:y="149"/>
                    <w:tabs>
                      <w:tab w:val="num" w:pos="240"/>
                    </w:tabs>
                    <w:ind w:right="-1"/>
                    <w:jc w:val="both"/>
                    <w:rPr>
                      <w:b/>
                    </w:rPr>
                  </w:pPr>
                  <w:r>
                    <w:rPr>
                      <w:b/>
                    </w:rPr>
                    <w:t>Протокол №__от ______2024</w:t>
                  </w:r>
                </w:p>
                <w:p w:rsidR="00DA257A" w:rsidRPr="002A1B97" w:rsidRDefault="00DA257A" w:rsidP="0071659F">
                  <w:pPr>
                    <w:framePr w:hSpace="180" w:wrap="around" w:vAnchor="text" w:hAnchor="margin" w:y="149"/>
                    <w:tabs>
                      <w:tab w:val="num" w:pos="240"/>
                    </w:tabs>
                    <w:ind w:right="-1"/>
                    <w:jc w:val="both"/>
                    <w:rPr>
                      <w:b/>
                    </w:rPr>
                  </w:pPr>
                </w:p>
              </w:tc>
            </w:tr>
          </w:tbl>
          <w:p w:rsidR="00DA257A" w:rsidRDefault="00DA257A" w:rsidP="00DA257A">
            <w:pPr>
              <w:tabs>
                <w:tab w:val="num" w:pos="240"/>
              </w:tabs>
              <w:ind w:left="1135" w:right="-1"/>
              <w:jc w:val="both"/>
              <w:rPr>
                <w:b/>
                <w:bCs/>
              </w:rPr>
            </w:pPr>
          </w:p>
        </w:tc>
        <w:tc>
          <w:tcPr>
            <w:tcW w:w="4217" w:type="dxa"/>
          </w:tcPr>
          <w:p w:rsidR="00DA257A" w:rsidRDefault="00DA257A" w:rsidP="00DA257A">
            <w:pPr>
              <w:tabs>
                <w:tab w:val="num" w:pos="240"/>
              </w:tabs>
              <w:ind w:left="1135" w:right="-1"/>
              <w:jc w:val="both"/>
              <w:rPr>
                <w:b/>
                <w:bCs/>
              </w:rPr>
            </w:pPr>
          </w:p>
          <w:p w:rsidR="00DA257A" w:rsidRDefault="00DA257A" w:rsidP="00DA257A">
            <w:pPr>
              <w:tabs>
                <w:tab w:val="num" w:pos="240"/>
              </w:tabs>
              <w:ind w:left="1135" w:right="-1"/>
              <w:jc w:val="both"/>
              <w:rPr>
                <w:b/>
              </w:rPr>
            </w:pPr>
            <w:r>
              <w:rPr>
                <w:b/>
                <w:bCs/>
              </w:rPr>
              <w:t>«УТВЕРЖДЕНО»</w:t>
            </w:r>
          </w:p>
          <w:p w:rsidR="00DA257A" w:rsidRDefault="00DA257A" w:rsidP="00DA257A">
            <w:pPr>
              <w:tabs>
                <w:tab w:val="num" w:pos="240"/>
              </w:tabs>
              <w:ind w:right="-1"/>
              <w:jc w:val="both"/>
              <w:rPr>
                <w:b/>
              </w:rPr>
            </w:pPr>
          </w:p>
          <w:p w:rsidR="00DA257A" w:rsidRDefault="00DA257A" w:rsidP="00DA257A">
            <w:pPr>
              <w:tabs>
                <w:tab w:val="num" w:pos="240"/>
              </w:tabs>
              <w:ind w:right="-1"/>
              <w:jc w:val="both"/>
              <w:rPr>
                <w:b/>
              </w:rPr>
            </w:pPr>
            <w:r>
              <w:rPr>
                <w:b/>
              </w:rPr>
              <w:t xml:space="preserve"> Заведующий МАДОУ № 357</w:t>
            </w:r>
          </w:p>
          <w:p w:rsidR="00DA257A" w:rsidRDefault="00DA257A" w:rsidP="00DA257A">
            <w:pPr>
              <w:tabs>
                <w:tab w:val="num" w:pos="240"/>
              </w:tabs>
              <w:ind w:right="-1"/>
              <w:jc w:val="both"/>
              <w:rPr>
                <w:b/>
              </w:rPr>
            </w:pPr>
            <w:r>
              <w:rPr>
                <w:b/>
              </w:rPr>
              <w:t xml:space="preserve">  </w:t>
            </w:r>
          </w:p>
          <w:p w:rsidR="00DA257A" w:rsidRDefault="00DA257A" w:rsidP="00DA257A">
            <w:pPr>
              <w:tabs>
                <w:tab w:val="num" w:pos="240"/>
              </w:tabs>
              <w:ind w:right="-1"/>
              <w:jc w:val="both"/>
              <w:rPr>
                <w:b/>
              </w:rPr>
            </w:pPr>
            <w:r>
              <w:rPr>
                <w:b/>
              </w:rPr>
              <w:t xml:space="preserve"> </w:t>
            </w:r>
            <w:proofErr w:type="spellStart"/>
            <w:r>
              <w:rPr>
                <w:b/>
              </w:rPr>
              <w:t>Р.Р.Новикова</w:t>
            </w:r>
            <w:proofErr w:type="spellEnd"/>
            <w:r>
              <w:rPr>
                <w:b/>
              </w:rPr>
              <w:t>_____________</w:t>
            </w:r>
          </w:p>
          <w:p w:rsidR="00DA257A" w:rsidRDefault="00DA257A" w:rsidP="00DA257A">
            <w:pPr>
              <w:tabs>
                <w:tab w:val="num" w:pos="240"/>
              </w:tabs>
              <w:ind w:right="-1"/>
              <w:jc w:val="both"/>
              <w:rPr>
                <w:b/>
              </w:rPr>
            </w:pPr>
            <w:r>
              <w:rPr>
                <w:b/>
              </w:rPr>
              <w:t xml:space="preserve">  </w:t>
            </w:r>
          </w:p>
          <w:p w:rsidR="00DA257A" w:rsidRDefault="00DA257A" w:rsidP="00DA257A">
            <w:pPr>
              <w:tabs>
                <w:tab w:val="num" w:pos="240"/>
              </w:tabs>
              <w:ind w:right="-1"/>
              <w:jc w:val="both"/>
              <w:rPr>
                <w:b/>
              </w:rPr>
            </w:pPr>
            <w:r>
              <w:rPr>
                <w:b/>
              </w:rPr>
              <w:t xml:space="preserve"> Приказ №_____</w:t>
            </w:r>
          </w:p>
          <w:p w:rsidR="00DA257A" w:rsidRDefault="00DA257A" w:rsidP="00DA257A">
            <w:pPr>
              <w:tabs>
                <w:tab w:val="num" w:pos="240"/>
              </w:tabs>
              <w:ind w:right="-1"/>
              <w:jc w:val="both"/>
              <w:rPr>
                <w:b/>
              </w:rPr>
            </w:pPr>
            <w:r>
              <w:rPr>
                <w:b/>
              </w:rPr>
              <w:t xml:space="preserve">от «___»_________2024   </w:t>
            </w:r>
          </w:p>
          <w:p w:rsidR="00DA257A" w:rsidRDefault="00DA257A" w:rsidP="00DA257A">
            <w:pPr>
              <w:tabs>
                <w:tab w:val="num" w:pos="240"/>
              </w:tabs>
              <w:ind w:right="-1"/>
              <w:jc w:val="both"/>
              <w:rPr>
                <w:b/>
              </w:rPr>
            </w:pPr>
          </w:p>
          <w:p w:rsidR="00DA257A" w:rsidRDefault="00DA257A" w:rsidP="00DA257A">
            <w:pPr>
              <w:tabs>
                <w:tab w:val="num" w:pos="240"/>
              </w:tabs>
              <w:ind w:right="-1"/>
              <w:jc w:val="both"/>
              <w:rPr>
                <w:b/>
                <w:bCs/>
              </w:rPr>
            </w:pPr>
          </w:p>
        </w:tc>
      </w:tr>
    </w:tbl>
    <w:p w:rsidR="00696A1F" w:rsidRDefault="00696A1F" w:rsidP="00696A1F">
      <w:pPr>
        <w:jc w:val="center"/>
        <w:rPr>
          <w:rFonts w:eastAsia="Calibri"/>
          <w:b/>
          <w:lang w:eastAsia="en-US"/>
        </w:rPr>
      </w:pPr>
      <w:r>
        <w:rPr>
          <w:rFonts w:eastAsia="Calibri"/>
          <w:b/>
          <w:lang w:eastAsia="en-US"/>
        </w:rPr>
        <w:t>Перечень</w:t>
      </w:r>
    </w:p>
    <w:p w:rsidR="00696A1F" w:rsidRDefault="00696A1F" w:rsidP="00696A1F">
      <w:pPr>
        <w:jc w:val="center"/>
        <w:rPr>
          <w:rFonts w:eastAsia="Calibri"/>
          <w:b/>
          <w:lang w:eastAsia="en-US"/>
        </w:rPr>
      </w:pPr>
      <w:r>
        <w:rPr>
          <w:rFonts w:eastAsia="Calibri"/>
          <w:b/>
          <w:lang w:eastAsia="en-US"/>
        </w:rPr>
        <w:t>профессий и должностей с вредными условиями</w:t>
      </w:r>
    </w:p>
    <w:p w:rsidR="00696A1F" w:rsidRDefault="00696A1F" w:rsidP="00696A1F">
      <w:pPr>
        <w:jc w:val="center"/>
        <w:rPr>
          <w:rFonts w:eastAsia="Calibri"/>
          <w:b/>
          <w:lang w:eastAsia="en-US"/>
        </w:rPr>
      </w:pPr>
      <w:r>
        <w:rPr>
          <w:rFonts w:eastAsia="Calibri"/>
          <w:b/>
          <w:lang w:eastAsia="en-US"/>
        </w:rPr>
        <w:t xml:space="preserve">труда, работа в </w:t>
      </w:r>
      <w:proofErr w:type="gramStart"/>
      <w:r>
        <w:rPr>
          <w:rFonts w:eastAsia="Calibri"/>
          <w:b/>
          <w:lang w:eastAsia="en-US"/>
        </w:rPr>
        <w:t>которых</w:t>
      </w:r>
      <w:proofErr w:type="gramEnd"/>
      <w:r>
        <w:rPr>
          <w:rFonts w:eastAsia="Calibri"/>
          <w:b/>
          <w:lang w:eastAsia="en-US"/>
        </w:rPr>
        <w:t xml:space="preserve"> дает право на дополнительный отпуск</w:t>
      </w:r>
    </w:p>
    <w:p w:rsidR="00696A1F" w:rsidRDefault="00696A1F" w:rsidP="00696A1F">
      <w:pPr>
        <w:jc w:val="center"/>
        <w:rPr>
          <w:rFonts w:eastAsia="Calibri"/>
          <w:b/>
          <w:lang w:eastAsia="en-US"/>
        </w:rPr>
      </w:pPr>
      <w:r>
        <w:rPr>
          <w:rFonts w:eastAsia="Calibri"/>
          <w:b/>
          <w:lang w:eastAsia="en-US"/>
        </w:rPr>
        <w:t>и сокращенный рабочий день</w:t>
      </w:r>
    </w:p>
    <w:p w:rsidR="00696A1F" w:rsidRDefault="00696A1F" w:rsidP="00696A1F">
      <w:pPr>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750"/>
        <w:gridCol w:w="1985"/>
        <w:gridCol w:w="1838"/>
      </w:tblGrid>
      <w:tr w:rsidR="00696A1F" w:rsidTr="003F2E20">
        <w:trPr>
          <w:trHeight w:val="1102"/>
        </w:trPr>
        <w:tc>
          <w:tcPr>
            <w:tcW w:w="1448" w:type="dxa"/>
            <w:tcBorders>
              <w:top w:val="single" w:sz="4" w:space="0" w:color="auto"/>
              <w:left w:val="single" w:sz="4" w:space="0" w:color="auto"/>
              <w:bottom w:val="single" w:sz="4" w:space="0" w:color="auto"/>
              <w:right w:val="single" w:sz="4" w:space="0" w:color="auto"/>
            </w:tcBorders>
            <w:hideMark/>
          </w:tcPr>
          <w:p w:rsidR="00696A1F" w:rsidRDefault="00696A1F" w:rsidP="003F2E20">
            <w:pPr>
              <w:jc w:val="center"/>
            </w:pPr>
            <w:r>
              <w:t>№</w:t>
            </w:r>
          </w:p>
        </w:tc>
        <w:tc>
          <w:tcPr>
            <w:tcW w:w="4751" w:type="dxa"/>
            <w:tcBorders>
              <w:top w:val="single" w:sz="4" w:space="0" w:color="auto"/>
              <w:left w:val="single" w:sz="4" w:space="0" w:color="auto"/>
              <w:bottom w:val="single" w:sz="4" w:space="0" w:color="auto"/>
              <w:right w:val="single" w:sz="4" w:space="0" w:color="auto"/>
            </w:tcBorders>
            <w:hideMark/>
          </w:tcPr>
          <w:p w:rsidR="00696A1F" w:rsidRDefault="00696A1F" w:rsidP="003F2E20">
            <w:pPr>
              <w:jc w:val="center"/>
            </w:pPr>
            <w: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696A1F" w:rsidRDefault="00696A1F" w:rsidP="003F2E20">
            <w:pPr>
              <w:jc w:val="center"/>
            </w:pPr>
            <w:r>
              <w:t xml:space="preserve">Продолжительность </w:t>
            </w:r>
            <w:proofErr w:type="spellStart"/>
            <w:r>
              <w:t>доп</w:t>
            </w:r>
            <w:proofErr w:type="gramStart"/>
            <w:r>
              <w:t>.о</w:t>
            </w:r>
            <w:proofErr w:type="gramEnd"/>
            <w:r>
              <w:t>тпуск</w:t>
            </w:r>
            <w:proofErr w:type="spellEnd"/>
            <w:r>
              <w:t>.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696A1F" w:rsidRDefault="00696A1F" w:rsidP="003F2E20">
            <w:pPr>
              <w:jc w:val="center"/>
            </w:pPr>
            <w:r>
              <w:t>Продолжит</w:t>
            </w:r>
          </w:p>
          <w:p w:rsidR="00696A1F" w:rsidRDefault="00696A1F" w:rsidP="003F2E20">
            <w:pPr>
              <w:jc w:val="center"/>
            </w:pPr>
            <w:proofErr w:type="spellStart"/>
            <w:r>
              <w:t>сокращен</w:t>
            </w:r>
            <w:proofErr w:type="gramStart"/>
            <w:r>
              <w:t>.р</w:t>
            </w:r>
            <w:proofErr w:type="gramEnd"/>
            <w:r>
              <w:t>аб</w:t>
            </w:r>
            <w:proofErr w:type="spellEnd"/>
            <w:r>
              <w:t>. недели</w:t>
            </w:r>
          </w:p>
          <w:p w:rsidR="00696A1F" w:rsidRDefault="00696A1F" w:rsidP="003F2E20">
            <w:pPr>
              <w:jc w:val="center"/>
            </w:pPr>
            <w:r>
              <w:t>(в часах)</w:t>
            </w:r>
          </w:p>
        </w:tc>
      </w:tr>
      <w:tr w:rsidR="00696A1F" w:rsidTr="003F2E20">
        <w:trPr>
          <w:trHeight w:val="272"/>
        </w:trPr>
        <w:tc>
          <w:tcPr>
            <w:tcW w:w="1448" w:type="dxa"/>
            <w:tcBorders>
              <w:top w:val="single" w:sz="4" w:space="0" w:color="auto"/>
              <w:left w:val="single" w:sz="4" w:space="0" w:color="auto"/>
              <w:bottom w:val="single" w:sz="4" w:space="0" w:color="auto"/>
              <w:right w:val="single" w:sz="4" w:space="0" w:color="auto"/>
            </w:tcBorders>
            <w:hideMark/>
          </w:tcPr>
          <w:p w:rsidR="00696A1F" w:rsidRDefault="00696A1F" w:rsidP="003F2E20">
            <w:pPr>
              <w:jc w:val="center"/>
            </w:pPr>
            <w:r>
              <w:t>1</w:t>
            </w:r>
          </w:p>
        </w:tc>
        <w:tc>
          <w:tcPr>
            <w:tcW w:w="4751" w:type="dxa"/>
            <w:tcBorders>
              <w:top w:val="single" w:sz="4" w:space="0" w:color="auto"/>
              <w:left w:val="single" w:sz="4" w:space="0" w:color="auto"/>
              <w:bottom w:val="single" w:sz="4" w:space="0" w:color="auto"/>
              <w:right w:val="single" w:sz="4" w:space="0" w:color="auto"/>
            </w:tcBorders>
            <w:hideMark/>
          </w:tcPr>
          <w:p w:rsidR="00696A1F" w:rsidRDefault="00696A1F" w:rsidP="003F2E20">
            <w:pPr>
              <w:jc w:val="center"/>
            </w:pPr>
            <w:r>
              <w:t>2</w:t>
            </w:r>
          </w:p>
        </w:tc>
        <w:tc>
          <w:tcPr>
            <w:tcW w:w="1985" w:type="dxa"/>
            <w:tcBorders>
              <w:top w:val="single" w:sz="4" w:space="0" w:color="auto"/>
              <w:left w:val="single" w:sz="4" w:space="0" w:color="auto"/>
              <w:bottom w:val="single" w:sz="4" w:space="0" w:color="auto"/>
              <w:right w:val="single" w:sz="4" w:space="0" w:color="auto"/>
            </w:tcBorders>
            <w:hideMark/>
          </w:tcPr>
          <w:p w:rsidR="00696A1F" w:rsidRDefault="00696A1F" w:rsidP="003F2E20">
            <w:pPr>
              <w:jc w:val="center"/>
            </w:pPr>
            <w:r>
              <w:t>3</w:t>
            </w:r>
          </w:p>
        </w:tc>
        <w:tc>
          <w:tcPr>
            <w:tcW w:w="1838" w:type="dxa"/>
            <w:tcBorders>
              <w:top w:val="single" w:sz="4" w:space="0" w:color="auto"/>
              <w:left w:val="single" w:sz="4" w:space="0" w:color="auto"/>
              <w:bottom w:val="single" w:sz="4" w:space="0" w:color="auto"/>
              <w:right w:val="single" w:sz="4" w:space="0" w:color="auto"/>
            </w:tcBorders>
            <w:hideMark/>
          </w:tcPr>
          <w:p w:rsidR="00696A1F" w:rsidRDefault="00696A1F" w:rsidP="003F2E20">
            <w:pPr>
              <w:jc w:val="center"/>
            </w:pPr>
            <w:r>
              <w:t>4</w:t>
            </w:r>
          </w:p>
        </w:tc>
      </w:tr>
      <w:tr w:rsidR="00696A1F" w:rsidTr="003F2E20">
        <w:trPr>
          <w:trHeight w:val="559"/>
        </w:trPr>
        <w:tc>
          <w:tcPr>
            <w:tcW w:w="1448" w:type="dxa"/>
            <w:tcBorders>
              <w:top w:val="single" w:sz="4" w:space="0" w:color="auto"/>
              <w:left w:val="single" w:sz="4" w:space="0" w:color="auto"/>
              <w:bottom w:val="single" w:sz="4" w:space="0" w:color="auto"/>
              <w:right w:val="single" w:sz="4" w:space="0" w:color="auto"/>
            </w:tcBorders>
            <w:hideMark/>
          </w:tcPr>
          <w:p w:rsidR="00696A1F" w:rsidRDefault="00696A1F" w:rsidP="003F2E20">
            <w:pPr>
              <w:jc w:val="center"/>
            </w:pPr>
            <w:r>
              <w:t>1.</w:t>
            </w:r>
          </w:p>
        </w:tc>
        <w:tc>
          <w:tcPr>
            <w:tcW w:w="4751" w:type="dxa"/>
            <w:tcBorders>
              <w:top w:val="single" w:sz="4" w:space="0" w:color="auto"/>
              <w:left w:val="single" w:sz="4" w:space="0" w:color="auto"/>
              <w:bottom w:val="single" w:sz="4" w:space="0" w:color="auto"/>
              <w:right w:val="single" w:sz="4" w:space="0" w:color="auto"/>
            </w:tcBorders>
            <w:hideMark/>
          </w:tcPr>
          <w:p w:rsidR="00696A1F" w:rsidRDefault="00696A1F" w:rsidP="003F2E20">
            <w:r>
              <w:t>Средний медицинский персонал</w:t>
            </w:r>
          </w:p>
          <w:p w:rsidR="00696A1F" w:rsidRDefault="00696A1F" w:rsidP="003F2E20">
            <w:r>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696A1F" w:rsidRDefault="00696A1F" w:rsidP="003F2E20">
            <w:pPr>
              <w:jc w:val="center"/>
            </w:pPr>
            <w:r>
              <w:t>12</w:t>
            </w:r>
          </w:p>
        </w:tc>
        <w:tc>
          <w:tcPr>
            <w:tcW w:w="1838" w:type="dxa"/>
            <w:tcBorders>
              <w:top w:val="single" w:sz="4" w:space="0" w:color="auto"/>
              <w:left w:val="single" w:sz="4" w:space="0" w:color="auto"/>
              <w:bottom w:val="single" w:sz="4" w:space="0" w:color="auto"/>
              <w:right w:val="single" w:sz="4" w:space="0" w:color="auto"/>
            </w:tcBorders>
            <w:hideMark/>
          </w:tcPr>
          <w:p w:rsidR="00696A1F" w:rsidRDefault="00696A1F" w:rsidP="003F2E20">
            <w:pPr>
              <w:jc w:val="center"/>
            </w:pPr>
            <w:r>
              <w:t>36</w:t>
            </w:r>
          </w:p>
        </w:tc>
      </w:tr>
      <w:tr w:rsidR="00696A1F" w:rsidTr="003F2E20">
        <w:trPr>
          <w:trHeight w:val="287"/>
        </w:trPr>
        <w:tc>
          <w:tcPr>
            <w:tcW w:w="1448" w:type="dxa"/>
            <w:tcBorders>
              <w:top w:val="single" w:sz="4" w:space="0" w:color="auto"/>
              <w:left w:val="single" w:sz="4" w:space="0" w:color="auto"/>
              <w:bottom w:val="single" w:sz="4" w:space="0" w:color="auto"/>
              <w:right w:val="single" w:sz="4" w:space="0" w:color="auto"/>
            </w:tcBorders>
            <w:hideMark/>
          </w:tcPr>
          <w:p w:rsidR="00696A1F" w:rsidRDefault="00696A1F" w:rsidP="003F2E20">
            <w:pPr>
              <w:jc w:val="center"/>
            </w:pPr>
            <w:r>
              <w:t>2.</w:t>
            </w:r>
          </w:p>
        </w:tc>
        <w:tc>
          <w:tcPr>
            <w:tcW w:w="4751" w:type="dxa"/>
            <w:tcBorders>
              <w:top w:val="single" w:sz="4" w:space="0" w:color="auto"/>
              <w:left w:val="single" w:sz="4" w:space="0" w:color="auto"/>
              <w:bottom w:val="single" w:sz="4" w:space="0" w:color="auto"/>
              <w:right w:val="single" w:sz="4" w:space="0" w:color="auto"/>
            </w:tcBorders>
            <w:hideMark/>
          </w:tcPr>
          <w:p w:rsidR="00696A1F" w:rsidRDefault="00696A1F" w:rsidP="003F2E20">
            <w:r>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696A1F" w:rsidRDefault="00696A1F" w:rsidP="003F2E20">
            <w:pPr>
              <w:jc w:val="center"/>
            </w:pPr>
            <w:r>
              <w:t>7</w:t>
            </w:r>
          </w:p>
        </w:tc>
        <w:tc>
          <w:tcPr>
            <w:tcW w:w="1838" w:type="dxa"/>
            <w:tcBorders>
              <w:top w:val="single" w:sz="4" w:space="0" w:color="auto"/>
              <w:left w:val="single" w:sz="4" w:space="0" w:color="auto"/>
              <w:bottom w:val="single" w:sz="4" w:space="0" w:color="auto"/>
              <w:right w:val="single" w:sz="4" w:space="0" w:color="auto"/>
            </w:tcBorders>
            <w:hideMark/>
          </w:tcPr>
          <w:p w:rsidR="00696A1F" w:rsidRDefault="00696A1F" w:rsidP="003F2E20">
            <w:pPr>
              <w:jc w:val="center"/>
            </w:pPr>
            <w:r>
              <w:t>36</w:t>
            </w:r>
          </w:p>
        </w:tc>
      </w:tr>
      <w:tr w:rsidR="00696A1F" w:rsidTr="003F2E20">
        <w:trPr>
          <w:trHeight w:val="287"/>
        </w:trPr>
        <w:tc>
          <w:tcPr>
            <w:tcW w:w="1448" w:type="dxa"/>
            <w:tcBorders>
              <w:top w:val="single" w:sz="4" w:space="0" w:color="auto"/>
              <w:left w:val="single" w:sz="4" w:space="0" w:color="auto"/>
              <w:bottom w:val="single" w:sz="4" w:space="0" w:color="auto"/>
              <w:right w:val="single" w:sz="4" w:space="0" w:color="auto"/>
            </w:tcBorders>
            <w:hideMark/>
          </w:tcPr>
          <w:p w:rsidR="00696A1F" w:rsidRDefault="00696A1F" w:rsidP="003F2E20">
            <w:pPr>
              <w:jc w:val="center"/>
            </w:pPr>
            <w:r>
              <w:t xml:space="preserve">3.  </w:t>
            </w:r>
          </w:p>
        </w:tc>
        <w:tc>
          <w:tcPr>
            <w:tcW w:w="4751" w:type="dxa"/>
            <w:tcBorders>
              <w:top w:val="single" w:sz="4" w:space="0" w:color="auto"/>
              <w:left w:val="single" w:sz="4" w:space="0" w:color="auto"/>
              <w:bottom w:val="single" w:sz="4" w:space="0" w:color="auto"/>
              <w:right w:val="single" w:sz="4" w:space="0" w:color="auto"/>
            </w:tcBorders>
            <w:hideMark/>
          </w:tcPr>
          <w:p w:rsidR="00696A1F" w:rsidRDefault="00696A1F" w:rsidP="003F2E20">
            <w:r>
              <w:t xml:space="preserve"> Машинист по стирке белья  </w:t>
            </w:r>
          </w:p>
        </w:tc>
        <w:tc>
          <w:tcPr>
            <w:tcW w:w="1985" w:type="dxa"/>
            <w:tcBorders>
              <w:top w:val="single" w:sz="4" w:space="0" w:color="auto"/>
              <w:left w:val="single" w:sz="4" w:space="0" w:color="auto"/>
              <w:bottom w:val="single" w:sz="4" w:space="0" w:color="auto"/>
              <w:right w:val="single" w:sz="4" w:space="0" w:color="auto"/>
            </w:tcBorders>
          </w:tcPr>
          <w:p w:rsidR="00696A1F" w:rsidRDefault="00696A1F" w:rsidP="003F2E20">
            <w:pPr>
              <w:jc w:val="center"/>
            </w:pPr>
            <w:r>
              <w:t xml:space="preserve">7 </w:t>
            </w:r>
          </w:p>
        </w:tc>
        <w:tc>
          <w:tcPr>
            <w:tcW w:w="1838" w:type="dxa"/>
            <w:tcBorders>
              <w:top w:val="single" w:sz="4" w:space="0" w:color="auto"/>
              <w:left w:val="single" w:sz="4" w:space="0" w:color="auto"/>
              <w:bottom w:val="single" w:sz="4" w:space="0" w:color="auto"/>
              <w:right w:val="single" w:sz="4" w:space="0" w:color="auto"/>
            </w:tcBorders>
          </w:tcPr>
          <w:p w:rsidR="00696A1F" w:rsidRDefault="00696A1F" w:rsidP="003F2E20">
            <w:pPr>
              <w:jc w:val="center"/>
            </w:pPr>
          </w:p>
        </w:tc>
      </w:tr>
      <w:tr w:rsidR="00696A1F" w:rsidTr="003F2E20">
        <w:trPr>
          <w:trHeight w:val="287"/>
        </w:trPr>
        <w:tc>
          <w:tcPr>
            <w:tcW w:w="1448" w:type="dxa"/>
            <w:tcBorders>
              <w:top w:val="single" w:sz="4" w:space="0" w:color="auto"/>
              <w:left w:val="single" w:sz="4" w:space="0" w:color="auto"/>
              <w:bottom w:val="single" w:sz="4" w:space="0" w:color="auto"/>
              <w:right w:val="single" w:sz="4" w:space="0" w:color="auto"/>
            </w:tcBorders>
            <w:hideMark/>
          </w:tcPr>
          <w:p w:rsidR="00696A1F" w:rsidRDefault="00696A1F" w:rsidP="003F2E20">
            <w:pPr>
              <w:jc w:val="center"/>
            </w:pPr>
            <w:r>
              <w:t>4.</w:t>
            </w:r>
          </w:p>
        </w:tc>
        <w:tc>
          <w:tcPr>
            <w:tcW w:w="4751" w:type="dxa"/>
            <w:tcBorders>
              <w:top w:val="single" w:sz="4" w:space="0" w:color="auto"/>
              <w:left w:val="single" w:sz="4" w:space="0" w:color="auto"/>
              <w:bottom w:val="single" w:sz="4" w:space="0" w:color="auto"/>
              <w:right w:val="single" w:sz="4" w:space="0" w:color="auto"/>
            </w:tcBorders>
            <w:hideMark/>
          </w:tcPr>
          <w:p w:rsidR="00696A1F" w:rsidRDefault="00696A1F" w:rsidP="003F2E20">
            <w:r>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696A1F" w:rsidRDefault="00696A1F" w:rsidP="003F2E20">
            <w:pPr>
              <w:jc w:val="center"/>
            </w:pPr>
            <w:r>
              <w:t>7</w:t>
            </w:r>
          </w:p>
        </w:tc>
        <w:tc>
          <w:tcPr>
            <w:tcW w:w="1838" w:type="dxa"/>
            <w:tcBorders>
              <w:top w:val="single" w:sz="4" w:space="0" w:color="auto"/>
              <w:left w:val="single" w:sz="4" w:space="0" w:color="auto"/>
              <w:bottom w:val="single" w:sz="4" w:space="0" w:color="auto"/>
              <w:right w:val="single" w:sz="4" w:space="0" w:color="auto"/>
            </w:tcBorders>
          </w:tcPr>
          <w:p w:rsidR="00696A1F" w:rsidRDefault="00696A1F" w:rsidP="003F2E20">
            <w:pPr>
              <w:jc w:val="center"/>
            </w:pPr>
          </w:p>
        </w:tc>
      </w:tr>
    </w:tbl>
    <w:p w:rsidR="00696A1F" w:rsidRDefault="00696A1F" w:rsidP="00696A1F">
      <w:pPr>
        <w:jc w:val="both"/>
        <w:rPr>
          <w:rFonts w:eastAsia="Calibri"/>
          <w:b/>
          <w:lang w:eastAsia="en-US"/>
        </w:rPr>
      </w:pPr>
    </w:p>
    <w:p w:rsidR="00696A1F" w:rsidRDefault="00696A1F" w:rsidP="00696A1F">
      <w:pPr>
        <w:jc w:val="both"/>
        <w:rPr>
          <w:rFonts w:eastAsia="Calibri"/>
          <w:i/>
          <w:lang w:eastAsia="en-US"/>
        </w:rPr>
      </w:pPr>
      <w:r>
        <w:rPr>
          <w:rFonts w:eastAsia="Calibri"/>
          <w:b/>
          <w:i/>
          <w:lang w:eastAsia="en-US"/>
        </w:rPr>
        <w:t>Примечание</w:t>
      </w:r>
      <w:r>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696A1F" w:rsidRDefault="00696A1F" w:rsidP="00696A1F">
      <w:pPr>
        <w:jc w:val="both"/>
        <w:rPr>
          <w:rFonts w:eastAsia="Calibri"/>
          <w:b/>
          <w:lang w:eastAsia="en-US"/>
        </w:rPr>
      </w:pPr>
    </w:p>
    <w:p w:rsidR="00696A1F" w:rsidRDefault="00696A1F" w:rsidP="00696A1F">
      <w:pPr>
        <w:jc w:val="both"/>
        <w:rPr>
          <w:rFonts w:eastAsia="Calibri"/>
          <w:b/>
          <w:lang w:eastAsia="en-US"/>
        </w:rPr>
      </w:pPr>
      <w:r>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696A1F" w:rsidRDefault="00696A1F" w:rsidP="00696A1F">
      <w:pPr>
        <w:jc w:val="both"/>
        <w:rPr>
          <w:rFonts w:eastAsia="Calibri"/>
          <w:lang w:eastAsia="en-US"/>
        </w:rPr>
      </w:pPr>
    </w:p>
    <w:p w:rsidR="00696A1F" w:rsidRDefault="00696A1F" w:rsidP="00696A1F">
      <w:pPr>
        <w:rPr>
          <w:rFonts w:eastAsia="Calibri"/>
          <w:lang w:eastAsia="en-US"/>
        </w:rPr>
      </w:pPr>
    </w:p>
    <w:p w:rsidR="00696A1F" w:rsidRDefault="00696A1F" w:rsidP="00696A1F"/>
    <w:p w:rsidR="00696A1F" w:rsidRDefault="00696A1F" w:rsidP="00700E0C"/>
    <w:p w:rsidR="0077018B" w:rsidRDefault="0077018B" w:rsidP="00700E0C"/>
    <w:p w:rsidR="0077018B" w:rsidRDefault="0077018B" w:rsidP="00700E0C"/>
    <w:p w:rsidR="0077018B" w:rsidRDefault="0077018B" w:rsidP="00700E0C"/>
    <w:p w:rsidR="0077018B" w:rsidRDefault="0077018B" w:rsidP="00700E0C"/>
    <w:p w:rsidR="0077018B" w:rsidRDefault="0077018B" w:rsidP="00700E0C"/>
    <w:p w:rsidR="0077018B" w:rsidRDefault="0077018B" w:rsidP="00700E0C"/>
    <w:p w:rsidR="00C55511" w:rsidRDefault="00C55511" w:rsidP="00FB0342">
      <w:pPr>
        <w:jc w:val="right"/>
      </w:pPr>
    </w:p>
    <w:p w:rsidR="00C55511" w:rsidRDefault="00C55511" w:rsidP="00FB0342">
      <w:pPr>
        <w:jc w:val="right"/>
      </w:pPr>
    </w:p>
    <w:p w:rsidR="00C55511" w:rsidRDefault="00C55511" w:rsidP="00FB0342">
      <w:pPr>
        <w:jc w:val="right"/>
      </w:pPr>
    </w:p>
    <w:p w:rsidR="00C55511" w:rsidRDefault="00C55511" w:rsidP="00FB0342">
      <w:pPr>
        <w:jc w:val="right"/>
      </w:pPr>
    </w:p>
    <w:p w:rsidR="002C266E" w:rsidRPr="002365E6" w:rsidRDefault="002C266E" w:rsidP="00FB0342">
      <w:pPr>
        <w:jc w:val="right"/>
      </w:pPr>
      <w:r>
        <w:lastRenderedPageBreak/>
        <w:t xml:space="preserve"> </w:t>
      </w:r>
      <w:r w:rsidR="0077018B" w:rsidRPr="002365E6">
        <w:t>Приложение</w:t>
      </w:r>
      <w:r w:rsidR="005F665C">
        <w:t xml:space="preserve"> </w:t>
      </w:r>
      <w:r w:rsidR="0077018B" w:rsidRPr="002365E6">
        <w:t>13</w:t>
      </w:r>
    </w:p>
    <w:tbl>
      <w:tblPr>
        <w:tblpPr w:leftFromText="180" w:rightFromText="180" w:vertAnchor="text" w:horzAnchor="margin" w:tblpY="149"/>
        <w:tblW w:w="10425" w:type="dxa"/>
        <w:tblLayout w:type="fixed"/>
        <w:tblLook w:val="00A0" w:firstRow="1" w:lastRow="0" w:firstColumn="1" w:lastColumn="0" w:noHBand="0" w:noVBand="0"/>
      </w:tblPr>
      <w:tblGrid>
        <w:gridCol w:w="2803"/>
        <w:gridCol w:w="3403"/>
        <w:gridCol w:w="4219"/>
      </w:tblGrid>
      <w:tr w:rsidR="00DA257A" w:rsidTr="00DA257A">
        <w:trPr>
          <w:trHeight w:val="4062"/>
        </w:trPr>
        <w:tc>
          <w:tcPr>
            <w:tcW w:w="2803" w:type="dxa"/>
          </w:tcPr>
          <w:p w:rsidR="00DA257A" w:rsidRDefault="00DA257A" w:rsidP="00DA257A">
            <w:pPr>
              <w:tabs>
                <w:tab w:val="num" w:pos="240"/>
              </w:tabs>
              <w:ind w:right="-1"/>
              <w:jc w:val="both"/>
              <w:rPr>
                <w:b/>
                <w:bCs/>
              </w:rPr>
            </w:pPr>
          </w:p>
          <w:p w:rsidR="00DA257A" w:rsidRDefault="00DA257A" w:rsidP="00DA257A">
            <w:pPr>
              <w:rPr>
                <w:b/>
              </w:rPr>
            </w:pPr>
            <w:r>
              <w:rPr>
                <w:b/>
              </w:rPr>
              <w:t>Мотивированное мнение выборного органа первичной профсоюзной организации</w:t>
            </w:r>
          </w:p>
          <w:p w:rsidR="00DA257A" w:rsidRDefault="00DA257A" w:rsidP="00DA257A">
            <w:pPr>
              <w:tabs>
                <w:tab w:val="num" w:pos="240"/>
              </w:tabs>
              <w:ind w:right="-1"/>
              <w:jc w:val="both"/>
              <w:rPr>
                <w:b/>
              </w:rPr>
            </w:pPr>
            <w:r>
              <w:rPr>
                <w:b/>
              </w:rPr>
              <w:t xml:space="preserve"> </w:t>
            </w:r>
          </w:p>
          <w:p w:rsidR="00DA257A" w:rsidRDefault="00DA257A" w:rsidP="00DA257A">
            <w:pPr>
              <w:tabs>
                <w:tab w:val="num" w:pos="240"/>
              </w:tabs>
              <w:ind w:right="-1"/>
              <w:jc w:val="both"/>
              <w:rPr>
                <w:b/>
              </w:rPr>
            </w:pPr>
            <w:proofErr w:type="spellStart"/>
            <w:r>
              <w:rPr>
                <w:b/>
              </w:rPr>
              <w:t>Г.Р.Раянова</w:t>
            </w:r>
            <w:proofErr w:type="spellEnd"/>
            <w:r>
              <w:rPr>
                <w:b/>
              </w:rPr>
              <w:t>__________</w:t>
            </w:r>
          </w:p>
          <w:p w:rsidR="00DA257A" w:rsidRDefault="00DA257A" w:rsidP="00DA257A">
            <w:pPr>
              <w:tabs>
                <w:tab w:val="num" w:pos="240"/>
              </w:tabs>
              <w:ind w:right="-1"/>
              <w:jc w:val="both"/>
              <w:rPr>
                <w:b/>
              </w:rPr>
            </w:pPr>
            <w:r>
              <w:rPr>
                <w:b/>
              </w:rPr>
              <w:t>«____»_________2024</w:t>
            </w:r>
          </w:p>
          <w:p w:rsidR="00DA257A" w:rsidRDefault="00DA257A" w:rsidP="00DA257A">
            <w:pPr>
              <w:tabs>
                <w:tab w:val="num" w:pos="240"/>
              </w:tabs>
              <w:spacing w:line="480" w:lineRule="auto"/>
              <w:ind w:right="-1"/>
              <w:jc w:val="both"/>
              <w:rPr>
                <w:b/>
              </w:rPr>
            </w:pPr>
          </w:p>
          <w:p w:rsidR="00DA257A" w:rsidRDefault="00DA257A" w:rsidP="00DA257A">
            <w:pPr>
              <w:tabs>
                <w:tab w:val="num" w:pos="240"/>
              </w:tabs>
              <w:ind w:right="-1"/>
              <w:jc w:val="both"/>
              <w:rPr>
                <w:b/>
              </w:rPr>
            </w:pPr>
            <w:r>
              <w:rPr>
                <w:b/>
              </w:rPr>
              <w:t xml:space="preserve">Протокол заседания профкома №___ </w:t>
            </w:r>
          </w:p>
          <w:p w:rsidR="00DA257A" w:rsidRDefault="00DA257A" w:rsidP="00DA257A">
            <w:pPr>
              <w:tabs>
                <w:tab w:val="num" w:pos="240"/>
              </w:tabs>
              <w:ind w:right="-1"/>
              <w:jc w:val="both"/>
              <w:rPr>
                <w:b/>
              </w:rPr>
            </w:pPr>
            <w:r>
              <w:rPr>
                <w:b/>
              </w:rPr>
              <w:t>от «____»_______2024</w:t>
            </w:r>
          </w:p>
        </w:tc>
        <w:tc>
          <w:tcPr>
            <w:tcW w:w="3403" w:type="dxa"/>
            <w:hideMark/>
          </w:tcPr>
          <w:tbl>
            <w:tblPr>
              <w:tblW w:w="10425" w:type="dxa"/>
              <w:tblLayout w:type="fixed"/>
              <w:tblLook w:val="00A0" w:firstRow="1" w:lastRow="0" w:firstColumn="1" w:lastColumn="0" w:noHBand="0" w:noVBand="0"/>
            </w:tblPr>
            <w:tblGrid>
              <w:gridCol w:w="10425"/>
            </w:tblGrid>
            <w:tr w:rsidR="00DA257A" w:rsidTr="00DA257A">
              <w:trPr>
                <w:trHeight w:val="353"/>
              </w:trPr>
              <w:tc>
                <w:tcPr>
                  <w:tcW w:w="4248" w:type="dxa"/>
                </w:tcPr>
                <w:p w:rsidR="00DA257A" w:rsidRDefault="00DA257A" w:rsidP="0071659F">
                  <w:pPr>
                    <w:framePr w:hSpace="180" w:wrap="around" w:vAnchor="text" w:hAnchor="margin" w:y="149"/>
                    <w:tabs>
                      <w:tab w:val="num" w:pos="240"/>
                    </w:tabs>
                    <w:ind w:right="-1"/>
                    <w:jc w:val="both"/>
                    <w:rPr>
                      <w:b/>
                      <w:bCs/>
                    </w:rPr>
                  </w:pPr>
                </w:p>
                <w:p w:rsidR="00DA257A" w:rsidRDefault="00DA257A" w:rsidP="0071659F">
                  <w:pPr>
                    <w:framePr w:hSpace="180" w:wrap="around" w:vAnchor="text" w:hAnchor="margin" w:y="149"/>
                    <w:tabs>
                      <w:tab w:val="num" w:pos="240"/>
                    </w:tabs>
                    <w:ind w:right="-1"/>
                    <w:jc w:val="both"/>
                    <w:rPr>
                      <w:b/>
                      <w:bCs/>
                    </w:rPr>
                  </w:pPr>
                  <w:r>
                    <w:rPr>
                      <w:b/>
                      <w:bCs/>
                    </w:rPr>
                    <w:t xml:space="preserve">Рассмотрено на собрании </w:t>
                  </w:r>
                </w:p>
                <w:p w:rsidR="00DA257A" w:rsidRDefault="00DA257A" w:rsidP="0071659F">
                  <w:pPr>
                    <w:framePr w:hSpace="180" w:wrap="around" w:vAnchor="text" w:hAnchor="margin" w:y="149"/>
                    <w:tabs>
                      <w:tab w:val="num" w:pos="240"/>
                    </w:tabs>
                    <w:ind w:right="-1"/>
                    <w:jc w:val="both"/>
                    <w:rPr>
                      <w:b/>
                      <w:bCs/>
                    </w:rPr>
                  </w:pPr>
                  <w:r>
                    <w:rPr>
                      <w:b/>
                      <w:bCs/>
                    </w:rPr>
                    <w:t xml:space="preserve">трудового </w:t>
                  </w:r>
                </w:p>
                <w:p w:rsidR="00DA257A" w:rsidRDefault="00DA257A" w:rsidP="0071659F">
                  <w:pPr>
                    <w:framePr w:hSpace="180" w:wrap="around" w:vAnchor="text" w:hAnchor="margin" w:y="149"/>
                    <w:tabs>
                      <w:tab w:val="num" w:pos="240"/>
                    </w:tabs>
                    <w:ind w:right="-1"/>
                    <w:jc w:val="both"/>
                    <w:rPr>
                      <w:b/>
                      <w:bCs/>
                    </w:rPr>
                  </w:pPr>
                  <w:r>
                    <w:rPr>
                      <w:b/>
                      <w:bCs/>
                    </w:rPr>
                    <w:t xml:space="preserve">коллектива </w:t>
                  </w:r>
                </w:p>
              </w:tc>
            </w:tr>
            <w:tr w:rsidR="00DA257A" w:rsidTr="00DA257A">
              <w:trPr>
                <w:trHeight w:val="353"/>
              </w:trPr>
              <w:tc>
                <w:tcPr>
                  <w:tcW w:w="4248" w:type="dxa"/>
                  <w:hideMark/>
                </w:tcPr>
                <w:p w:rsidR="00DA257A" w:rsidRDefault="00DA257A" w:rsidP="0071659F">
                  <w:pPr>
                    <w:framePr w:hSpace="180" w:wrap="around" w:vAnchor="text" w:hAnchor="margin" w:y="149"/>
                    <w:tabs>
                      <w:tab w:val="num" w:pos="240"/>
                    </w:tabs>
                    <w:ind w:right="-1"/>
                    <w:jc w:val="both"/>
                    <w:rPr>
                      <w:b/>
                    </w:rPr>
                  </w:pPr>
                  <w:r>
                    <w:rPr>
                      <w:b/>
                    </w:rPr>
                    <w:t>МАДОУ № 357</w:t>
                  </w:r>
                </w:p>
              </w:tc>
            </w:tr>
            <w:tr w:rsidR="00DA257A" w:rsidTr="00DA257A">
              <w:trPr>
                <w:trHeight w:val="353"/>
              </w:trPr>
              <w:tc>
                <w:tcPr>
                  <w:tcW w:w="4248" w:type="dxa"/>
                  <w:hideMark/>
                </w:tcPr>
                <w:p w:rsidR="00DA257A" w:rsidRDefault="00DA257A" w:rsidP="0071659F">
                  <w:pPr>
                    <w:framePr w:hSpace="180" w:wrap="around" w:vAnchor="text" w:hAnchor="margin" w:y="149"/>
                    <w:tabs>
                      <w:tab w:val="num" w:pos="240"/>
                    </w:tabs>
                    <w:ind w:right="-1"/>
                    <w:jc w:val="both"/>
                    <w:rPr>
                      <w:b/>
                    </w:rPr>
                  </w:pPr>
                  <w:r>
                    <w:rPr>
                      <w:b/>
                    </w:rPr>
                    <w:t>Протокол №__от ______2024</w:t>
                  </w:r>
                </w:p>
                <w:p w:rsidR="00DA257A" w:rsidRPr="002A1B97" w:rsidRDefault="00DA257A" w:rsidP="0071659F">
                  <w:pPr>
                    <w:framePr w:hSpace="180" w:wrap="around" w:vAnchor="text" w:hAnchor="margin" w:y="149"/>
                    <w:tabs>
                      <w:tab w:val="num" w:pos="240"/>
                    </w:tabs>
                    <w:ind w:right="-1"/>
                    <w:jc w:val="both"/>
                    <w:rPr>
                      <w:b/>
                    </w:rPr>
                  </w:pPr>
                </w:p>
              </w:tc>
            </w:tr>
          </w:tbl>
          <w:p w:rsidR="00DA257A" w:rsidRDefault="00DA257A" w:rsidP="00DA257A">
            <w:pPr>
              <w:tabs>
                <w:tab w:val="num" w:pos="240"/>
              </w:tabs>
              <w:ind w:left="1135" w:right="-1"/>
              <w:jc w:val="both"/>
              <w:rPr>
                <w:b/>
                <w:bCs/>
              </w:rPr>
            </w:pPr>
          </w:p>
        </w:tc>
        <w:tc>
          <w:tcPr>
            <w:tcW w:w="4219" w:type="dxa"/>
          </w:tcPr>
          <w:p w:rsidR="00DA257A" w:rsidRDefault="00DA257A" w:rsidP="00DA257A">
            <w:pPr>
              <w:tabs>
                <w:tab w:val="num" w:pos="240"/>
              </w:tabs>
              <w:ind w:left="1135" w:right="-1"/>
              <w:jc w:val="both"/>
              <w:rPr>
                <w:b/>
                <w:bCs/>
              </w:rPr>
            </w:pPr>
          </w:p>
          <w:p w:rsidR="00DA257A" w:rsidRDefault="00DA257A" w:rsidP="00DA257A">
            <w:pPr>
              <w:tabs>
                <w:tab w:val="num" w:pos="240"/>
              </w:tabs>
              <w:ind w:left="1135" w:right="-1"/>
              <w:jc w:val="both"/>
              <w:rPr>
                <w:b/>
              </w:rPr>
            </w:pPr>
            <w:r>
              <w:rPr>
                <w:b/>
                <w:bCs/>
              </w:rPr>
              <w:t>«УТВЕРЖДЕНО»</w:t>
            </w:r>
          </w:p>
          <w:p w:rsidR="00DA257A" w:rsidRDefault="00DA257A" w:rsidP="00DA257A">
            <w:pPr>
              <w:tabs>
                <w:tab w:val="num" w:pos="240"/>
              </w:tabs>
              <w:ind w:right="-1"/>
              <w:jc w:val="both"/>
              <w:rPr>
                <w:b/>
              </w:rPr>
            </w:pPr>
          </w:p>
          <w:p w:rsidR="00DA257A" w:rsidRDefault="00DA257A" w:rsidP="00DA257A">
            <w:pPr>
              <w:tabs>
                <w:tab w:val="num" w:pos="240"/>
              </w:tabs>
              <w:ind w:right="-1"/>
              <w:jc w:val="both"/>
              <w:rPr>
                <w:b/>
              </w:rPr>
            </w:pPr>
            <w:r>
              <w:rPr>
                <w:b/>
              </w:rPr>
              <w:t xml:space="preserve"> Заведующий МАДОУ № 357</w:t>
            </w:r>
          </w:p>
          <w:p w:rsidR="00DA257A" w:rsidRDefault="00DA257A" w:rsidP="00DA257A">
            <w:pPr>
              <w:tabs>
                <w:tab w:val="num" w:pos="240"/>
              </w:tabs>
              <w:ind w:right="-1"/>
              <w:jc w:val="both"/>
              <w:rPr>
                <w:b/>
              </w:rPr>
            </w:pPr>
            <w:r>
              <w:rPr>
                <w:b/>
              </w:rPr>
              <w:t xml:space="preserve">  </w:t>
            </w:r>
          </w:p>
          <w:p w:rsidR="00DA257A" w:rsidRDefault="00DA257A" w:rsidP="00DA257A">
            <w:pPr>
              <w:tabs>
                <w:tab w:val="num" w:pos="240"/>
              </w:tabs>
              <w:ind w:right="-1"/>
              <w:jc w:val="both"/>
              <w:rPr>
                <w:b/>
              </w:rPr>
            </w:pPr>
            <w:r>
              <w:rPr>
                <w:b/>
              </w:rPr>
              <w:t xml:space="preserve"> </w:t>
            </w:r>
            <w:proofErr w:type="spellStart"/>
            <w:r>
              <w:rPr>
                <w:b/>
              </w:rPr>
              <w:t>Р.Р.Новикова</w:t>
            </w:r>
            <w:proofErr w:type="spellEnd"/>
            <w:r>
              <w:rPr>
                <w:b/>
              </w:rPr>
              <w:t>_____________</w:t>
            </w:r>
          </w:p>
          <w:p w:rsidR="00DA257A" w:rsidRDefault="00DA257A" w:rsidP="00DA257A">
            <w:pPr>
              <w:tabs>
                <w:tab w:val="num" w:pos="240"/>
              </w:tabs>
              <w:ind w:right="-1"/>
              <w:jc w:val="both"/>
              <w:rPr>
                <w:b/>
              </w:rPr>
            </w:pPr>
            <w:r>
              <w:rPr>
                <w:b/>
              </w:rPr>
              <w:t xml:space="preserve">  </w:t>
            </w:r>
          </w:p>
          <w:p w:rsidR="00DA257A" w:rsidRDefault="00DA257A" w:rsidP="00DA257A">
            <w:pPr>
              <w:tabs>
                <w:tab w:val="num" w:pos="240"/>
              </w:tabs>
              <w:ind w:right="-1"/>
              <w:jc w:val="both"/>
              <w:rPr>
                <w:b/>
              </w:rPr>
            </w:pPr>
            <w:r>
              <w:rPr>
                <w:b/>
              </w:rPr>
              <w:t xml:space="preserve"> Приказ №_____</w:t>
            </w:r>
          </w:p>
          <w:p w:rsidR="00DA257A" w:rsidRDefault="00DA257A" w:rsidP="00DA257A">
            <w:pPr>
              <w:tabs>
                <w:tab w:val="num" w:pos="240"/>
              </w:tabs>
              <w:ind w:right="-1"/>
              <w:jc w:val="both"/>
              <w:rPr>
                <w:b/>
              </w:rPr>
            </w:pPr>
            <w:r>
              <w:rPr>
                <w:b/>
              </w:rPr>
              <w:t xml:space="preserve">от «___»_________2024   </w:t>
            </w:r>
          </w:p>
          <w:p w:rsidR="00DA257A" w:rsidRDefault="00DA257A" w:rsidP="00DA257A">
            <w:pPr>
              <w:tabs>
                <w:tab w:val="num" w:pos="240"/>
              </w:tabs>
              <w:ind w:right="-1"/>
              <w:jc w:val="both"/>
              <w:rPr>
                <w:b/>
              </w:rPr>
            </w:pPr>
          </w:p>
          <w:p w:rsidR="00DA257A" w:rsidRDefault="00DA257A" w:rsidP="00DA257A">
            <w:pPr>
              <w:tabs>
                <w:tab w:val="num" w:pos="240"/>
              </w:tabs>
              <w:ind w:right="-1"/>
              <w:jc w:val="both"/>
              <w:rPr>
                <w:b/>
                <w:bCs/>
              </w:rPr>
            </w:pPr>
          </w:p>
        </w:tc>
      </w:tr>
    </w:tbl>
    <w:p w:rsidR="0077018B" w:rsidRDefault="0077018B" w:rsidP="0077018B">
      <w:pPr>
        <w:jc w:val="center"/>
        <w:rPr>
          <w:b/>
          <w:bCs/>
          <w:color w:val="22272F"/>
          <w:shd w:val="clear" w:color="auto" w:fill="FFFFFF"/>
        </w:rPr>
      </w:pPr>
      <w:r w:rsidRPr="008E62AC">
        <w:rPr>
          <w:b/>
          <w:bCs/>
          <w:color w:val="22272F"/>
          <w:shd w:val="clear" w:color="auto" w:fill="FFFFFF"/>
        </w:rPr>
        <w:t>Порядок</w:t>
      </w:r>
      <w:r w:rsidRPr="008E62AC">
        <w:rPr>
          <w:b/>
          <w:bCs/>
          <w:color w:val="22272F"/>
        </w:rPr>
        <w:br/>
      </w:r>
      <w:r w:rsidRPr="008E62AC">
        <w:rPr>
          <w:b/>
          <w:bCs/>
          <w:color w:val="22272F"/>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8E62AC">
        <w:rPr>
          <w:b/>
          <w:bCs/>
          <w:color w:val="22272F"/>
        </w:rPr>
        <w:br/>
      </w:r>
      <w:r w:rsidRPr="008E62AC">
        <w:rPr>
          <w:b/>
          <w:bCs/>
          <w:color w:val="22272F"/>
          <w:shd w:val="clear" w:color="auto" w:fill="FFFFFF"/>
        </w:rPr>
        <w:t>(утв. </w:t>
      </w:r>
      <w:hyperlink r:id="rId30" w:history="1">
        <w:r w:rsidRPr="008E62AC">
          <w:rPr>
            <w:rStyle w:val="a3"/>
            <w:shd w:val="clear" w:color="auto" w:fill="FFFFFF"/>
          </w:rPr>
          <w:t>приказом</w:t>
        </w:r>
      </w:hyperlink>
      <w:r w:rsidRPr="008E62AC">
        <w:rPr>
          <w:b/>
          <w:bCs/>
          <w:color w:val="22272F"/>
          <w:shd w:val="clear" w:color="auto" w:fill="FFFFFF"/>
        </w:rPr>
        <w:t> Министерства образования и науки РФ от 31 мая 2016 г. N 644)</w:t>
      </w:r>
    </w:p>
    <w:p w:rsidR="005F665C" w:rsidRPr="008E62AC" w:rsidRDefault="005F665C" w:rsidP="0077018B">
      <w:pPr>
        <w:jc w:val="center"/>
      </w:pPr>
    </w:p>
    <w:p w:rsidR="0077018B" w:rsidRPr="000C133A" w:rsidRDefault="0077018B" w:rsidP="0077018B">
      <w:pPr>
        <w:pStyle w:val="s1"/>
        <w:shd w:val="clear" w:color="auto" w:fill="FFFFFF"/>
        <w:spacing w:before="0" w:beforeAutospacing="0" w:after="0" w:afterAutospacing="0"/>
        <w:jc w:val="both"/>
      </w:pPr>
      <w:r w:rsidRPr="000C133A">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77018B" w:rsidRPr="000C133A" w:rsidRDefault="0077018B" w:rsidP="0077018B">
      <w:pPr>
        <w:pStyle w:val="s1"/>
        <w:shd w:val="clear" w:color="auto" w:fill="FFFFFF"/>
        <w:spacing w:before="0" w:beforeAutospacing="0" w:after="0" w:afterAutospacing="0"/>
        <w:jc w:val="both"/>
      </w:pPr>
      <w:r w:rsidRPr="000C133A">
        <w:t xml:space="preserve">2. </w:t>
      </w:r>
      <w:proofErr w:type="gramStart"/>
      <w:r w:rsidRPr="000C133A">
        <w:t>Педагогические работники, замещающие должности, поименованные в</w:t>
      </w:r>
      <w:r w:rsidR="00DA257A">
        <w:t xml:space="preserve"> </w:t>
      </w:r>
      <w:hyperlink r:id="rId31" w:anchor="block_1100" w:history="1">
        <w:r w:rsidRPr="000C133A">
          <w:rPr>
            <w:rStyle w:val="a3"/>
          </w:rPr>
          <w:t xml:space="preserve">разделе </w:t>
        </w:r>
      </w:hyperlink>
      <w:r w:rsidRPr="000C133A">
        <w:t>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32" w:history="1">
        <w:r w:rsidRPr="000C133A">
          <w:rPr>
            <w:rStyle w:val="a3"/>
          </w:rPr>
          <w:t>постановлением</w:t>
        </w:r>
      </w:hyperlink>
      <w:r w:rsidRPr="000C133A">
        <w:t>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w:t>
      </w:r>
      <w:proofErr w:type="gramEnd"/>
      <w:r>
        <w:t xml:space="preserve">. </w:t>
      </w:r>
    </w:p>
    <w:p w:rsidR="0077018B" w:rsidRPr="000C133A" w:rsidRDefault="0077018B" w:rsidP="0077018B">
      <w:pPr>
        <w:pStyle w:val="s1"/>
        <w:shd w:val="clear" w:color="auto" w:fill="FFFFFF"/>
        <w:spacing w:before="0" w:beforeAutospacing="0" w:after="0" w:afterAutospacing="0"/>
        <w:jc w:val="both"/>
      </w:pPr>
      <w:r w:rsidRPr="000C133A">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33" w:anchor="block_661" w:history="1">
        <w:r w:rsidRPr="000C133A">
          <w:rPr>
            <w:rStyle w:val="a3"/>
          </w:rPr>
          <w:t>статьей 66.1</w:t>
        </w:r>
      </w:hyperlink>
      <w:r w:rsidRPr="000C133A">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77018B" w:rsidRPr="000C133A" w:rsidRDefault="0077018B" w:rsidP="0077018B">
      <w:pPr>
        <w:pStyle w:val="s1"/>
        <w:shd w:val="clear" w:color="auto" w:fill="FFFFFF"/>
        <w:spacing w:before="0" w:beforeAutospacing="0" w:after="0" w:afterAutospacing="0"/>
        <w:jc w:val="both"/>
        <w:rPr>
          <w:b/>
        </w:rPr>
      </w:pPr>
      <w:r w:rsidRPr="000C133A">
        <w:rPr>
          <w:b/>
        </w:rPr>
        <w:t>4. При предоставлении длительного отпуска сроком до одного года учитывается:</w:t>
      </w:r>
    </w:p>
    <w:p w:rsidR="0077018B" w:rsidRPr="000C133A" w:rsidRDefault="0077018B" w:rsidP="0077018B">
      <w:pPr>
        <w:pStyle w:val="s1"/>
        <w:shd w:val="clear" w:color="auto" w:fill="FFFFFF"/>
        <w:spacing w:before="0" w:beforeAutospacing="0" w:after="0" w:afterAutospacing="0"/>
        <w:jc w:val="both"/>
      </w:pPr>
      <w:r w:rsidRPr="000C133A">
        <w:t xml:space="preserve">4.1. Фактически проработанное время замещения должностей педагогических работников по трудовому договору. </w:t>
      </w:r>
      <w:proofErr w:type="gramStart"/>
      <w:r w:rsidRPr="000C133A">
        <w:t>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w:t>
      </w:r>
      <w:proofErr w:type="gramEnd"/>
      <w:r w:rsidRPr="000C133A">
        <w:t xml:space="preserve"> </w:t>
      </w:r>
      <w:proofErr w:type="gramStart"/>
      <w:r w:rsidRPr="000C133A">
        <w:t>органах</w:t>
      </w:r>
      <w:proofErr w:type="gramEnd"/>
      <w:r w:rsidRPr="000C133A">
        <w:t xml:space="preserve"> предшествовала педагогическая работа, составляет не более трех месяцев;</w:t>
      </w:r>
    </w:p>
    <w:p w:rsidR="0077018B" w:rsidRPr="000C133A" w:rsidRDefault="0077018B" w:rsidP="0077018B">
      <w:pPr>
        <w:pStyle w:val="s1"/>
        <w:shd w:val="clear" w:color="auto" w:fill="FFFFFF"/>
        <w:spacing w:before="0" w:beforeAutospacing="0" w:after="0" w:afterAutospacing="0"/>
        <w:jc w:val="both"/>
      </w:pPr>
      <w:r w:rsidRPr="000C133A">
        <w:t xml:space="preserve">4.2. </w:t>
      </w:r>
      <w:proofErr w:type="gramStart"/>
      <w:r w:rsidRPr="000C133A">
        <w:t>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roofErr w:type="gramEnd"/>
    </w:p>
    <w:p w:rsidR="0077018B" w:rsidRPr="000C133A" w:rsidRDefault="0077018B" w:rsidP="0077018B">
      <w:pPr>
        <w:pStyle w:val="s1"/>
        <w:shd w:val="clear" w:color="auto" w:fill="FFFFFF"/>
        <w:spacing w:before="0" w:beforeAutospacing="0" w:after="0" w:afterAutospacing="0"/>
        <w:jc w:val="both"/>
      </w:pPr>
      <w:r w:rsidRPr="000C133A">
        <w:t xml:space="preserve">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w:t>
      </w:r>
      <w:r w:rsidRPr="000C133A">
        <w:lastRenderedPageBreak/>
        <w:t>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77018B" w:rsidRPr="000C133A" w:rsidRDefault="0077018B" w:rsidP="0077018B">
      <w:pPr>
        <w:pStyle w:val="s1"/>
        <w:shd w:val="clear" w:color="auto" w:fill="FFFFFF"/>
        <w:spacing w:before="0" w:beforeAutospacing="0" w:after="0" w:afterAutospacing="0"/>
        <w:jc w:val="both"/>
      </w:pPr>
      <w:r w:rsidRPr="000C133A">
        <w:t xml:space="preserve">5. </w:t>
      </w:r>
      <w:proofErr w:type="gramStart"/>
      <w:r w:rsidRPr="000C133A">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roofErr w:type="gramEnd"/>
    </w:p>
    <w:p w:rsidR="0077018B" w:rsidRPr="000C133A" w:rsidRDefault="0077018B" w:rsidP="0077018B">
      <w:pPr>
        <w:pStyle w:val="s1"/>
        <w:shd w:val="clear" w:color="auto" w:fill="FFFFFF"/>
        <w:spacing w:before="0" w:beforeAutospacing="0" w:after="0" w:afterAutospacing="0"/>
        <w:jc w:val="both"/>
      </w:pPr>
      <w:r w:rsidRPr="000C133A">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77018B" w:rsidRPr="000C133A" w:rsidRDefault="0077018B" w:rsidP="0077018B">
      <w:pPr>
        <w:pStyle w:val="s1"/>
        <w:shd w:val="clear" w:color="auto" w:fill="FFFFFF"/>
        <w:spacing w:before="0" w:beforeAutospacing="0" w:after="0" w:afterAutospacing="0"/>
        <w:jc w:val="both"/>
      </w:pPr>
      <w:r w:rsidRPr="000C133A">
        <w:t>7. За педагогическими работниками, находящимися в длительном отпуске, сохраняется место работы (должность).</w:t>
      </w:r>
    </w:p>
    <w:p w:rsidR="0077018B" w:rsidRPr="000C133A" w:rsidRDefault="0077018B" w:rsidP="0077018B">
      <w:pPr>
        <w:pStyle w:val="s1"/>
        <w:shd w:val="clear" w:color="auto" w:fill="FFFFFF"/>
        <w:spacing w:before="0" w:beforeAutospacing="0" w:after="0" w:afterAutospacing="0"/>
        <w:jc w:val="both"/>
      </w:pPr>
      <w:r>
        <w:t>8.</w:t>
      </w:r>
      <w:r w:rsidRPr="000C133A">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77018B" w:rsidRPr="000C133A" w:rsidRDefault="0077018B" w:rsidP="0077018B">
      <w:pPr>
        <w:pStyle w:val="s1"/>
        <w:shd w:val="clear" w:color="auto" w:fill="FFFFFF"/>
        <w:spacing w:before="0" w:beforeAutospacing="0" w:after="0" w:afterAutospacing="0"/>
        <w:jc w:val="both"/>
      </w:pPr>
      <w:r>
        <w:t>9.</w:t>
      </w:r>
      <w:r w:rsidRPr="000C133A">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77018B" w:rsidRDefault="0077018B" w:rsidP="0077018B">
      <w:pPr>
        <w:pStyle w:val="2"/>
        <w:shd w:val="clear" w:color="auto" w:fill="FFFFFF"/>
        <w:spacing w:before="411" w:after="274" w:line="343" w:lineRule="atLeast"/>
        <w:ind w:left="329"/>
        <w:jc w:val="center"/>
        <w:textAlignment w:val="baseline"/>
        <w:rPr>
          <w:bCs w:val="0"/>
          <w:color w:val="000000"/>
          <w:sz w:val="24"/>
          <w:szCs w:val="24"/>
        </w:rPr>
      </w:pPr>
      <w:r>
        <w:rPr>
          <w:bCs w:val="0"/>
          <w:color w:val="000000"/>
          <w:sz w:val="24"/>
          <w:szCs w:val="24"/>
        </w:rPr>
        <w:t>ПЕРЕЧЕНЬ</w:t>
      </w:r>
      <w:r>
        <w:rPr>
          <w:bCs w:val="0"/>
          <w:color w:val="000000"/>
          <w:sz w:val="24"/>
          <w:szCs w:val="24"/>
        </w:rPr>
        <w:br/>
        <w:t>ДОЛЖНОСТЕЙ, РАБОТА В КОТОРЫХ ЗАСЧИТЫВАЕТСЯ В СТАЖ НЕПРЕРЫВНОЙ ПРЕПОДАВАТЕЛЬСКОЙ РАБОТЫ</w:t>
      </w:r>
    </w:p>
    <w:p w:rsidR="0077018B" w:rsidRPr="00DA257A" w:rsidRDefault="0077018B" w:rsidP="0077018B">
      <w:pPr>
        <w:pStyle w:val="2"/>
        <w:shd w:val="clear" w:color="auto" w:fill="FFFFFF"/>
        <w:spacing w:before="0"/>
        <w:ind w:left="329"/>
        <w:jc w:val="center"/>
        <w:textAlignment w:val="baseline"/>
        <w:rPr>
          <w:rFonts w:ascii="Times New Roman" w:hAnsi="Times New Roman"/>
          <w:bCs w:val="0"/>
          <w:color w:val="000000"/>
          <w:sz w:val="20"/>
          <w:szCs w:val="20"/>
        </w:rPr>
      </w:pPr>
      <w:r w:rsidRPr="00DA257A">
        <w:rPr>
          <w:rFonts w:ascii="Times New Roman" w:hAnsi="Times New Roman"/>
          <w:b w:val="0"/>
          <w:bCs w:val="0"/>
          <w:color w:val="000000"/>
          <w:sz w:val="20"/>
          <w:szCs w:val="20"/>
        </w:rPr>
        <w:t xml:space="preserve"> </w:t>
      </w:r>
      <w:r w:rsidRPr="00DA257A">
        <w:rPr>
          <w:rFonts w:ascii="Times New Roman" w:hAnsi="Times New Roman"/>
          <w:bCs w:val="0"/>
          <w:color w:val="000000"/>
          <w:sz w:val="20"/>
          <w:szCs w:val="20"/>
        </w:rPr>
        <w:t xml:space="preserve">ПРИЛОЖЕНИЕ К ПРИКАЗУ МИНИСТЕРСТВА ОБРАЗОВАНИЯ РОССИЙСКОЙ ФЕДЕРАЦИИ </w:t>
      </w:r>
    </w:p>
    <w:p w:rsidR="0077018B" w:rsidRPr="00DA257A" w:rsidRDefault="0077018B" w:rsidP="0077018B">
      <w:pPr>
        <w:pStyle w:val="2"/>
        <w:shd w:val="clear" w:color="auto" w:fill="FFFFFF"/>
        <w:spacing w:before="0"/>
        <w:ind w:left="329"/>
        <w:jc w:val="center"/>
        <w:textAlignment w:val="baseline"/>
        <w:rPr>
          <w:rFonts w:ascii="Times New Roman" w:hAnsi="Times New Roman"/>
          <w:bCs w:val="0"/>
          <w:color w:val="000000"/>
          <w:sz w:val="53"/>
          <w:szCs w:val="53"/>
        </w:rPr>
      </w:pPr>
      <w:bookmarkStart w:id="15" w:name="h55"/>
      <w:bookmarkEnd w:id="15"/>
      <w:r w:rsidRPr="00DA257A">
        <w:rPr>
          <w:rFonts w:ascii="Times New Roman" w:hAnsi="Times New Roman"/>
          <w:bCs w:val="0"/>
          <w:color w:val="000000"/>
          <w:sz w:val="20"/>
          <w:szCs w:val="20"/>
        </w:rPr>
        <w:t xml:space="preserve"> от 7 декабря 2000 г. N 3570</w:t>
      </w:r>
    </w:p>
    <w:p w:rsidR="0077018B" w:rsidRDefault="0077018B" w:rsidP="0077018B">
      <w:pPr>
        <w:pStyle w:val="dt-p"/>
        <w:shd w:val="clear" w:color="auto" w:fill="FFFFFF"/>
        <w:spacing w:before="0" w:beforeAutospacing="0" w:after="0" w:afterAutospacing="0"/>
        <w:jc w:val="both"/>
        <w:textAlignment w:val="baseline"/>
        <w:rPr>
          <w:color w:val="000000"/>
        </w:rPr>
      </w:pPr>
      <w:r>
        <w:rPr>
          <w:rStyle w:val="dt-m"/>
          <w:color w:val="808080"/>
          <w:sz w:val="18"/>
          <w:szCs w:val="18"/>
        </w:rPr>
        <w:t xml:space="preserve"> .</w:t>
      </w:r>
      <w:r>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16" w:name="l43"/>
      <w:bookmarkEnd w:id="16"/>
    </w:p>
    <w:p w:rsidR="00914076" w:rsidRDefault="005F665C" w:rsidP="0077018B">
      <w:pPr>
        <w:pStyle w:val="dt-p"/>
        <w:shd w:val="clear" w:color="auto" w:fill="FFFFFF"/>
        <w:spacing w:before="0" w:beforeAutospacing="0" w:after="0" w:afterAutospacing="0"/>
        <w:jc w:val="both"/>
        <w:textAlignment w:val="baseline"/>
        <w:rPr>
          <w:color w:val="000000"/>
        </w:rPr>
      </w:pPr>
      <w:r>
        <w:rPr>
          <w:color w:val="000000"/>
        </w:rPr>
        <w:t>Заведующий</w:t>
      </w:r>
      <w:r w:rsidR="00914076">
        <w:rPr>
          <w:color w:val="000000"/>
        </w:rPr>
        <w:t xml:space="preserve"> </w:t>
      </w:r>
    </w:p>
    <w:p w:rsidR="005F665C" w:rsidRDefault="00914076" w:rsidP="0077018B">
      <w:pPr>
        <w:pStyle w:val="dt-p"/>
        <w:shd w:val="clear" w:color="auto" w:fill="FFFFFF"/>
        <w:spacing w:before="0" w:beforeAutospacing="0" w:after="0" w:afterAutospacing="0"/>
        <w:jc w:val="both"/>
        <w:textAlignment w:val="baseline"/>
        <w:rPr>
          <w:color w:val="000000"/>
        </w:rPr>
      </w:pPr>
      <w:r>
        <w:rPr>
          <w:color w:val="000000"/>
        </w:rPr>
        <w:t>старший воспитатель</w:t>
      </w:r>
    </w:p>
    <w:p w:rsidR="0077018B" w:rsidRDefault="0077018B" w:rsidP="0077018B">
      <w:pPr>
        <w:pStyle w:val="dt-p"/>
        <w:shd w:val="clear" w:color="auto" w:fill="FFFFFF"/>
        <w:spacing w:before="0" w:beforeAutospacing="0" w:after="0" w:afterAutospacing="0"/>
        <w:jc w:val="both"/>
        <w:textAlignment w:val="baseline"/>
        <w:rPr>
          <w:color w:val="000000"/>
        </w:rPr>
      </w:pPr>
      <w:r>
        <w:rPr>
          <w:color w:val="000000"/>
        </w:rPr>
        <w:t>учитель - дефектолог</w:t>
      </w:r>
    </w:p>
    <w:p w:rsidR="0077018B" w:rsidRDefault="0077018B" w:rsidP="0077018B">
      <w:pPr>
        <w:pStyle w:val="dt-p"/>
        <w:shd w:val="clear" w:color="auto" w:fill="FFFFFF"/>
        <w:spacing w:before="0" w:beforeAutospacing="0" w:after="0" w:afterAutospacing="0"/>
        <w:jc w:val="both"/>
        <w:textAlignment w:val="baseline"/>
        <w:rPr>
          <w:color w:val="000000"/>
        </w:rPr>
      </w:pPr>
      <w:r>
        <w:rPr>
          <w:color w:val="000000"/>
        </w:rPr>
        <w:t xml:space="preserve">учитель </w:t>
      </w:r>
      <w:r w:rsidR="00914076">
        <w:rPr>
          <w:color w:val="000000"/>
        </w:rPr>
        <w:t>–</w:t>
      </w:r>
      <w:r>
        <w:rPr>
          <w:color w:val="000000"/>
        </w:rPr>
        <w:t xml:space="preserve"> логопед</w:t>
      </w:r>
    </w:p>
    <w:p w:rsidR="00914076" w:rsidRDefault="00914076" w:rsidP="0077018B">
      <w:pPr>
        <w:pStyle w:val="dt-p"/>
        <w:shd w:val="clear" w:color="auto" w:fill="FFFFFF"/>
        <w:spacing w:before="0" w:beforeAutospacing="0" w:after="0" w:afterAutospacing="0"/>
        <w:jc w:val="both"/>
        <w:textAlignment w:val="baseline"/>
        <w:rPr>
          <w:color w:val="000000"/>
        </w:rPr>
      </w:pPr>
      <w:r>
        <w:rPr>
          <w:color w:val="000000"/>
        </w:rPr>
        <w:t>педагог - психолог</w:t>
      </w:r>
    </w:p>
    <w:p w:rsidR="0077018B" w:rsidRDefault="00914076" w:rsidP="0077018B">
      <w:pPr>
        <w:pStyle w:val="dt-p"/>
        <w:shd w:val="clear" w:color="auto" w:fill="FFFFFF"/>
        <w:spacing w:before="0" w:beforeAutospacing="0" w:after="0" w:afterAutospacing="0"/>
        <w:jc w:val="both"/>
        <w:textAlignment w:val="baseline"/>
        <w:rPr>
          <w:color w:val="000000"/>
        </w:rPr>
      </w:pPr>
      <w:r>
        <w:rPr>
          <w:color w:val="000000"/>
        </w:rPr>
        <w:t>инструктор по</w:t>
      </w:r>
      <w:r w:rsidR="0077018B">
        <w:rPr>
          <w:color w:val="000000"/>
        </w:rPr>
        <w:t xml:space="preserve"> физическо</w:t>
      </w:r>
      <w:r>
        <w:rPr>
          <w:color w:val="000000"/>
        </w:rPr>
        <w:t>му</w:t>
      </w:r>
      <w:r w:rsidR="0077018B">
        <w:rPr>
          <w:color w:val="000000"/>
        </w:rPr>
        <w:t xml:space="preserve"> воспитани</w:t>
      </w:r>
      <w:bookmarkStart w:id="17" w:name="l45"/>
      <w:bookmarkEnd w:id="17"/>
      <w:r>
        <w:rPr>
          <w:color w:val="000000"/>
        </w:rPr>
        <w:t>ю</w:t>
      </w:r>
    </w:p>
    <w:p w:rsidR="0077018B" w:rsidRDefault="0077018B" w:rsidP="0077018B">
      <w:pPr>
        <w:pStyle w:val="dt-p"/>
        <w:shd w:val="clear" w:color="auto" w:fill="FFFFFF"/>
        <w:spacing w:before="0" w:beforeAutospacing="0" w:after="0" w:afterAutospacing="0"/>
        <w:jc w:val="both"/>
        <w:textAlignment w:val="baseline"/>
        <w:rPr>
          <w:color w:val="000000"/>
        </w:rPr>
      </w:pPr>
      <w:r>
        <w:rPr>
          <w:color w:val="000000"/>
        </w:rPr>
        <w:t>музыкальный руководитель</w:t>
      </w:r>
    </w:p>
    <w:p w:rsidR="0077018B" w:rsidRDefault="0077018B" w:rsidP="0077018B">
      <w:pPr>
        <w:pStyle w:val="dt-p"/>
        <w:shd w:val="clear" w:color="auto" w:fill="FFFFFF"/>
        <w:spacing w:before="0" w:beforeAutospacing="0" w:after="0" w:afterAutospacing="0"/>
        <w:jc w:val="both"/>
        <w:textAlignment w:val="baseline"/>
        <w:rPr>
          <w:color w:val="000000"/>
        </w:rPr>
      </w:pPr>
      <w:r>
        <w:rPr>
          <w:color w:val="000000"/>
        </w:rPr>
        <w:t>воспитатель.</w:t>
      </w:r>
    </w:p>
    <w:p w:rsidR="0077018B" w:rsidRDefault="0077018B" w:rsidP="0077018B">
      <w:pPr>
        <w:pStyle w:val="dt-p"/>
        <w:shd w:val="clear" w:color="auto" w:fill="FFFFFF"/>
        <w:spacing w:before="0" w:beforeAutospacing="0" w:after="0" w:afterAutospacing="0"/>
        <w:jc w:val="both"/>
        <w:textAlignment w:val="baseline"/>
        <w:rPr>
          <w:color w:val="000000"/>
        </w:rPr>
      </w:pPr>
      <w:r>
        <w:rPr>
          <w:rStyle w:val="dt-m"/>
          <w:color w:val="808080"/>
          <w:sz w:val="18"/>
          <w:szCs w:val="18"/>
        </w:rPr>
        <w:t>2.</w:t>
      </w:r>
      <w:r>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18" w:name="l46"/>
      <w:bookmarkEnd w:id="18"/>
    </w:p>
    <w:p w:rsidR="0077018B" w:rsidRDefault="0077018B" w:rsidP="0077018B">
      <w:pPr>
        <w:pStyle w:val="dt-p"/>
        <w:shd w:val="clear" w:color="auto" w:fill="FFFFFF"/>
        <w:spacing w:before="0" w:beforeAutospacing="0" w:after="0" w:afterAutospacing="0"/>
        <w:jc w:val="both"/>
        <w:textAlignment w:val="baseline"/>
        <w:rPr>
          <w:color w:val="000000"/>
        </w:rPr>
      </w:pPr>
      <w:r>
        <w:rPr>
          <w:color w:val="000000"/>
        </w:rPr>
        <w:t>заведующий образовательным учреждением;</w:t>
      </w:r>
    </w:p>
    <w:p w:rsidR="0077018B" w:rsidRDefault="0077018B" w:rsidP="0077018B">
      <w:pPr>
        <w:pStyle w:val="dt-p"/>
        <w:shd w:val="clear" w:color="auto" w:fill="FFFFFF"/>
        <w:spacing w:before="0" w:beforeAutospacing="0" w:after="0" w:afterAutospacing="0"/>
        <w:jc w:val="both"/>
        <w:textAlignment w:val="baseline"/>
        <w:rPr>
          <w:color w:val="000000"/>
        </w:rPr>
      </w:pPr>
      <w:r>
        <w:rPr>
          <w:color w:val="000000"/>
        </w:rPr>
        <w:t>методист;</w:t>
      </w:r>
    </w:p>
    <w:p w:rsidR="0077018B" w:rsidRDefault="0077018B" w:rsidP="0077018B">
      <w:pPr>
        <w:pStyle w:val="dt-p"/>
        <w:shd w:val="clear" w:color="auto" w:fill="FFFFFF"/>
        <w:spacing w:before="0" w:beforeAutospacing="0" w:after="0" w:afterAutospacing="0"/>
        <w:jc w:val="both"/>
        <w:textAlignment w:val="baseline"/>
        <w:rPr>
          <w:color w:val="000000"/>
        </w:rPr>
      </w:pPr>
      <w:r>
        <w:rPr>
          <w:color w:val="000000"/>
        </w:rPr>
        <w:t>старший методист;</w:t>
      </w:r>
    </w:p>
    <w:p w:rsidR="0077018B" w:rsidRDefault="0077018B" w:rsidP="0077018B">
      <w:pPr>
        <w:pStyle w:val="dt-p"/>
        <w:shd w:val="clear" w:color="auto" w:fill="FFFFFF"/>
        <w:spacing w:before="0" w:beforeAutospacing="0" w:after="0" w:afterAutospacing="0"/>
        <w:jc w:val="both"/>
        <w:textAlignment w:val="baseline"/>
        <w:rPr>
          <w:color w:val="000000"/>
        </w:rPr>
      </w:pPr>
      <w:r>
        <w:rPr>
          <w:color w:val="000000"/>
        </w:rPr>
        <w:t>старший воспитатель;</w:t>
      </w:r>
    </w:p>
    <w:p w:rsidR="0077018B" w:rsidRDefault="0077018B" w:rsidP="0077018B">
      <w:pPr>
        <w:pStyle w:val="dt-p"/>
        <w:shd w:val="clear" w:color="auto" w:fill="FFFFFF"/>
        <w:spacing w:before="0" w:beforeAutospacing="0" w:after="0" w:afterAutospacing="0"/>
        <w:jc w:val="both"/>
        <w:textAlignment w:val="baseline"/>
        <w:rPr>
          <w:color w:val="000000"/>
        </w:rPr>
      </w:pPr>
      <w:r>
        <w:rPr>
          <w:color w:val="000000"/>
        </w:rPr>
        <w:t>педагог - психолог;</w:t>
      </w:r>
      <w:bookmarkStart w:id="19" w:name="l51"/>
      <w:bookmarkEnd w:id="19"/>
    </w:p>
    <w:p w:rsidR="0077018B" w:rsidRDefault="0077018B" w:rsidP="0077018B">
      <w:pPr>
        <w:pStyle w:val="dt-p"/>
        <w:shd w:val="clear" w:color="auto" w:fill="FFFFFF"/>
        <w:spacing w:before="0" w:beforeAutospacing="0" w:after="0" w:afterAutospacing="0"/>
        <w:jc w:val="both"/>
        <w:textAlignment w:val="baseline"/>
        <w:rPr>
          <w:color w:val="000000"/>
        </w:rPr>
      </w:pPr>
      <w:r>
        <w:rPr>
          <w:color w:val="000000"/>
        </w:rPr>
        <w:t>инструктор по физической культуре.</w:t>
      </w:r>
    </w:p>
    <w:p w:rsidR="0077018B" w:rsidRDefault="0077018B" w:rsidP="0077018B">
      <w:pPr>
        <w:pStyle w:val="dt-p"/>
        <w:shd w:val="clear" w:color="auto" w:fill="FFFFFF"/>
        <w:spacing w:before="0" w:beforeAutospacing="0" w:after="0" w:afterAutospacing="0"/>
        <w:jc w:val="both"/>
        <w:textAlignment w:val="baseline"/>
        <w:rPr>
          <w:color w:val="000000"/>
        </w:rPr>
      </w:pPr>
      <w:r>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20" w:name="l52"/>
      <w:bookmarkStart w:id="21" w:name="l53"/>
      <w:bookmarkEnd w:id="20"/>
      <w:bookmarkEnd w:id="21"/>
    </w:p>
    <w:p w:rsidR="0077018B" w:rsidRDefault="0077018B" w:rsidP="0077018B">
      <w:pPr>
        <w:pStyle w:val="dt-p"/>
        <w:shd w:val="clear" w:color="auto" w:fill="FFFFFF"/>
        <w:spacing w:before="0" w:beforeAutospacing="0" w:after="0" w:afterAutospacing="0"/>
        <w:jc w:val="both"/>
        <w:textAlignment w:val="baseline"/>
        <w:rPr>
          <w:color w:val="000000"/>
        </w:rPr>
      </w:pPr>
      <w:r>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77018B" w:rsidRDefault="0077018B" w:rsidP="0077018B">
      <w:pPr>
        <w:pStyle w:val="dt-p"/>
        <w:shd w:val="clear" w:color="auto" w:fill="FFFFFF"/>
        <w:spacing w:before="0" w:beforeAutospacing="0" w:after="0" w:afterAutospacing="0"/>
        <w:jc w:val="both"/>
        <w:textAlignment w:val="baseline"/>
        <w:rPr>
          <w:color w:val="000000"/>
        </w:rPr>
      </w:pPr>
      <w:r>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22" w:name="l54"/>
      <w:bookmarkEnd w:id="22"/>
    </w:p>
    <w:p w:rsidR="0077018B" w:rsidRDefault="0077018B" w:rsidP="0077018B">
      <w:pPr>
        <w:pStyle w:val="dt-p"/>
        <w:shd w:val="clear" w:color="auto" w:fill="FFFFFF"/>
        <w:spacing w:before="0" w:beforeAutospacing="0" w:after="0" w:afterAutospacing="0"/>
        <w:jc w:val="both"/>
        <w:textAlignment w:val="baseline"/>
        <w:rPr>
          <w:color w:val="000000"/>
        </w:rPr>
      </w:pPr>
      <w:r>
        <w:rPr>
          <w:color w:val="000000"/>
        </w:rPr>
        <w:t>-не менее 6 часов в неделю в общеобразовательных и других образовательных учреждениях.</w:t>
      </w:r>
    </w:p>
    <w:p w:rsidR="000D7E80" w:rsidRDefault="000D7E80" w:rsidP="005F665C">
      <w:pPr>
        <w:jc w:val="right"/>
      </w:pPr>
      <w:r w:rsidRPr="00EF1424">
        <w:lastRenderedPageBreak/>
        <w:t>Приложение 14</w:t>
      </w:r>
    </w:p>
    <w:tbl>
      <w:tblPr>
        <w:tblpPr w:leftFromText="180" w:rightFromText="180" w:vertAnchor="text" w:horzAnchor="margin" w:tblpY="149"/>
        <w:tblW w:w="10706" w:type="dxa"/>
        <w:tblLayout w:type="fixed"/>
        <w:tblLook w:val="00A0" w:firstRow="1" w:lastRow="0" w:firstColumn="1" w:lastColumn="0" w:noHBand="0" w:noVBand="0"/>
      </w:tblPr>
      <w:tblGrid>
        <w:gridCol w:w="2803"/>
        <w:gridCol w:w="3684"/>
        <w:gridCol w:w="4219"/>
      </w:tblGrid>
      <w:tr w:rsidR="005F665C" w:rsidTr="005F665C">
        <w:trPr>
          <w:trHeight w:val="4062"/>
        </w:trPr>
        <w:tc>
          <w:tcPr>
            <w:tcW w:w="2803" w:type="dxa"/>
          </w:tcPr>
          <w:p w:rsidR="005F665C" w:rsidRDefault="005F665C" w:rsidP="00377592">
            <w:pPr>
              <w:tabs>
                <w:tab w:val="num" w:pos="240"/>
              </w:tabs>
              <w:ind w:right="-1"/>
              <w:jc w:val="both"/>
              <w:rPr>
                <w:b/>
                <w:bCs/>
              </w:rPr>
            </w:pPr>
          </w:p>
          <w:p w:rsidR="005F665C" w:rsidRDefault="005F665C" w:rsidP="00377592">
            <w:pPr>
              <w:rPr>
                <w:b/>
              </w:rPr>
            </w:pPr>
            <w:r>
              <w:rPr>
                <w:b/>
              </w:rPr>
              <w:t>Мотивированное мнение выборного органа первичной профсоюзной организации</w:t>
            </w:r>
          </w:p>
          <w:p w:rsidR="005F665C" w:rsidRDefault="005F665C" w:rsidP="00377592">
            <w:pPr>
              <w:tabs>
                <w:tab w:val="num" w:pos="240"/>
              </w:tabs>
              <w:ind w:right="-1"/>
              <w:jc w:val="both"/>
              <w:rPr>
                <w:b/>
              </w:rPr>
            </w:pPr>
            <w:r>
              <w:rPr>
                <w:b/>
              </w:rPr>
              <w:t xml:space="preserve"> </w:t>
            </w:r>
          </w:p>
          <w:p w:rsidR="005F665C" w:rsidRDefault="005F665C" w:rsidP="00377592">
            <w:pPr>
              <w:tabs>
                <w:tab w:val="num" w:pos="240"/>
              </w:tabs>
              <w:ind w:right="-1"/>
              <w:jc w:val="both"/>
              <w:rPr>
                <w:b/>
              </w:rPr>
            </w:pPr>
            <w:proofErr w:type="spellStart"/>
            <w:r>
              <w:rPr>
                <w:b/>
              </w:rPr>
              <w:t>Г.Р.Раянова</w:t>
            </w:r>
            <w:proofErr w:type="spellEnd"/>
            <w:r>
              <w:rPr>
                <w:b/>
              </w:rPr>
              <w:t>__________</w:t>
            </w:r>
          </w:p>
          <w:p w:rsidR="005F665C" w:rsidRDefault="005F665C" w:rsidP="00377592">
            <w:pPr>
              <w:tabs>
                <w:tab w:val="num" w:pos="240"/>
              </w:tabs>
              <w:ind w:right="-1"/>
              <w:jc w:val="both"/>
              <w:rPr>
                <w:b/>
              </w:rPr>
            </w:pPr>
            <w:r>
              <w:rPr>
                <w:b/>
              </w:rPr>
              <w:t>«____»_________2024</w:t>
            </w:r>
          </w:p>
          <w:p w:rsidR="005F665C" w:rsidRDefault="005F665C" w:rsidP="00377592">
            <w:pPr>
              <w:tabs>
                <w:tab w:val="num" w:pos="240"/>
              </w:tabs>
              <w:spacing w:line="480" w:lineRule="auto"/>
              <w:ind w:right="-1"/>
              <w:jc w:val="both"/>
              <w:rPr>
                <w:b/>
              </w:rPr>
            </w:pPr>
          </w:p>
          <w:p w:rsidR="005F665C" w:rsidRDefault="005F665C" w:rsidP="00377592">
            <w:pPr>
              <w:tabs>
                <w:tab w:val="num" w:pos="240"/>
              </w:tabs>
              <w:ind w:right="-1"/>
              <w:jc w:val="both"/>
              <w:rPr>
                <w:b/>
              </w:rPr>
            </w:pPr>
            <w:r>
              <w:rPr>
                <w:b/>
              </w:rPr>
              <w:t xml:space="preserve">Протокол заседания профкома №___ </w:t>
            </w:r>
          </w:p>
          <w:p w:rsidR="005F665C" w:rsidRDefault="005F665C" w:rsidP="00377592">
            <w:pPr>
              <w:tabs>
                <w:tab w:val="num" w:pos="240"/>
              </w:tabs>
              <w:ind w:right="-1"/>
              <w:jc w:val="both"/>
              <w:rPr>
                <w:b/>
              </w:rPr>
            </w:pPr>
            <w:r>
              <w:rPr>
                <w:b/>
              </w:rPr>
              <w:t>от «____»_______2024</w:t>
            </w:r>
          </w:p>
        </w:tc>
        <w:tc>
          <w:tcPr>
            <w:tcW w:w="3684" w:type="dxa"/>
            <w:hideMark/>
          </w:tcPr>
          <w:tbl>
            <w:tblPr>
              <w:tblW w:w="10425" w:type="dxa"/>
              <w:tblLayout w:type="fixed"/>
              <w:tblLook w:val="00A0" w:firstRow="1" w:lastRow="0" w:firstColumn="1" w:lastColumn="0" w:noHBand="0" w:noVBand="0"/>
            </w:tblPr>
            <w:tblGrid>
              <w:gridCol w:w="10425"/>
            </w:tblGrid>
            <w:tr w:rsidR="005F665C" w:rsidTr="00377592">
              <w:trPr>
                <w:trHeight w:val="353"/>
              </w:trPr>
              <w:tc>
                <w:tcPr>
                  <w:tcW w:w="4248" w:type="dxa"/>
                </w:tcPr>
                <w:p w:rsidR="005F665C" w:rsidRDefault="005F665C" w:rsidP="0071659F">
                  <w:pPr>
                    <w:framePr w:hSpace="180" w:wrap="around" w:vAnchor="text" w:hAnchor="margin" w:y="149"/>
                    <w:tabs>
                      <w:tab w:val="num" w:pos="240"/>
                    </w:tabs>
                    <w:ind w:right="-1"/>
                    <w:jc w:val="both"/>
                    <w:rPr>
                      <w:b/>
                      <w:bCs/>
                    </w:rPr>
                  </w:pPr>
                </w:p>
                <w:p w:rsidR="005F665C" w:rsidRDefault="005F665C" w:rsidP="0071659F">
                  <w:pPr>
                    <w:framePr w:hSpace="180" w:wrap="around" w:vAnchor="text" w:hAnchor="margin" w:y="149"/>
                    <w:tabs>
                      <w:tab w:val="num" w:pos="240"/>
                    </w:tabs>
                    <w:ind w:right="-1"/>
                    <w:jc w:val="both"/>
                    <w:rPr>
                      <w:b/>
                      <w:bCs/>
                    </w:rPr>
                  </w:pPr>
                  <w:r>
                    <w:rPr>
                      <w:b/>
                      <w:bCs/>
                    </w:rPr>
                    <w:t xml:space="preserve">Рассмотрено на собрании </w:t>
                  </w:r>
                </w:p>
                <w:p w:rsidR="005F665C" w:rsidRDefault="005F665C" w:rsidP="0071659F">
                  <w:pPr>
                    <w:framePr w:hSpace="180" w:wrap="around" w:vAnchor="text" w:hAnchor="margin" w:y="149"/>
                    <w:tabs>
                      <w:tab w:val="num" w:pos="240"/>
                    </w:tabs>
                    <w:ind w:right="-1"/>
                    <w:jc w:val="both"/>
                    <w:rPr>
                      <w:b/>
                      <w:bCs/>
                    </w:rPr>
                  </w:pPr>
                  <w:r>
                    <w:rPr>
                      <w:b/>
                      <w:bCs/>
                    </w:rPr>
                    <w:t xml:space="preserve">трудового </w:t>
                  </w:r>
                </w:p>
                <w:p w:rsidR="005F665C" w:rsidRDefault="005F665C" w:rsidP="0071659F">
                  <w:pPr>
                    <w:framePr w:hSpace="180" w:wrap="around" w:vAnchor="text" w:hAnchor="margin" w:y="149"/>
                    <w:tabs>
                      <w:tab w:val="num" w:pos="240"/>
                    </w:tabs>
                    <w:ind w:right="-1"/>
                    <w:jc w:val="both"/>
                    <w:rPr>
                      <w:b/>
                      <w:bCs/>
                    </w:rPr>
                  </w:pPr>
                  <w:r>
                    <w:rPr>
                      <w:b/>
                      <w:bCs/>
                    </w:rPr>
                    <w:t xml:space="preserve">коллектива </w:t>
                  </w:r>
                </w:p>
              </w:tc>
            </w:tr>
            <w:tr w:rsidR="005F665C" w:rsidTr="00377592">
              <w:trPr>
                <w:trHeight w:val="353"/>
              </w:trPr>
              <w:tc>
                <w:tcPr>
                  <w:tcW w:w="4248" w:type="dxa"/>
                  <w:hideMark/>
                </w:tcPr>
                <w:p w:rsidR="005F665C" w:rsidRDefault="005F665C" w:rsidP="0071659F">
                  <w:pPr>
                    <w:framePr w:hSpace="180" w:wrap="around" w:vAnchor="text" w:hAnchor="margin" w:y="149"/>
                    <w:tabs>
                      <w:tab w:val="num" w:pos="240"/>
                    </w:tabs>
                    <w:ind w:right="-1"/>
                    <w:jc w:val="both"/>
                    <w:rPr>
                      <w:b/>
                    </w:rPr>
                  </w:pPr>
                  <w:r>
                    <w:rPr>
                      <w:b/>
                    </w:rPr>
                    <w:t>МАДОУ № 357</w:t>
                  </w:r>
                </w:p>
              </w:tc>
            </w:tr>
            <w:tr w:rsidR="005F665C" w:rsidTr="00377592">
              <w:trPr>
                <w:trHeight w:val="353"/>
              </w:trPr>
              <w:tc>
                <w:tcPr>
                  <w:tcW w:w="4248" w:type="dxa"/>
                  <w:hideMark/>
                </w:tcPr>
                <w:p w:rsidR="005F665C" w:rsidRDefault="005F665C" w:rsidP="0071659F">
                  <w:pPr>
                    <w:framePr w:hSpace="180" w:wrap="around" w:vAnchor="text" w:hAnchor="margin" w:y="149"/>
                    <w:tabs>
                      <w:tab w:val="num" w:pos="240"/>
                    </w:tabs>
                    <w:ind w:right="-1"/>
                    <w:jc w:val="both"/>
                    <w:rPr>
                      <w:b/>
                    </w:rPr>
                  </w:pPr>
                  <w:r>
                    <w:rPr>
                      <w:b/>
                    </w:rPr>
                    <w:t>Протокол №__от ______2024</w:t>
                  </w:r>
                </w:p>
                <w:p w:rsidR="005F665C" w:rsidRPr="002A1B97" w:rsidRDefault="005F665C" w:rsidP="0071659F">
                  <w:pPr>
                    <w:framePr w:hSpace="180" w:wrap="around" w:vAnchor="text" w:hAnchor="margin" w:y="149"/>
                    <w:tabs>
                      <w:tab w:val="num" w:pos="240"/>
                    </w:tabs>
                    <w:ind w:right="-1"/>
                    <w:jc w:val="both"/>
                    <w:rPr>
                      <w:b/>
                    </w:rPr>
                  </w:pPr>
                </w:p>
              </w:tc>
            </w:tr>
          </w:tbl>
          <w:p w:rsidR="005F665C" w:rsidRDefault="005F665C" w:rsidP="00377592">
            <w:pPr>
              <w:tabs>
                <w:tab w:val="num" w:pos="240"/>
              </w:tabs>
              <w:ind w:left="1135" w:right="-1"/>
              <w:jc w:val="both"/>
              <w:rPr>
                <w:b/>
                <w:bCs/>
              </w:rPr>
            </w:pPr>
          </w:p>
        </w:tc>
        <w:tc>
          <w:tcPr>
            <w:tcW w:w="4219" w:type="dxa"/>
          </w:tcPr>
          <w:p w:rsidR="005F665C" w:rsidRDefault="005F665C" w:rsidP="00377592">
            <w:pPr>
              <w:tabs>
                <w:tab w:val="num" w:pos="240"/>
              </w:tabs>
              <w:ind w:left="1135" w:right="-1"/>
              <w:jc w:val="both"/>
              <w:rPr>
                <w:b/>
                <w:bCs/>
              </w:rPr>
            </w:pPr>
          </w:p>
          <w:p w:rsidR="005F665C" w:rsidRDefault="005F665C" w:rsidP="00377592">
            <w:pPr>
              <w:tabs>
                <w:tab w:val="num" w:pos="240"/>
              </w:tabs>
              <w:ind w:left="1135" w:right="-1"/>
              <w:jc w:val="both"/>
              <w:rPr>
                <w:b/>
              </w:rPr>
            </w:pPr>
            <w:r>
              <w:rPr>
                <w:b/>
                <w:bCs/>
              </w:rPr>
              <w:t>«УТВЕРЖДЕНО»</w:t>
            </w:r>
          </w:p>
          <w:p w:rsidR="005F665C" w:rsidRDefault="005F665C" w:rsidP="00377592">
            <w:pPr>
              <w:tabs>
                <w:tab w:val="num" w:pos="240"/>
              </w:tabs>
              <w:ind w:right="-1"/>
              <w:jc w:val="both"/>
              <w:rPr>
                <w:b/>
              </w:rPr>
            </w:pPr>
          </w:p>
          <w:p w:rsidR="005F665C" w:rsidRDefault="005F665C" w:rsidP="00377592">
            <w:pPr>
              <w:tabs>
                <w:tab w:val="num" w:pos="240"/>
              </w:tabs>
              <w:ind w:right="-1"/>
              <w:jc w:val="both"/>
              <w:rPr>
                <w:b/>
              </w:rPr>
            </w:pPr>
            <w:r>
              <w:rPr>
                <w:b/>
              </w:rPr>
              <w:t xml:space="preserve"> Заведующий МАДОУ № 357</w:t>
            </w:r>
          </w:p>
          <w:p w:rsidR="005F665C" w:rsidRDefault="005F665C" w:rsidP="00377592">
            <w:pPr>
              <w:tabs>
                <w:tab w:val="num" w:pos="240"/>
              </w:tabs>
              <w:ind w:right="-1"/>
              <w:jc w:val="both"/>
              <w:rPr>
                <w:b/>
              </w:rPr>
            </w:pPr>
            <w:r>
              <w:rPr>
                <w:b/>
              </w:rPr>
              <w:t xml:space="preserve">  </w:t>
            </w:r>
          </w:p>
          <w:p w:rsidR="005F665C" w:rsidRDefault="005F665C" w:rsidP="00377592">
            <w:pPr>
              <w:tabs>
                <w:tab w:val="num" w:pos="240"/>
              </w:tabs>
              <w:ind w:right="-1"/>
              <w:jc w:val="both"/>
              <w:rPr>
                <w:b/>
              </w:rPr>
            </w:pPr>
            <w:r>
              <w:rPr>
                <w:b/>
              </w:rPr>
              <w:t xml:space="preserve"> </w:t>
            </w:r>
            <w:proofErr w:type="spellStart"/>
            <w:r>
              <w:rPr>
                <w:b/>
              </w:rPr>
              <w:t>Р.Р.Новикова</w:t>
            </w:r>
            <w:proofErr w:type="spellEnd"/>
            <w:r>
              <w:rPr>
                <w:b/>
              </w:rPr>
              <w:t>_____________</w:t>
            </w:r>
          </w:p>
          <w:p w:rsidR="005F665C" w:rsidRDefault="005F665C" w:rsidP="00377592">
            <w:pPr>
              <w:tabs>
                <w:tab w:val="num" w:pos="240"/>
              </w:tabs>
              <w:ind w:right="-1"/>
              <w:jc w:val="both"/>
              <w:rPr>
                <w:b/>
              </w:rPr>
            </w:pPr>
            <w:r>
              <w:rPr>
                <w:b/>
              </w:rPr>
              <w:t xml:space="preserve">  </w:t>
            </w:r>
          </w:p>
          <w:p w:rsidR="005F665C" w:rsidRDefault="005F665C" w:rsidP="00377592">
            <w:pPr>
              <w:tabs>
                <w:tab w:val="num" w:pos="240"/>
              </w:tabs>
              <w:ind w:right="-1"/>
              <w:jc w:val="both"/>
              <w:rPr>
                <w:b/>
              </w:rPr>
            </w:pPr>
            <w:r>
              <w:rPr>
                <w:b/>
              </w:rPr>
              <w:t xml:space="preserve"> Приказ №_____</w:t>
            </w:r>
          </w:p>
          <w:p w:rsidR="005F665C" w:rsidRDefault="005F665C" w:rsidP="00377592">
            <w:pPr>
              <w:tabs>
                <w:tab w:val="num" w:pos="240"/>
              </w:tabs>
              <w:ind w:right="-1"/>
              <w:jc w:val="both"/>
              <w:rPr>
                <w:b/>
              </w:rPr>
            </w:pPr>
            <w:r>
              <w:rPr>
                <w:b/>
              </w:rPr>
              <w:t xml:space="preserve">от «___»_________2024   </w:t>
            </w:r>
          </w:p>
          <w:p w:rsidR="005F665C" w:rsidRDefault="005F665C" w:rsidP="00377592">
            <w:pPr>
              <w:tabs>
                <w:tab w:val="num" w:pos="240"/>
              </w:tabs>
              <w:ind w:right="-1"/>
              <w:jc w:val="both"/>
              <w:rPr>
                <w:b/>
              </w:rPr>
            </w:pPr>
          </w:p>
          <w:p w:rsidR="005F665C" w:rsidRDefault="005F665C" w:rsidP="00377592">
            <w:pPr>
              <w:tabs>
                <w:tab w:val="num" w:pos="240"/>
              </w:tabs>
              <w:ind w:right="-1"/>
              <w:jc w:val="both"/>
              <w:rPr>
                <w:b/>
                <w:bCs/>
              </w:rPr>
            </w:pPr>
          </w:p>
        </w:tc>
      </w:tr>
    </w:tbl>
    <w:p w:rsidR="005F665C" w:rsidRPr="00CE23F6" w:rsidRDefault="005F665C" w:rsidP="000D7E80"/>
    <w:p w:rsidR="000D7E80" w:rsidRPr="00CE23F6" w:rsidRDefault="000D7E80" w:rsidP="000D7E80">
      <w:pPr>
        <w:jc w:val="center"/>
        <w:rPr>
          <w:b/>
        </w:rPr>
      </w:pPr>
      <w:r w:rsidRPr="00CE23F6">
        <w:rPr>
          <w:b/>
        </w:rPr>
        <w:t>ПОЛОЖЕНИЕ</w:t>
      </w:r>
    </w:p>
    <w:p w:rsidR="000D7E80" w:rsidRPr="00CE23F6" w:rsidRDefault="000D7E80" w:rsidP="000D7E80">
      <w:pPr>
        <w:jc w:val="center"/>
        <w:rPr>
          <w:b/>
        </w:rPr>
      </w:pPr>
      <w:r w:rsidRPr="00CE23F6">
        <w:rPr>
          <w:b/>
        </w:rPr>
        <w:t>о порядке и условиях предоставления дополнительных отпусков работникам</w:t>
      </w:r>
    </w:p>
    <w:p w:rsidR="000D7E80" w:rsidRPr="006141AC" w:rsidRDefault="000D7E80" w:rsidP="000D7E80">
      <w:pPr>
        <w:pStyle w:val="a4"/>
        <w:spacing w:before="0" w:beforeAutospacing="0" w:after="0" w:afterAutospacing="0"/>
        <w:jc w:val="center"/>
        <w:rPr>
          <w:b/>
        </w:rPr>
      </w:pPr>
      <w:r w:rsidRPr="006141AC">
        <w:rPr>
          <w:b/>
        </w:rPr>
        <w:t xml:space="preserve"> </w:t>
      </w:r>
      <w:r w:rsidR="006141AC" w:rsidRPr="006141AC">
        <w:rPr>
          <w:b/>
        </w:rPr>
        <w:t xml:space="preserve">Муниципальное автономное дошкольное образовательное учреждение «Детский сад №357 комбинированного вида» Приволжского района </w:t>
      </w:r>
      <w:proofErr w:type="spellStart"/>
      <w:r w:rsidR="006141AC" w:rsidRPr="006141AC">
        <w:rPr>
          <w:b/>
        </w:rPr>
        <w:t>г</w:t>
      </w:r>
      <w:proofErr w:type="gramStart"/>
      <w:r w:rsidR="006141AC" w:rsidRPr="006141AC">
        <w:rPr>
          <w:b/>
        </w:rPr>
        <w:t>.К</w:t>
      </w:r>
      <w:proofErr w:type="gramEnd"/>
      <w:r w:rsidR="006141AC" w:rsidRPr="006141AC">
        <w:rPr>
          <w:b/>
        </w:rPr>
        <w:t>азани</w:t>
      </w:r>
      <w:proofErr w:type="spellEnd"/>
    </w:p>
    <w:p w:rsidR="000D7E80" w:rsidRPr="007E3BAC" w:rsidRDefault="000D7E80" w:rsidP="006141AC">
      <w:pPr>
        <w:pStyle w:val="a4"/>
        <w:spacing w:before="0" w:beforeAutospacing="0" w:after="0" w:afterAutospacing="0"/>
        <w:rPr>
          <w:i/>
          <w:sz w:val="20"/>
          <w:szCs w:val="20"/>
        </w:rPr>
      </w:pPr>
    </w:p>
    <w:p w:rsidR="000D7E80" w:rsidRPr="00CE23F6" w:rsidRDefault="000D7E80" w:rsidP="000D7E80">
      <w:pPr>
        <w:jc w:val="center"/>
        <w:rPr>
          <w:b/>
        </w:rPr>
      </w:pPr>
      <w:r w:rsidRPr="00CE23F6">
        <w:rPr>
          <w:b/>
          <w:lang w:val="en-US"/>
        </w:rPr>
        <w:t>I</w:t>
      </w:r>
      <w:r w:rsidRPr="00CE23F6">
        <w:rPr>
          <w:b/>
        </w:rPr>
        <w:t>. Общие положения</w:t>
      </w:r>
    </w:p>
    <w:p w:rsidR="000D7E80" w:rsidRPr="00F62E04" w:rsidRDefault="000D7E80" w:rsidP="000D7E80">
      <w:pPr>
        <w:ind w:firstLine="567"/>
        <w:jc w:val="both"/>
      </w:pPr>
      <w:r w:rsidRPr="00F62E04">
        <w:t xml:space="preserve">1.1. Настоящее Положение разработано в соответствии </w:t>
      </w:r>
      <w:proofErr w:type="gramStart"/>
      <w:r w:rsidRPr="00F62E04">
        <w:t>с</w:t>
      </w:r>
      <w:proofErr w:type="gramEnd"/>
      <w:r w:rsidRPr="00F62E04">
        <w:t>:</w:t>
      </w:r>
    </w:p>
    <w:p w:rsidR="000D7E80" w:rsidRPr="00F62E04" w:rsidRDefault="000D7E80" w:rsidP="00417464">
      <w:pPr>
        <w:pStyle w:val="aff1"/>
        <w:numPr>
          <w:ilvl w:val="0"/>
          <w:numId w:val="10"/>
        </w:numPr>
        <w:ind w:left="0" w:firstLine="567"/>
        <w:contextualSpacing/>
        <w:jc w:val="both"/>
      </w:pPr>
      <w:r w:rsidRPr="00F62E04">
        <w:t>Трудовым Кодексом Российской Федерации (ст.185.1);</w:t>
      </w:r>
    </w:p>
    <w:p w:rsidR="000D7E80" w:rsidRPr="00F62E04" w:rsidRDefault="000D7E80" w:rsidP="00417464">
      <w:pPr>
        <w:pStyle w:val="aff1"/>
        <w:numPr>
          <w:ilvl w:val="0"/>
          <w:numId w:val="10"/>
        </w:numPr>
        <w:ind w:left="0" w:firstLine="567"/>
        <w:contextualSpacing/>
        <w:jc w:val="both"/>
      </w:pPr>
      <w:r w:rsidRPr="00F62E04">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0D7E80" w:rsidRPr="00F62E04" w:rsidRDefault="000D7E80" w:rsidP="00417464">
      <w:pPr>
        <w:pStyle w:val="aff1"/>
        <w:numPr>
          <w:ilvl w:val="0"/>
          <w:numId w:val="10"/>
        </w:numPr>
        <w:ind w:left="0" w:firstLine="567"/>
        <w:contextualSpacing/>
        <w:jc w:val="both"/>
      </w:pPr>
      <w:r w:rsidRPr="00F62E04">
        <w:t xml:space="preserve">Отраслевым Соглашением  между </w:t>
      </w:r>
      <w:proofErr w:type="spellStart"/>
      <w:r w:rsidRPr="00F62E04">
        <w:t>МОиН</w:t>
      </w:r>
      <w:proofErr w:type="spellEnd"/>
      <w:r w:rsidRPr="00F62E04">
        <w:t xml:space="preserve"> РТ и республиканским комитетом Профсоюза работников народного образования и науки на 2024-2026 годы;</w:t>
      </w:r>
    </w:p>
    <w:p w:rsidR="000D7E80" w:rsidRPr="00F62E04" w:rsidRDefault="000D7E80" w:rsidP="00417464">
      <w:pPr>
        <w:pStyle w:val="aff1"/>
        <w:numPr>
          <w:ilvl w:val="0"/>
          <w:numId w:val="10"/>
        </w:numPr>
        <w:ind w:left="0" w:firstLine="567"/>
        <w:contextualSpacing/>
        <w:jc w:val="both"/>
      </w:pPr>
      <w:r w:rsidRPr="00F62E04">
        <w:t xml:space="preserve">Муниципальным Соглашением между УО ИКМО </w:t>
      </w:r>
      <w:proofErr w:type="spellStart"/>
      <w:r w:rsidRPr="00F62E04">
        <w:t>г</w:t>
      </w:r>
      <w:proofErr w:type="gramStart"/>
      <w:r w:rsidRPr="00F62E04">
        <w:t>.К</w:t>
      </w:r>
      <w:proofErr w:type="gramEnd"/>
      <w:r w:rsidRPr="00F62E04">
        <w:t>азани</w:t>
      </w:r>
      <w:proofErr w:type="spellEnd"/>
      <w:r w:rsidRPr="00F62E04">
        <w:t xml:space="preserve"> и республиканским комитетом Профсоюза работников народного образования и науки на 2024-2026 годы;</w:t>
      </w:r>
    </w:p>
    <w:p w:rsidR="000D7E80" w:rsidRPr="00F62E04" w:rsidRDefault="000D7E80" w:rsidP="00417464">
      <w:pPr>
        <w:pStyle w:val="aff1"/>
        <w:numPr>
          <w:ilvl w:val="0"/>
          <w:numId w:val="10"/>
        </w:numPr>
        <w:ind w:left="0" w:firstLine="567"/>
        <w:contextualSpacing/>
        <w:jc w:val="both"/>
      </w:pPr>
      <w:r w:rsidRPr="00F62E04">
        <w:rPr>
          <w:color w:val="000000"/>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0D7E80" w:rsidRPr="00F62E04" w:rsidRDefault="000D7E80" w:rsidP="00417464">
      <w:pPr>
        <w:pStyle w:val="aff1"/>
        <w:numPr>
          <w:ilvl w:val="0"/>
          <w:numId w:val="10"/>
        </w:numPr>
        <w:ind w:left="0" w:firstLine="567"/>
        <w:contextualSpacing/>
        <w:jc w:val="both"/>
      </w:pPr>
      <w:proofErr w:type="gramStart"/>
      <w:r w:rsidRPr="00F62E04">
        <w:rPr>
          <w:color w:val="000000"/>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F62E04">
        <w:rPr>
          <w:shd w:val="clear" w:color="auto" w:fill="FFFFFF"/>
        </w:rPr>
        <w:t xml:space="preserve">рабочим за условия труда, утвержденным  </w:t>
      </w:r>
      <w:hyperlink r:id="rId34" w:history="1">
        <w:r w:rsidRPr="006141AC">
          <w:rPr>
            <w:rStyle w:val="a3"/>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w:t>
        </w:r>
        <w:proofErr w:type="gramEnd"/>
        <w:r w:rsidRPr="006141AC">
          <w:rPr>
            <w:rStyle w:val="a3"/>
            <w:shd w:val="clear" w:color="auto" w:fill="FFFFFF"/>
          </w:rPr>
          <w:t xml:space="preserve"> </w:t>
        </w:r>
        <w:proofErr w:type="gramStart"/>
        <w:r w:rsidRPr="006141AC">
          <w:rPr>
            <w:rStyle w:val="a3"/>
            <w:shd w:val="clear" w:color="auto" w:fill="FFFFFF"/>
          </w:rPr>
          <w:t>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F62E04">
        <w:t xml:space="preserve"> </w:t>
      </w:r>
      <w:r w:rsidRPr="00F62E04">
        <w:rPr>
          <w:shd w:val="clear" w:color="auto" w:fill="FFFFFF"/>
        </w:rPr>
        <w:t xml:space="preserve"> </w:t>
      </w:r>
      <w:r w:rsidRPr="00F62E04">
        <w:rPr>
          <w:bCs/>
          <w:shd w:val="clear" w:color="auto" w:fill="FFFFFF"/>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roofErr w:type="gramEnd"/>
    </w:p>
    <w:p w:rsidR="000D7E80" w:rsidRPr="00F62E04" w:rsidRDefault="000D7E80" w:rsidP="00417464">
      <w:pPr>
        <w:pStyle w:val="aff1"/>
        <w:numPr>
          <w:ilvl w:val="0"/>
          <w:numId w:val="10"/>
        </w:numPr>
        <w:ind w:left="284" w:firstLine="283"/>
        <w:contextualSpacing/>
        <w:jc w:val="both"/>
      </w:pPr>
      <w:r w:rsidRPr="00F62E04">
        <w:rPr>
          <w:color w:val="333333"/>
          <w:shd w:val="clear" w:color="auto" w:fill="FFFFFF"/>
        </w:rPr>
        <w:t xml:space="preserve"> Письмом Министерства труда и социальной защиты  Российской Федерации от 08.09.2020 N 14-2/ООГ-14583;</w:t>
      </w:r>
    </w:p>
    <w:p w:rsidR="000D7E80" w:rsidRPr="00F62E04" w:rsidRDefault="000D7E80" w:rsidP="006141AC">
      <w:pPr>
        <w:pStyle w:val="aff1"/>
        <w:ind w:left="284"/>
        <w:jc w:val="both"/>
      </w:pPr>
      <w:r w:rsidRPr="00F62E04">
        <w:rPr>
          <w:color w:val="333333"/>
          <w:shd w:val="clear" w:color="auto" w:fill="FFFFFF"/>
        </w:rPr>
        <w:t xml:space="preserve"> </w:t>
      </w:r>
      <w:r w:rsidRPr="00F62E04">
        <w:t>1.2. Целью настоящего Положения является систематизация видов предоставления дополнительных отпусков работникам</w:t>
      </w:r>
      <w:r w:rsidR="006141AC">
        <w:t xml:space="preserve"> МАДОУ </w:t>
      </w:r>
      <w:proofErr w:type="spellStart"/>
      <w:r w:rsidRPr="00F62E04">
        <w:t>г</w:t>
      </w:r>
      <w:proofErr w:type="gramStart"/>
      <w:r w:rsidRPr="00F62E04">
        <w:t>.К</w:t>
      </w:r>
      <w:proofErr w:type="gramEnd"/>
      <w:r w:rsidRPr="00F62E04">
        <w:t>азани</w:t>
      </w:r>
      <w:proofErr w:type="spellEnd"/>
      <w:r w:rsidRPr="00F62E04">
        <w:t xml:space="preserve">  </w:t>
      </w:r>
      <w:r w:rsidRPr="006141AC">
        <w:rPr>
          <w:bCs/>
        </w:rPr>
        <w:t>(далее – учреждение)</w:t>
      </w:r>
      <w:r w:rsidRPr="00F62E04">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0D7E80" w:rsidRPr="00F62E04" w:rsidRDefault="000D7E80" w:rsidP="000D7E80">
      <w:pPr>
        <w:ind w:firstLine="567"/>
        <w:jc w:val="both"/>
      </w:pPr>
      <w:r w:rsidRPr="00F62E04">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0D7E80" w:rsidRPr="00F62E04" w:rsidRDefault="000D7E80" w:rsidP="00417464">
      <w:pPr>
        <w:pStyle w:val="aff1"/>
        <w:numPr>
          <w:ilvl w:val="0"/>
          <w:numId w:val="65"/>
        </w:numPr>
        <w:ind w:left="0" w:firstLine="567"/>
        <w:contextualSpacing/>
        <w:jc w:val="both"/>
      </w:pPr>
      <w:r w:rsidRPr="00F62E04">
        <w:lastRenderedPageBreak/>
        <w:t>ежегодных дополнительных оплачиваемых отпусков за работу в условиях, отличающихся от нормальных;</w:t>
      </w:r>
    </w:p>
    <w:p w:rsidR="000D7E80" w:rsidRPr="00F62E04" w:rsidRDefault="000D7E80" w:rsidP="00417464">
      <w:pPr>
        <w:pStyle w:val="aff1"/>
        <w:numPr>
          <w:ilvl w:val="0"/>
          <w:numId w:val="65"/>
        </w:numPr>
        <w:ind w:left="0" w:firstLine="567"/>
        <w:contextualSpacing/>
        <w:jc w:val="both"/>
      </w:pPr>
      <w:r w:rsidRPr="00F62E04">
        <w:t>ежегодных дополнительных оплачиваемых отпусков за ненормированный рабочий день;</w:t>
      </w:r>
    </w:p>
    <w:p w:rsidR="000D7E80" w:rsidRPr="00F62E04" w:rsidRDefault="000D7E80" w:rsidP="00417464">
      <w:pPr>
        <w:pStyle w:val="aff1"/>
        <w:numPr>
          <w:ilvl w:val="0"/>
          <w:numId w:val="65"/>
        </w:numPr>
        <w:ind w:left="0" w:firstLine="567"/>
        <w:contextualSpacing/>
        <w:jc w:val="both"/>
      </w:pPr>
      <w:r w:rsidRPr="00F62E04">
        <w:t>дополнительных оплачиваемых отпусков на основании Соглашений, коллективн</w:t>
      </w:r>
      <w:r>
        <w:t>ого</w:t>
      </w:r>
      <w:r w:rsidRPr="00F62E04">
        <w:t xml:space="preserve"> договор</w:t>
      </w:r>
      <w:r>
        <w:t>а</w:t>
      </w:r>
      <w:r w:rsidRPr="00F62E04">
        <w:t xml:space="preserve"> в целях социальной поддержки работников;</w:t>
      </w:r>
    </w:p>
    <w:p w:rsidR="000D7E80" w:rsidRPr="00F62E04" w:rsidRDefault="000D7E80" w:rsidP="00417464">
      <w:pPr>
        <w:pStyle w:val="aff1"/>
        <w:numPr>
          <w:ilvl w:val="0"/>
          <w:numId w:val="65"/>
        </w:numPr>
        <w:ind w:left="0" w:firstLine="567"/>
        <w:contextualSpacing/>
        <w:jc w:val="both"/>
      </w:pPr>
      <w:r w:rsidRPr="00F62E04">
        <w:t>отпуск без сохранения заработной платы</w:t>
      </w:r>
      <w:r w:rsidR="006141AC">
        <w:t>.</w:t>
      </w:r>
    </w:p>
    <w:p w:rsidR="000D7E80" w:rsidRPr="0010530C" w:rsidRDefault="000D7E80" w:rsidP="000D7E80">
      <w:pPr>
        <w:ind w:firstLine="567"/>
        <w:rPr>
          <w:b/>
        </w:rPr>
      </w:pPr>
    </w:p>
    <w:p w:rsidR="000D7E80" w:rsidRDefault="000D7E80" w:rsidP="000D7E80">
      <w:pPr>
        <w:ind w:firstLine="567"/>
        <w:jc w:val="center"/>
        <w:rPr>
          <w:b/>
        </w:rPr>
      </w:pPr>
      <w:r w:rsidRPr="00CE23F6">
        <w:rPr>
          <w:b/>
          <w:lang w:val="en-US"/>
        </w:rPr>
        <w:t>II</w:t>
      </w:r>
      <w:r w:rsidRPr="00CE23F6">
        <w:rPr>
          <w:b/>
        </w:rPr>
        <w:t>. Порядок предоставления ежегодных дополнительных оплачиваемых отпусков за работу в условиях, отличающихся от нормальных</w:t>
      </w:r>
    </w:p>
    <w:p w:rsidR="000D7E80" w:rsidRPr="00CE23F6" w:rsidRDefault="000D7E80" w:rsidP="000D7E80">
      <w:pPr>
        <w:ind w:firstLine="567"/>
        <w:jc w:val="center"/>
        <w:rPr>
          <w:b/>
        </w:rPr>
      </w:pPr>
    </w:p>
    <w:p w:rsidR="000D7E80" w:rsidRDefault="000D7E80" w:rsidP="000D7E80">
      <w:pPr>
        <w:ind w:firstLine="567"/>
        <w:jc w:val="both"/>
      </w:pPr>
      <w:r w:rsidRPr="00CE23F6">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0D7E80" w:rsidRPr="00CE23F6" w:rsidRDefault="000D7E80" w:rsidP="000D7E80">
      <w:pPr>
        <w:ind w:firstLine="567"/>
        <w:jc w:val="both"/>
      </w:pPr>
      <w:r>
        <w:t xml:space="preserve">2.2. Ежегодный дополнительный оплачиваемый отпуск предоставляется работникам, условия  </w:t>
      </w:r>
      <w:proofErr w:type="gramStart"/>
      <w:r>
        <w:t>труда</w:t>
      </w:r>
      <w:proofErr w:type="gramEnd"/>
      <w:r>
        <w:t xml:space="preserve">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0D7E80" w:rsidRPr="00CE23F6" w:rsidRDefault="000D7E80" w:rsidP="000D7E80">
      <w:pPr>
        <w:ind w:firstLine="567"/>
        <w:jc w:val="both"/>
        <w:rPr>
          <w:b/>
        </w:rPr>
      </w:pPr>
      <w:proofErr w:type="gramStart"/>
      <w:r w:rsidRPr="00CE23F6">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w:t>
      </w:r>
      <w:r>
        <w:t>СОУТ</w:t>
      </w:r>
      <w:r w:rsidRPr="00CE23F6">
        <w:t>) в соответствии с ФЗ №426-ФЗ от</w:t>
      </w:r>
      <w:proofErr w:type="gramEnd"/>
      <w:r w:rsidRPr="00CE23F6">
        <w:t xml:space="preserve"> 28.12.2013 г. «О специальной оценке условий труда», по условиям труда в </w:t>
      </w:r>
      <w:r w:rsidRPr="00E70EBA">
        <w:t>учреждении,</w:t>
      </w:r>
      <w:r>
        <w:rPr>
          <w:color w:val="FF0000"/>
        </w:rPr>
        <w:t xml:space="preserve"> </w:t>
      </w:r>
      <w:r w:rsidRPr="00217C7D">
        <w:t>Отчета о проведении С</w:t>
      </w:r>
      <w:r w:rsidR="0093341E">
        <w:t>ОУТ в организации от 18.08.2022</w:t>
      </w:r>
      <w:r w:rsidRPr="00217C7D">
        <w:t>г.</w:t>
      </w:r>
      <w:r>
        <w:rPr>
          <w:color w:val="FF0000"/>
        </w:rPr>
        <w:t xml:space="preserve"> </w:t>
      </w:r>
      <w:r w:rsidRPr="00972DF2">
        <w:rPr>
          <w:color w:val="FF0000"/>
        </w:rPr>
        <w:t xml:space="preserve"> </w:t>
      </w:r>
      <w:r w:rsidRPr="00CE23F6">
        <w:rPr>
          <w:b/>
        </w:rPr>
        <w:t xml:space="preserve">право на предоставление ежегодного дополнительного оплачиваемого отпуска за работу в </w:t>
      </w:r>
      <w:proofErr w:type="gramStart"/>
      <w:r w:rsidRPr="00CE23F6">
        <w:rPr>
          <w:b/>
        </w:rPr>
        <w:t>условиях, имеющих неблагоприятное воздействие на здоровье человека вредных физических факторов имеют</w:t>
      </w:r>
      <w:proofErr w:type="gramEnd"/>
      <w:r w:rsidRPr="00CE23F6">
        <w:rPr>
          <w:b/>
        </w:rPr>
        <w:t xml:space="preserve"> следующие работники:</w:t>
      </w:r>
    </w:p>
    <w:p w:rsidR="000D7E80" w:rsidRPr="00CE23F6" w:rsidRDefault="000D7E80" w:rsidP="00417464">
      <w:pPr>
        <w:pStyle w:val="aff1"/>
        <w:numPr>
          <w:ilvl w:val="0"/>
          <w:numId w:val="66"/>
        </w:numPr>
        <w:ind w:left="0" w:firstLine="567"/>
        <w:contextualSpacing/>
        <w:jc w:val="both"/>
        <w:rPr>
          <w:b/>
          <w:i/>
        </w:rPr>
      </w:pPr>
      <w:r w:rsidRPr="00CE23F6">
        <w:rPr>
          <w:b/>
          <w:i/>
        </w:rPr>
        <w:t>повар, постоянно работающий у плиты;</w:t>
      </w:r>
    </w:p>
    <w:p w:rsidR="000D7E80" w:rsidRPr="00CE23F6" w:rsidRDefault="000D7E80" w:rsidP="00417464">
      <w:pPr>
        <w:pStyle w:val="aff1"/>
        <w:numPr>
          <w:ilvl w:val="0"/>
          <w:numId w:val="66"/>
        </w:numPr>
        <w:ind w:left="0" w:firstLine="567"/>
        <w:contextualSpacing/>
        <w:jc w:val="both"/>
        <w:rPr>
          <w:b/>
          <w:i/>
        </w:rPr>
      </w:pPr>
      <w:r>
        <w:rPr>
          <w:b/>
          <w:i/>
        </w:rPr>
        <w:t>рабочий</w:t>
      </w:r>
      <w:r w:rsidRPr="00CE23F6">
        <w:rPr>
          <w:b/>
          <w:i/>
        </w:rPr>
        <w:t xml:space="preserve"> по стирке белья;</w:t>
      </w:r>
    </w:p>
    <w:p w:rsidR="000D7E80" w:rsidRPr="00CE23F6" w:rsidRDefault="000D7E80" w:rsidP="00417464">
      <w:pPr>
        <w:pStyle w:val="aff1"/>
        <w:numPr>
          <w:ilvl w:val="0"/>
          <w:numId w:val="66"/>
        </w:numPr>
        <w:ind w:left="0" w:firstLine="567"/>
        <w:contextualSpacing/>
        <w:jc w:val="both"/>
        <w:rPr>
          <w:b/>
          <w:i/>
        </w:rPr>
      </w:pPr>
      <w:r w:rsidRPr="00CE23F6">
        <w:rPr>
          <w:b/>
          <w:i/>
        </w:rPr>
        <w:t>уборщик служебных помещений, занятый уборкой наружных (общественных) уборных и санузлов;</w:t>
      </w:r>
    </w:p>
    <w:p w:rsidR="000D7E80" w:rsidRDefault="000D7E80" w:rsidP="00417464">
      <w:pPr>
        <w:pStyle w:val="aff1"/>
        <w:numPr>
          <w:ilvl w:val="0"/>
          <w:numId w:val="66"/>
        </w:numPr>
        <w:ind w:left="0" w:firstLine="567"/>
        <w:contextualSpacing/>
        <w:jc w:val="both"/>
        <w:rPr>
          <w:b/>
          <w:i/>
        </w:rPr>
      </w:pPr>
      <w:r w:rsidRPr="00CE23F6">
        <w:rPr>
          <w:b/>
          <w:i/>
        </w:rPr>
        <w:t>медицинская сестра</w:t>
      </w:r>
      <w:r>
        <w:rPr>
          <w:b/>
          <w:i/>
        </w:rPr>
        <w:t>;</w:t>
      </w:r>
    </w:p>
    <w:p w:rsidR="000D7E80" w:rsidRPr="00CE23F6" w:rsidRDefault="000D7E80" w:rsidP="00417464">
      <w:pPr>
        <w:pStyle w:val="aff1"/>
        <w:numPr>
          <w:ilvl w:val="0"/>
          <w:numId w:val="66"/>
        </w:numPr>
        <w:ind w:left="0" w:firstLine="567"/>
        <w:contextualSpacing/>
        <w:jc w:val="both"/>
        <w:rPr>
          <w:b/>
          <w:i/>
        </w:rPr>
      </w:pPr>
      <w:r>
        <w:rPr>
          <w:b/>
          <w:i/>
        </w:rPr>
        <w:t xml:space="preserve"> и иные</w:t>
      </w:r>
      <w:r w:rsidRPr="00CE23F6">
        <w:rPr>
          <w:b/>
          <w:i/>
        </w:rPr>
        <w:t xml:space="preserve"> </w:t>
      </w:r>
      <w:r>
        <w:rPr>
          <w:b/>
          <w:i/>
        </w:rPr>
        <w:t xml:space="preserve">  </w:t>
      </w:r>
    </w:p>
    <w:p w:rsidR="000D7E80" w:rsidRPr="00CE23F6" w:rsidRDefault="000D7E80" w:rsidP="000D7E80">
      <w:pPr>
        <w:ind w:firstLine="567"/>
        <w:jc w:val="both"/>
      </w:pPr>
      <w:r w:rsidRPr="00CE23F6">
        <w:t>2.</w:t>
      </w:r>
      <w:r>
        <w:t>3</w:t>
      </w:r>
      <w:r w:rsidRPr="00CE23F6">
        <w:t>.</w:t>
      </w:r>
      <w:r>
        <w:t xml:space="preserve"> </w:t>
      </w:r>
      <w:r w:rsidRPr="00CE23F6">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0D7E80" w:rsidRPr="00CE23F6" w:rsidRDefault="000D7E80" w:rsidP="000D7E80">
      <w:pPr>
        <w:ind w:firstLine="567"/>
        <w:jc w:val="both"/>
      </w:pPr>
      <w:r w:rsidRPr="00CE23F6">
        <w:t>2.</w:t>
      </w:r>
      <w:r>
        <w:t>4</w:t>
      </w:r>
      <w:r w:rsidRPr="00CE23F6">
        <w:t>.</w:t>
      </w:r>
      <w:r>
        <w:t xml:space="preserve"> </w:t>
      </w:r>
      <w:r w:rsidRPr="00CE23F6">
        <w:t xml:space="preserve">Дополнительный отпуск за работу в условиях, имеющих неблагоприятное воздействие на здоровье человека вредных физических факторов, </w:t>
      </w:r>
      <w:r>
        <w:t>при</w:t>
      </w:r>
      <w:r w:rsidRPr="00CE23F6">
        <w:t xml:space="preserve"> суммировании с основным отпуском должен быть пересчитан в календарные дни и оплачен за общее количество календарных дней отпуска.</w:t>
      </w:r>
    </w:p>
    <w:p w:rsidR="000D7E80" w:rsidRPr="00CE23F6" w:rsidRDefault="000D7E80" w:rsidP="000D7E80">
      <w:pPr>
        <w:ind w:firstLine="567"/>
        <w:jc w:val="both"/>
      </w:pPr>
      <w:r w:rsidRPr="00CE23F6">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0D7E80" w:rsidRPr="00CE23F6" w:rsidRDefault="000D7E80" w:rsidP="000D7E80">
      <w:pPr>
        <w:ind w:firstLine="567"/>
        <w:jc w:val="both"/>
      </w:pPr>
      <w:proofErr w:type="gramStart"/>
      <w:r w:rsidRPr="00CE23F6">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roofErr w:type="gramEnd"/>
    </w:p>
    <w:p w:rsidR="000D7E80" w:rsidRPr="004B70B5" w:rsidRDefault="000D7E80" w:rsidP="000D7E80">
      <w:pPr>
        <w:ind w:firstLine="567"/>
        <w:jc w:val="both"/>
      </w:pPr>
      <w:r w:rsidRPr="00CE23F6">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sidRPr="004B70B5">
        <w:t>учреждения.</w:t>
      </w:r>
    </w:p>
    <w:p w:rsidR="000D7E80" w:rsidRPr="00CC39CE" w:rsidRDefault="000D7E80" w:rsidP="000D7E80">
      <w:pPr>
        <w:ind w:firstLine="567"/>
        <w:jc w:val="both"/>
      </w:pPr>
      <w:r w:rsidRPr="00CC39CE">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0D7E80" w:rsidRPr="00CC39CE" w:rsidRDefault="000D7E80" w:rsidP="000D7E80">
      <w:pPr>
        <w:ind w:firstLine="567"/>
        <w:jc w:val="both"/>
      </w:pPr>
      <w:r w:rsidRPr="00CC39CE">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CC39CE">
        <w:rPr>
          <w:b/>
        </w:rPr>
        <w:t>Минимальная</w:t>
      </w:r>
      <w:r w:rsidRPr="00CC39CE">
        <w:t xml:space="preserve"> продолжительность ежегодного дополнительного оплачиваемого отпуска составляет 7 </w:t>
      </w:r>
      <w:r>
        <w:rPr>
          <w:b/>
        </w:rPr>
        <w:t xml:space="preserve">календарных </w:t>
      </w:r>
      <w:r w:rsidRPr="00CC39CE">
        <w:rPr>
          <w:b/>
        </w:rPr>
        <w:t xml:space="preserve"> </w:t>
      </w:r>
      <w:r w:rsidRPr="00CC39CE">
        <w:t>дней.</w:t>
      </w:r>
    </w:p>
    <w:p w:rsidR="000D7E80" w:rsidRPr="00CE23F6" w:rsidRDefault="000D7E80" w:rsidP="000D7E80">
      <w:pPr>
        <w:ind w:firstLine="567"/>
        <w:jc w:val="both"/>
      </w:pPr>
    </w:p>
    <w:p w:rsidR="000D7E80" w:rsidRPr="00CE23F6" w:rsidRDefault="000D7E80" w:rsidP="000D7E80">
      <w:pPr>
        <w:jc w:val="center"/>
        <w:rPr>
          <w:b/>
        </w:rPr>
      </w:pPr>
      <w:r w:rsidRPr="00CE23F6">
        <w:rPr>
          <w:b/>
        </w:rPr>
        <w:lastRenderedPageBreak/>
        <w:t xml:space="preserve">Перечень </w:t>
      </w:r>
    </w:p>
    <w:p w:rsidR="000D7E80" w:rsidRPr="00CE23F6" w:rsidRDefault="000D7E80" w:rsidP="000D7E80">
      <w:pPr>
        <w:jc w:val="center"/>
        <w:rPr>
          <w:b/>
        </w:rPr>
      </w:pPr>
      <w:r w:rsidRPr="00CE23F6">
        <w:rPr>
          <w:b/>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0D7E80" w:rsidRPr="00CE23F6" w:rsidRDefault="000D7E80" w:rsidP="000D7E80">
      <w:pPr>
        <w:jc w:val="center"/>
        <w:rPr>
          <w:b/>
        </w:rPr>
      </w:pPr>
      <w:r w:rsidRPr="00CE23F6">
        <w:rPr>
          <w:b/>
        </w:rPr>
        <w:t xml:space="preserve">(извлечение) </w:t>
      </w:r>
    </w:p>
    <w:p w:rsidR="000D7E80" w:rsidRPr="00CE23F6" w:rsidRDefault="000D7E80" w:rsidP="000D7E80">
      <w:pPr>
        <w:jc w:val="both"/>
      </w:pPr>
    </w:p>
    <w:tbl>
      <w:tblPr>
        <w:tblStyle w:val="3b"/>
        <w:tblW w:w="10030" w:type="dxa"/>
        <w:tblInd w:w="-459" w:type="dxa"/>
        <w:tblLayout w:type="fixed"/>
        <w:tblLook w:val="04A0" w:firstRow="1" w:lastRow="0" w:firstColumn="1" w:lastColumn="0" w:noHBand="0" w:noVBand="1"/>
      </w:tblPr>
      <w:tblGrid>
        <w:gridCol w:w="1588"/>
        <w:gridCol w:w="3969"/>
        <w:gridCol w:w="2718"/>
        <w:gridCol w:w="1755"/>
      </w:tblGrid>
      <w:tr w:rsidR="000D7E80" w:rsidRPr="00CE23F6" w:rsidTr="003F2E20">
        <w:tc>
          <w:tcPr>
            <w:tcW w:w="1588" w:type="dxa"/>
          </w:tcPr>
          <w:p w:rsidR="000D7E80" w:rsidRPr="00A436DF" w:rsidRDefault="000D7E80" w:rsidP="003F2E20">
            <w:pPr>
              <w:jc w:val="center"/>
              <w:rPr>
                <w:b/>
                <w:sz w:val="24"/>
                <w:szCs w:val="24"/>
              </w:rPr>
            </w:pPr>
            <w:r w:rsidRPr="00A436DF">
              <w:rPr>
                <w:b/>
                <w:sz w:val="24"/>
                <w:szCs w:val="24"/>
              </w:rPr>
              <w:t xml:space="preserve">№№ </w:t>
            </w:r>
          </w:p>
          <w:p w:rsidR="000D7E80" w:rsidRPr="00A436DF" w:rsidRDefault="000D7E80" w:rsidP="003F2E20">
            <w:pPr>
              <w:jc w:val="center"/>
              <w:rPr>
                <w:b/>
                <w:sz w:val="24"/>
                <w:szCs w:val="24"/>
              </w:rPr>
            </w:pPr>
            <w:r w:rsidRPr="00A436DF">
              <w:rPr>
                <w:b/>
                <w:sz w:val="24"/>
                <w:szCs w:val="24"/>
              </w:rPr>
              <w:t>По «Списку»</w:t>
            </w:r>
          </w:p>
        </w:tc>
        <w:tc>
          <w:tcPr>
            <w:tcW w:w="3969" w:type="dxa"/>
          </w:tcPr>
          <w:p w:rsidR="000D7E80" w:rsidRPr="00A436DF" w:rsidRDefault="000D7E80" w:rsidP="003F2E20">
            <w:pPr>
              <w:jc w:val="center"/>
              <w:rPr>
                <w:b/>
                <w:sz w:val="24"/>
                <w:szCs w:val="24"/>
              </w:rPr>
            </w:pPr>
            <w:r w:rsidRPr="00A436DF">
              <w:rPr>
                <w:b/>
                <w:sz w:val="24"/>
                <w:szCs w:val="24"/>
              </w:rPr>
              <w:t>Наименование производств, цехов, профессий и должностей</w:t>
            </w:r>
          </w:p>
        </w:tc>
        <w:tc>
          <w:tcPr>
            <w:tcW w:w="2718" w:type="dxa"/>
          </w:tcPr>
          <w:p w:rsidR="000D7E80" w:rsidRDefault="000D7E80" w:rsidP="003F2E20">
            <w:pPr>
              <w:jc w:val="center"/>
              <w:rPr>
                <w:b/>
                <w:sz w:val="24"/>
                <w:szCs w:val="24"/>
              </w:rPr>
            </w:pPr>
            <w:r w:rsidRPr="00A436DF">
              <w:rPr>
                <w:b/>
                <w:sz w:val="24"/>
                <w:szCs w:val="24"/>
              </w:rPr>
              <w:t xml:space="preserve">Продолжительность </w:t>
            </w:r>
            <w:proofErr w:type="spellStart"/>
            <w:r w:rsidRPr="00A436DF">
              <w:rPr>
                <w:b/>
                <w:sz w:val="24"/>
                <w:szCs w:val="24"/>
              </w:rPr>
              <w:t>доп</w:t>
            </w:r>
            <w:proofErr w:type="gramStart"/>
            <w:r w:rsidRPr="00A436DF">
              <w:rPr>
                <w:b/>
                <w:sz w:val="24"/>
                <w:szCs w:val="24"/>
              </w:rPr>
              <w:t>.о</w:t>
            </w:r>
            <w:proofErr w:type="gramEnd"/>
            <w:r w:rsidRPr="00A436DF">
              <w:rPr>
                <w:b/>
                <w:sz w:val="24"/>
                <w:szCs w:val="24"/>
              </w:rPr>
              <w:t>тпуск</w:t>
            </w:r>
            <w:proofErr w:type="spellEnd"/>
            <w:r w:rsidRPr="00A436DF">
              <w:rPr>
                <w:b/>
                <w:sz w:val="24"/>
                <w:szCs w:val="24"/>
              </w:rPr>
              <w:t>.</w:t>
            </w:r>
          </w:p>
          <w:p w:rsidR="000D7E80" w:rsidRPr="00A436DF" w:rsidRDefault="000D7E80" w:rsidP="003F2E20">
            <w:pPr>
              <w:jc w:val="center"/>
              <w:rPr>
                <w:b/>
                <w:sz w:val="24"/>
                <w:szCs w:val="24"/>
              </w:rPr>
            </w:pPr>
            <w:r w:rsidRPr="00A436DF">
              <w:rPr>
                <w:b/>
                <w:sz w:val="24"/>
                <w:szCs w:val="24"/>
              </w:rPr>
              <w:t xml:space="preserve">(в </w:t>
            </w:r>
            <w:proofErr w:type="spellStart"/>
            <w:r w:rsidRPr="00A436DF">
              <w:rPr>
                <w:b/>
                <w:sz w:val="24"/>
                <w:szCs w:val="24"/>
              </w:rPr>
              <w:t>раб</w:t>
            </w:r>
            <w:proofErr w:type="gramStart"/>
            <w:r w:rsidRPr="00A436DF">
              <w:rPr>
                <w:b/>
                <w:sz w:val="24"/>
                <w:szCs w:val="24"/>
              </w:rPr>
              <w:t>.д</w:t>
            </w:r>
            <w:proofErr w:type="gramEnd"/>
            <w:r w:rsidRPr="00A436DF">
              <w:rPr>
                <w:b/>
                <w:sz w:val="24"/>
                <w:szCs w:val="24"/>
              </w:rPr>
              <w:t>нях</w:t>
            </w:r>
            <w:proofErr w:type="spellEnd"/>
            <w:r w:rsidRPr="00A436DF">
              <w:rPr>
                <w:b/>
                <w:sz w:val="24"/>
                <w:szCs w:val="24"/>
              </w:rPr>
              <w:t>)</w:t>
            </w:r>
          </w:p>
        </w:tc>
        <w:tc>
          <w:tcPr>
            <w:tcW w:w="1755" w:type="dxa"/>
          </w:tcPr>
          <w:p w:rsidR="000D7E80" w:rsidRPr="00A436DF" w:rsidRDefault="000D7E80" w:rsidP="003F2E20">
            <w:pPr>
              <w:jc w:val="center"/>
              <w:rPr>
                <w:b/>
                <w:sz w:val="24"/>
                <w:szCs w:val="24"/>
              </w:rPr>
            </w:pPr>
            <w:r w:rsidRPr="00A436DF">
              <w:rPr>
                <w:b/>
                <w:sz w:val="24"/>
                <w:szCs w:val="24"/>
              </w:rPr>
              <w:t>Продолжит</w:t>
            </w:r>
          </w:p>
          <w:p w:rsidR="000D7E80" w:rsidRPr="00A436DF" w:rsidRDefault="000D7E80" w:rsidP="003F2E20">
            <w:pPr>
              <w:jc w:val="center"/>
              <w:rPr>
                <w:b/>
                <w:sz w:val="24"/>
                <w:szCs w:val="24"/>
              </w:rPr>
            </w:pPr>
            <w:r w:rsidRPr="00A436DF">
              <w:rPr>
                <w:b/>
                <w:sz w:val="24"/>
                <w:szCs w:val="24"/>
              </w:rPr>
              <w:t>сокращен</w:t>
            </w:r>
            <w:proofErr w:type="gramStart"/>
            <w:r w:rsidRPr="00A436DF">
              <w:rPr>
                <w:b/>
                <w:sz w:val="24"/>
                <w:szCs w:val="24"/>
              </w:rPr>
              <w:t>.</w:t>
            </w:r>
            <w:proofErr w:type="gramEnd"/>
            <w:r w:rsidRPr="00A436DF">
              <w:rPr>
                <w:b/>
                <w:sz w:val="24"/>
                <w:szCs w:val="24"/>
              </w:rPr>
              <w:t xml:space="preserve"> </w:t>
            </w:r>
            <w:proofErr w:type="gramStart"/>
            <w:r w:rsidRPr="00A436DF">
              <w:rPr>
                <w:b/>
                <w:sz w:val="24"/>
                <w:szCs w:val="24"/>
              </w:rPr>
              <w:t>р</w:t>
            </w:r>
            <w:proofErr w:type="gramEnd"/>
            <w:r w:rsidRPr="00A436DF">
              <w:rPr>
                <w:b/>
                <w:sz w:val="24"/>
                <w:szCs w:val="24"/>
              </w:rPr>
              <w:t>аб. дня</w:t>
            </w:r>
          </w:p>
          <w:p w:rsidR="000D7E80" w:rsidRPr="00A436DF" w:rsidRDefault="000D7E80" w:rsidP="003F2E20">
            <w:pPr>
              <w:jc w:val="center"/>
              <w:rPr>
                <w:b/>
                <w:sz w:val="24"/>
                <w:szCs w:val="24"/>
              </w:rPr>
            </w:pPr>
            <w:r w:rsidRPr="00A436DF">
              <w:rPr>
                <w:b/>
                <w:sz w:val="24"/>
                <w:szCs w:val="24"/>
              </w:rPr>
              <w:t>(в часах)</w:t>
            </w:r>
          </w:p>
        </w:tc>
      </w:tr>
      <w:tr w:rsidR="000D7E80" w:rsidRPr="00CE23F6" w:rsidTr="003F2E20">
        <w:trPr>
          <w:trHeight w:val="354"/>
        </w:trPr>
        <w:tc>
          <w:tcPr>
            <w:tcW w:w="1588" w:type="dxa"/>
          </w:tcPr>
          <w:p w:rsidR="000D7E80" w:rsidRPr="00A436DF" w:rsidRDefault="000D7E80" w:rsidP="003F2E20">
            <w:pPr>
              <w:jc w:val="center"/>
              <w:rPr>
                <w:b/>
                <w:sz w:val="24"/>
                <w:szCs w:val="24"/>
              </w:rPr>
            </w:pPr>
            <w:r w:rsidRPr="00A436DF">
              <w:rPr>
                <w:b/>
                <w:sz w:val="24"/>
                <w:szCs w:val="24"/>
              </w:rPr>
              <w:t>1</w:t>
            </w:r>
          </w:p>
        </w:tc>
        <w:tc>
          <w:tcPr>
            <w:tcW w:w="3969" w:type="dxa"/>
          </w:tcPr>
          <w:p w:rsidR="000D7E80" w:rsidRPr="00A436DF" w:rsidRDefault="000D7E80" w:rsidP="003F2E20">
            <w:pPr>
              <w:jc w:val="center"/>
              <w:rPr>
                <w:b/>
                <w:sz w:val="24"/>
                <w:szCs w:val="24"/>
              </w:rPr>
            </w:pPr>
            <w:r w:rsidRPr="00A436DF">
              <w:rPr>
                <w:b/>
                <w:sz w:val="24"/>
                <w:szCs w:val="24"/>
              </w:rPr>
              <w:t>2</w:t>
            </w:r>
          </w:p>
        </w:tc>
        <w:tc>
          <w:tcPr>
            <w:tcW w:w="2718" w:type="dxa"/>
          </w:tcPr>
          <w:p w:rsidR="000D7E80" w:rsidRPr="00A436DF" w:rsidRDefault="000D7E80" w:rsidP="003F2E20">
            <w:pPr>
              <w:jc w:val="center"/>
              <w:rPr>
                <w:b/>
                <w:sz w:val="24"/>
                <w:szCs w:val="24"/>
              </w:rPr>
            </w:pPr>
            <w:r w:rsidRPr="00A436DF">
              <w:rPr>
                <w:b/>
                <w:sz w:val="24"/>
                <w:szCs w:val="24"/>
              </w:rPr>
              <w:t>3</w:t>
            </w:r>
          </w:p>
        </w:tc>
        <w:tc>
          <w:tcPr>
            <w:tcW w:w="1755" w:type="dxa"/>
          </w:tcPr>
          <w:p w:rsidR="000D7E80" w:rsidRPr="00A436DF" w:rsidRDefault="000D7E80" w:rsidP="003F2E20">
            <w:pPr>
              <w:jc w:val="center"/>
              <w:rPr>
                <w:b/>
                <w:sz w:val="24"/>
                <w:szCs w:val="24"/>
              </w:rPr>
            </w:pPr>
            <w:r w:rsidRPr="00A436DF">
              <w:rPr>
                <w:b/>
                <w:sz w:val="24"/>
                <w:szCs w:val="24"/>
              </w:rPr>
              <w:t>4</w:t>
            </w:r>
          </w:p>
        </w:tc>
      </w:tr>
      <w:tr w:rsidR="000D7E80" w:rsidRPr="00CE23F6" w:rsidTr="003F2E20">
        <w:tc>
          <w:tcPr>
            <w:tcW w:w="1588" w:type="dxa"/>
          </w:tcPr>
          <w:p w:rsidR="000D7E80" w:rsidRPr="00CE23F6" w:rsidRDefault="000D7E80" w:rsidP="003F2E20">
            <w:pPr>
              <w:jc w:val="center"/>
              <w:rPr>
                <w:sz w:val="24"/>
                <w:szCs w:val="24"/>
              </w:rPr>
            </w:pPr>
            <w:r w:rsidRPr="00CE23F6">
              <w:rPr>
                <w:sz w:val="24"/>
                <w:szCs w:val="24"/>
              </w:rPr>
              <w:t>1</w:t>
            </w:r>
          </w:p>
        </w:tc>
        <w:tc>
          <w:tcPr>
            <w:tcW w:w="3969" w:type="dxa"/>
          </w:tcPr>
          <w:p w:rsidR="000D7E80" w:rsidRPr="00CE23F6" w:rsidRDefault="000D7E80" w:rsidP="003F2E20">
            <w:pPr>
              <w:rPr>
                <w:sz w:val="24"/>
                <w:szCs w:val="24"/>
              </w:rPr>
            </w:pPr>
            <w:r w:rsidRPr="00CE23F6">
              <w:rPr>
                <w:sz w:val="24"/>
                <w:szCs w:val="24"/>
              </w:rPr>
              <w:t>Средний медицинский персонал</w:t>
            </w:r>
          </w:p>
        </w:tc>
        <w:tc>
          <w:tcPr>
            <w:tcW w:w="2718" w:type="dxa"/>
          </w:tcPr>
          <w:p w:rsidR="000D7E80" w:rsidRPr="00CE23F6" w:rsidRDefault="000D7E80" w:rsidP="003F2E20">
            <w:pPr>
              <w:jc w:val="center"/>
              <w:rPr>
                <w:sz w:val="24"/>
                <w:szCs w:val="24"/>
              </w:rPr>
            </w:pPr>
            <w:r w:rsidRPr="00CE23F6">
              <w:rPr>
                <w:sz w:val="24"/>
                <w:szCs w:val="24"/>
              </w:rPr>
              <w:t>12</w:t>
            </w:r>
          </w:p>
        </w:tc>
        <w:tc>
          <w:tcPr>
            <w:tcW w:w="1755" w:type="dxa"/>
          </w:tcPr>
          <w:p w:rsidR="000D7E80" w:rsidRPr="00CE23F6" w:rsidRDefault="000D7E80" w:rsidP="003F2E20">
            <w:pPr>
              <w:jc w:val="center"/>
              <w:rPr>
                <w:sz w:val="24"/>
                <w:szCs w:val="24"/>
              </w:rPr>
            </w:pPr>
          </w:p>
        </w:tc>
      </w:tr>
      <w:tr w:rsidR="000D7E80" w:rsidRPr="00CE23F6" w:rsidTr="003F2E20">
        <w:tc>
          <w:tcPr>
            <w:tcW w:w="1588" w:type="dxa"/>
          </w:tcPr>
          <w:p w:rsidR="000D7E80" w:rsidRPr="00CE23F6" w:rsidRDefault="000D7E80" w:rsidP="003F2E20">
            <w:pPr>
              <w:jc w:val="center"/>
              <w:rPr>
                <w:sz w:val="24"/>
                <w:szCs w:val="24"/>
              </w:rPr>
            </w:pPr>
            <w:r w:rsidRPr="00CE23F6">
              <w:rPr>
                <w:sz w:val="24"/>
                <w:szCs w:val="24"/>
              </w:rPr>
              <w:t>2</w:t>
            </w:r>
          </w:p>
        </w:tc>
        <w:tc>
          <w:tcPr>
            <w:tcW w:w="3969" w:type="dxa"/>
          </w:tcPr>
          <w:p w:rsidR="000D7E80" w:rsidRPr="00CE23F6" w:rsidRDefault="000D7E80" w:rsidP="003F2E20">
            <w:pPr>
              <w:rPr>
                <w:sz w:val="24"/>
                <w:szCs w:val="24"/>
              </w:rPr>
            </w:pPr>
            <w:r w:rsidRPr="00CE23F6">
              <w:rPr>
                <w:sz w:val="24"/>
                <w:szCs w:val="24"/>
              </w:rPr>
              <w:t>Машинистка, постоянн</w:t>
            </w:r>
            <w:r>
              <w:rPr>
                <w:sz w:val="24"/>
                <w:szCs w:val="24"/>
              </w:rPr>
              <w:t>о работающая на пишущей машинке</w:t>
            </w:r>
          </w:p>
        </w:tc>
        <w:tc>
          <w:tcPr>
            <w:tcW w:w="2718" w:type="dxa"/>
          </w:tcPr>
          <w:p w:rsidR="000D7E80" w:rsidRPr="00CE23F6" w:rsidRDefault="000D7E80" w:rsidP="003F2E20">
            <w:pPr>
              <w:jc w:val="center"/>
              <w:rPr>
                <w:sz w:val="24"/>
                <w:szCs w:val="24"/>
              </w:rPr>
            </w:pPr>
            <w:r>
              <w:rPr>
                <w:sz w:val="24"/>
                <w:szCs w:val="24"/>
              </w:rPr>
              <w:t>7</w:t>
            </w:r>
          </w:p>
        </w:tc>
        <w:tc>
          <w:tcPr>
            <w:tcW w:w="1755" w:type="dxa"/>
          </w:tcPr>
          <w:p w:rsidR="000D7E80" w:rsidRPr="00CE23F6" w:rsidRDefault="000D7E80" w:rsidP="003F2E20">
            <w:pPr>
              <w:jc w:val="center"/>
              <w:rPr>
                <w:sz w:val="24"/>
                <w:szCs w:val="24"/>
              </w:rPr>
            </w:pPr>
          </w:p>
        </w:tc>
      </w:tr>
      <w:tr w:rsidR="000D7E80" w:rsidRPr="00CE23F6" w:rsidTr="003F2E20">
        <w:tc>
          <w:tcPr>
            <w:tcW w:w="1588" w:type="dxa"/>
          </w:tcPr>
          <w:p w:rsidR="000D7E80" w:rsidRPr="00CE23F6" w:rsidRDefault="000D7E80" w:rsidP="003F2E20">
            <w:pPr>
              <w:jc w:val="center"/>
              <w:rPr>
                <w:sz w:val="24"/>
                <w:szCs w:val="24"/>
              </w:rPr>
            </w:pPr>
            <w:r w:rsidRPr="00CE23F6">
              <w:rPr>
                <w:sz w:val="24"/>
                <w:szCs w:val="24"/>
              </w:rPr>
              <w:t>3</w:t>
            </w:r>
          </w:p>
        </w:tc>
        <w:tc>
          <w:tcPr>
            <w:tcW w:w="3969" w:type="dxa"/>
          </w:tcPr>
          <w:p w:rsidR="000D7E80" w:rsidRPr="00CE23F6" w:rsidRDefault="000D7E80" w:rsidP="003F2E20">
            <w:pPr>
              <w:rPr>
                <w:sz w:val="24"/>
                <w:szCs w:val="24"/>
              </w:rPr>
            </w:pPr>
            <w:r w:rsidRPr="00CE23F6">
              <w:rPr>
                <w:sz w:val="24"/>
                <w:szCs w:val="24"/>
              </w:rPr>
              <w:t>Повар, постоянно работающий у плиты</w:t>
            </w:r>
          </w:p>
        </w:tc>
        <w:tc>
          <w:tcPr>
            <w:tcW w:w="2718" w:type="dxa"/>
          </w:tcPr>
          <w:p w:rsidR="000D7E80" w:rsidRPr="00CE23F6" w:rsidRDefault="000D7E80" w:rsidP="003F2E20">
            <w:pPr>
              <w:jc w:val="center"/>
              <w:rPr>
                <w:sz w:val="24"/>
                <w:szCs w:val="24"/>
              </w:rPr>
            </w:pPr>
            <w:r>
              <w:rPr>
                <w:sz w:val="24"/>
                <w:szCs w:val="24"/>
              </w:rPr>
              <w:t>7</w:t>
            </w:r>
          </w:p>
        </w:tc>
        <w:tc>
          <w:tcPr>
            <w:tcW w:w="1755" w:type="dxa"/>
          </w:tcPr>
          <w:p w:rsidR="000D7E80" w:rsidRPr="00CE23F6" w:rsidRDefault="000D7E80" w:rsidP="003F2E20">
            <w:pPr>
              <w:jc w:val="center"/>
              <w:rPr>
                <w:sz w:val="24"/>
                <w:szCs w:val="24"/>
              </w:rPr>
            </w:pPr>
          </w:p>
        </w:tc>
      </w:tr>
    </w:tbl>
    <w:p w:rsidR="000D7E80" w:rsidRDefault="000D7E80" w:rsidP="000D7E80">
      <w:pPr>
        <w:jc w:val="both"/>
        <w:rPr>
          <w:b/>
        </w:rPr>
      </w:pPr>
      <w:r>
        <w:rPr>
          <w:b/>
        </w:rPr>
        <w:t xml:space="preserve"> </w:t>
      </w:r>
    </w:p>
    <w:p w:rsidR="000D7E80" w:rsidRDefault="000D7E80" w:rsidP="000D7E80">
      <w:pPr>
        <w:shd w:val="clear" w:color="auto" w:fill="FFFFFF"/>
        <w:ind w:firstLine="567"/>
        <w:jc w:val="center"/>
        <w:textAlignment w:val="baseline"/>
        <w:outlineLvl w:val="1"/>
        <w:rPr>
          <w:b/>
          <w:spacing w:val="2"/>
        </w:rPr>
      </w:pPr>
      <w:r w:rsidRPr="00CE23F6">
        <w:rPr>
          <w:b/>
          <w:lang w:val="en-US"/>
        </w:rPr>
        <w:t>III</w:t>
      </w:r>
      <w:r w:rsidRPr="00CE23F6">
        <w:rPr>
          <w:b/>
        </w:rPr>
        <w:t>.</w:t>
      </w:r>
      <w:r>
        <w:rPr>
          <w:b/>
        </w:rPr>
        <w:t xml:space="preserve"> </w:t>
      </w:r>
      <w:r w:rsidRPr="00507AAD">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0D7E80" w:rsidRPr="00507AAD" w:rsidRDefault="000D7E80" w:rsidP="000D7E80">
      <w:pPr>
        <w:shd w:val="clear" w:color="auto" w:fill="FFFFFF"/>
        <w:ind w:firstLine="567"/>
        <w:jc w:val="center"/>
        <w:textAlignment w:val="baseline"/>
        <w:outlineLvl w:val="1"/>
        <w:rPr>
          <w:b/>
          <w:spacing w:val="2"/>
        </w:rPr>
      </w:pPr>
      <w:r w:rsidRPr="00507AAD">
        <w:rPr>
          <w:b/>
          <w:spacing w:val="2"/>
        </w:rPr>
        <w:t xml:space="preserve">(утв. постановлением </w:t>
      </w:r>
      <w:proofErr w:type="gramStart"/>
      <w:r w:rsidRPr="00507AAD">
        <w:rPr>
          <w:b/>
          <w:spacing w:val="2"/>
        </w:rPr>
        <w:t>КМ</w:t>
      </w:r>
      <w:proofErr w:type="gramEnd"/>
      <w:r w:rsidRPr="00507AAD">
        <w:rPr>
          <w:b/>
          <w:spacing w:val="2"/>
        </w:rPr>
        <w:t xml:space="preserve"> РТ от 26 мая 2003 г. N 280)</w:t>
      </w:r>
    </w:p>
    <w:p w:rsidR="000D7E80" w:rsidRPr="00507AAD" w:rsidRDefault="000D7E80" w:rsidP="000D7E80">
      <w:pPr>
        <w:shd w:val="clear" w:color="auto" w:fill="FFFFFF"/>
        <w:ind w:firstLine="567"/>
        <w:jc w:val="both"/>
        <w:textAlignment w:val="baseline"/>
        <w:rPr>
          <w:spacing w:val="2"/>
        </w:rPr>
      </w:pPr>
      <w:r>
        <w:rPr>
          <w:spacing w:val="2"/>
        </w:rPr>
        <w:t>3.</w:t>
      </w:r>
      <w:r w:rsidRPr="00507AAD">
        <w:rPr>
          <w:spacing w:val="2"/>
        </w:rPr>
        <w:t xml:space="preserve">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w:t>
      </w:r>
      <w:proofErr w:type="gramStart"/>
      <w:r w:rsidRPr="00507AAD">
        <w:rPr>
          <w:spacing w:val="2"/>
        </w:rPr>
        <w:t>пределами</w:t>
      </w:r>
      <w:proofErr w:type="gramEnd"/>
      <w:r w:rsidRPr="00507AAD">
        <w:rPr>
          <w:spacing w:val="2"/>
        </w:rPr>
        <w:t xml:space="preserve"> установленной для них продолжительности рабочего времени.</w:t>
      </w:r>
    </w:p>
    <w:p w:rsidR="000D7E80" w:rsidRPr="00507AAD" w:rsidRDefault="000D7E80" w:rsidP="000D7E80">
      <w:pPr>
        <w:shd w:val="clear" w:color="auto" w:fill="FFFFFF"/>
        <w:ind w:firstLine="567"/>
        <w:jc w:val="both"/>
        <w:textAlignment w:val="baseline"/>
        <w:rPr>
          <w:spacing w:val="2"/>
        </w:rPr>
      </w:pPr>
      <w:r>
        <w:rPr>
          <w:spacing w:val="2"/>
        </w:rPr>
        <w:t>3.</w:t>
      </w:r>
      <w:r w:rsidRPr="00507AAD">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0D7E80" w:rsidRPr="00507AAD" w:rsidRDefault="000D7E80" w:rsidP="000D7E80">
      <w:pPr>
        <w:shd w:val="clear" w:color="auto" w:fill="FFFFFF"/>
        <w:ind w:firstLine="567"/>
        <w:jc w:val="both"/>
        <w:textAlignment w:val="baseline"/>
        <w:rPr>
          <w:spacing w:val="2"/>
        </w:rPr>
      </w:pPr>
      <w:proofErr w:type="gramStart"/>
      <w:r w:rsidRPr="00507AAD">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roofErr w:type="gramEnd"/>
    </w:p>
    <w:p w:rsidR="000D7E80" w:rsidRPr="00507AAD" w:rsidRDefault="000D7E80" w:rsidP="000D7E80">
      <w:pPr>
        <w:shd w:val="clear" w:color="auto" w:fill="FFFFFF"/>
        <w:ind w:firstLine="567"/>
        <w:jc w:val="both"/>
        <w:textAlignment w:val="baseline"/>
        <w:rPr>
          <w:spacing w:val="2"/>
        </w:rPr>
      </w:pPr>
      <w:r>
        <w:rPr>
          <w:spacing w:val="2"/>
        </w:rPr>
        <w:t>3.</w:t>
      </w:r>
      <w:r w:rsidRPr="00507AAD">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0D7E80" w:rsidRPr="00507AAD" w:rsidRDefault="000D7E80" w:rsidP="000D7E80">
      <w:pPr>
        <w:shd w:val="clear" w:color="auto" w:fill="FFFFFF"/>
        <w:ind w:firstLine="567"/>
        <w:jc w:val="both"/>
        <w:textAlignment w:val="baseline"/>
        <w:rPr>
          <w:spacing w:val="2"/>
        </w:rPr>
      </w:pPr>
      <w:r w:rsidRPr="00507AAD">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0D7E80" w:rsidRPr="00507AAD" w:rsidRDefault="000D7E80" w:rsidP="000D7E80">
      <w:pPr>
        <w:shd w:val="clear" w:color="auto" w:fill="FFFFFF"/>
        <w:ind w:firstLine="567"/>
        <w:jc w:val="both"/>
        <w:textAlignment w:val="baseline"/>
        <w:rPr>
          <w:spacing w:val="2"/>
        </w:rPr>
      </w:pPr>
      <w:r w:rsidRPr="00507AAD">
        <w:rPr>
          <w:spacing w:val="2"/>
        </w:rPr>
        <w:t>Работодатель ведет учет времени, фактически отработанного каждым работником в условиях ненормированного рабочего дня.</w:t>
      </w:r>
    </w:p>
    <w:p w:rsidR="000D7E80" w:rsidRPr="00507AAD" w:rsidRDefault="000D7E80" w:rsidP="000D7E80">
      <w:pPr>
        <w:shd w:val="clear" w:color="auto" w:fill="FFFFFF"/>
        <w:ind w:firstLine="567"/>
        <w:jc w:val="both"/>
        <w:textAlignment w:val="baseline"/>
        <w:rPr>
          <w:spacing w:val="2"/>
        </w:rPr>
      </w:pPr>
      <w:r>
        <w:rPr>
          <w:spacing w:val="2"/>
        </w:rPr>
        <w:t>3.</w:t>
      </w:r>
      <w:r w:rsidRPr="00507AA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0D7E80" w:rsidRPr="00507AAD" w:rsidRDefault="000D7E80" w:rsidP="000D7E80">
      <w:pPr>
        <w:shd w:val="clear" w:color="auto" w:fill="FFFFFF"/>
        <w:ind w:firstLine="567"/>
        <w:jc w:val="both"/>
        <w:textAlignment w:val="baseline"/>
        <w:rPr>
          <w:spacing w:val="2"/>
        </w:rPr>
      </w:pPr>
      <w:r>
        <w:rPr>
          <w:spacing w:val="2"/>
        </w:rPr>
        <w:t>3.</w:t>
      </w:r>
      <w:r w:rsidRPr="00507AAD">
        <w:rPr>
          <w:spacing w:val="2"/>
        </w:rPr>
        <w:t xml:space="preserve">5. </w:t>
      </w:r>
      <w:proofErr w:type="gramStart"/>
      <w:r w:rsidRPr="00507AAD">
        <w:rPr>
          <w:spacing w:val="2"/>
        </w:rPr>
        <w:t>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roofErr w:type="gramEnd"/>
    </w:p>
    <w:p w:rsidR="000D7E80" w:rsidRPr="00507AAD" w:rsidRDefault="000D7E80" w:rsidP="000D7E80">
      <w:pPr>
        <w:shd w:val="clear" w:color="auto" w:fill="FFFFFF"/>
        <w:ind w:firstLine="567"/>
        <w:jc w:val="both"/>
        <w:textAlignment w:val="baseline"/>
        <w:rPr>
          <w:spacing w:val="2"/>
        </w:rPr>
      </w:pPr>
      <w:r w:rsidRPr="00507AAD">
        <w:rPr>
          <w:spacing w:val="2"/>
        </w:rPr>
        <w:t>Нерабочие праздничные дни, приходящиеся на период дополнительного отпуска, в число календарных дней отпуска не включаются.</w:t>
      </w:r>
    </w:p>
    <w:p w:rsidR="000D7E80" w:rsidRDefault="000D7E80" w:rsidP="000D7E80">
      <w:pPr>
        <w:shd w:val="clear" w:color="auto" w:fill="FFFFFF"/>
        <w:ind w:firstLine="567"/>
        <w:jc w:val="both"/>
        <w:textAlignment w:val="baseline"/>
        <w:rPr>
          <w:spacing w:val="2"/>
        </w:rPr>
      </w:pPr>
      <w:r>
        <w:rPr>
          <w:spacing w:val="2"/>
        </w:rPr>
        <w:t>3.</w:t>
      </w:r>
      <w:r w:rsidRPr="00507AAD">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0D7E80" w:rsidRPr="00845351" w:rsidRDefault="000D7E80" w:rsidP="000D7E80">
      <w:pPr>
        <w:shd w:val="clear" w:color="auto" w:fill="FFFFFF"/>
        <w:ind w:firstLine="567"/>
        <w:jc w:val="both"/>
        <w:textAlignment w:val="baseline"/>
        <w:rPr>
          <w:spacing w:val="2"/>
        </w:rPr>
      </w:pPr>
      <w:r>
        <w:rPr>
          <w:color w:val="222222"/>
          <w:shd w:val="clear" w:color="auto" w:fill="FFFFFF"/>
        </w:rPr>
        <w:t>3.7</w:t>
      </w:r>
      <w:r w:rsidRPr="00845351">
        <w:rPr>
          <w:shd w:val="clear" w:color="auto" w:fill="FFFFFF"/>
        </w:rPr>
        <w:t>.Стаж работы в ненормированном режиме не имеет значения для дополнительного отпуска (</w:t>
      </w:r>
      <w:hyperlink r:id="rId35" w:tgtFrame="_blank" w:history="1">
        <w:r w:rsidRPr="00845351">
          <w:rPr>
            <w:rStyle w:val="a3"/>
          </w:rPr>
          <w:t xml:space="preserve">Письмо </w:t>
        </w:r>
        <w:proofErr w:type="spellStart"/>
        <w:r w:rsidRPr="00845351">
          <w:rPr>
            <w:rStyle w:val="a3"/>
          </w:rPr>
          <w:t>Роструда</w:t>
        </w:r>
        <w:proofErr w:type="spellEnd"/>
        <w:r w:rsidRPr="00845351">
          <w:rPr>
            <w:rStyle w:val="a3"/>
          </w:rPr>
          <w:t xml:space="preserve"> от 24.05.2012 № ПГ/3841-6-1</w:t>
        </w:r>
      </w:hyperlink>
      <w:r w:rsidRPr="00845351">
        <w:rPr>
          <w:shd w:val="clear" w:color="auto" w:fill="FFFFFF"/>
        </w:rPr>
        <w:t xml:space="preserve">). И даже если в течение всего года сотрудника </w:t>
      </w:r>
      <w:r w:rsidRPr="00845351">
        <w:rPr>
          <w:shd w:val="clear" w:color="auto" w:fill="FFFFFF"/>
        </w:rPr>
        <w:lastRenderedPageBreak/>
        <w:t>ни разу не привлекли к работе сверх нормальной продолжительности рабочего времени, дополнительный отпуск ему положен (</w:t>
      </w:r>
      <w:hyperlink r:id="rId36" w:tgtFrame="_blank" w:history="1">
        <w:r w:rsidRPr="00845351">
          <w:rPr>
            <w:rStyle w:val="a3"/>
          </w:rPr>
          <w:t>Письмо Минтруда от 13.10.2020 № 14-2/ООГ-15911</w:t>
        </w:r>
      </w:hyperlink>
      <w:r w:rsidRPr="00845351">
        <w:rPr>
          <w:shd w:val="clear" w:color="auto" w:fill="FFFFFF"/>
        </w:rPr>
        <w:t>), при условии, что его должность входит в перечень должностей с ненормированным днем.</w:t>
      </w:r>
    </w:p>
    <w:p w:rsidR="000D7E80" w:rsidRDefault="000D7E80" w:rsidP="000D7E80">
      <w:pPr>
        <w:shd w:val="clear" w:color="auto" w:fill="FFFFFF"/>
        <w:ind w:firstLine="567"/>
        <w:jc w:val="both"/>
        <w:textAlignment w:val="baseline"/>
        <w:rPr>
          <w:spacing w:val="2"/>
        </w:rPr>
      </w:pPr>
      <w:r>
        <w:rPr>
          <w:spacing w:val="2"/>
        </w:rPr>
        <w:t>3.8</w:t>
      </w:r>
      <w:r w:rsidRPr="00507AAD">
        <w:rPr>
          <w:spacing w:val="2"/>
        </w:rPr>
        <w:t>. Оплата дополнительных отпусков, предоставляемых работникам с ненормированным рабочим днем, производится в пределах фонда оплаты труда.</w:t>
      </w:r>
    </w:p>
    <w:p w:rsidR="006141AC" w:rsidRDefault="006141AC" w:rsidP="000D7E80">
      <w:pPr>
        <w:ind w:firstLine="567"/>
        <w:jc w:val="center"/>
        <w:rPr>
          <w:b/>
        </w:rPr>
      </w:pPr>
    </w:p>
    <w:p w:rsidR="000D7E80" w:rsidRPr="00507AAD" w:rsidRDefault="000D7E80" w:rsidP="000D7E80">
      <w:pPr>
        <w:ind w:firstLine="567"/>
        <w:jc w:val="center"/>
        <w:rPr>
          <w:b/>
        </w:rPr>
      </w:pPr>
      <w:r w:rsidRPr="00507AAD">
        <w:rPr>
          <w:b/>
        </w:rPr>
        <w:t>ЖУРНАЛ</w:t>
      </w:r>
    </w:p>
    <w:p w:rsidR="000D7E80" w:rsidRPr="00507AAD" w:rsidRDefault="000D7E80" w:rsidP="000D7E80">
      <w:pPr>
        <w:ind w:firstLine="567"/>
        <w:jc w:val="center"/>
        <w:rPr>
          <w:b/>
        </w:rPr>
      </w:pPr>
      <w:r w:rsidRPr="00507AAD">
        <w:rPr>
          <w:b/>
        </w:rPr>
        <w:t>учета рабочего времени, отработанного работниками в режиме ненормированного рабочего дня</w:t>
      </w:r>
    </w:p>
    <w:p w:rsidR="000D7E80" w:rsidRPr="00507AAD" w:rsidRDefault="000D7E80" w:rsidP="000D7E80">
      <w:pPr>
        <w:ind w:firstLine="567"/>
        <w:jc w:val="both"/>
        <w:rPr>
          <w:b/>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0D7E80" w:rsidRPr="00507AAD" w:rsidTr="003F2E20">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0D7E80" w:rsidRPr="00507AAD" w:rsidRDefault="000D7E80" w:rsidP="003F2E20">
            <w:pPr>
              <w:jc w:val="center"/>
              <w:rPr>
                <w:b/>
                <w:sz w:val="16"/>
                <w:szCs w:val="16"/>
              </w:rPr>
            </w:pPr>
            <w:r w:rsidRPr="00507AAD">
              <w:rPr>
                <w:b/>
                <w:sz w:val="16"/>
                <w:szCs w:val="16"/>
              </w:rPr>
              <w:t xml:space="preserve">№ </w:t>
            </w:r>
            <w:proofErr w:type="gramStart"/>
            <w:r w:rsidRPr="00507AAD">
              <w:rPr>
                <w:b/>
                <w:sz w:val="16"/>
                <w:szCs w:val="16"/>
              </w:rPr>
              <w:t>п</w:t>
            </w:r>
            <w:proofErr w:type="gramEnd"/>
            <w:r w:rsidRPr="00507AAD">
              <w:rPr>
                <w:b/>
                <w:sz w:val="16"/>
                <w:szCs w:val="16"/>
              </w:rPr>
              <w:t>/п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0D7E80" w:rsidRPr="00507AAD" w:rsidRDefault="000D7E80" w:rsidP="003F2E20">
            <w:pPr>
              <w:jc w:val="center"/>
              <w:rPr>
                <w:b/>
                <w:sz w:val="16"/>
                <w:szCs w:val="16"/>
              </w:rPr>
            </w:pPr>
            <w:r w:rsidRPr="00507AAD">
              <w:rPr>
                <w:b/>
                <w:sz w:val="16"/>
                <w:szCs w:val="16"/>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0D7E80" w:rsidRPr="00507AAD" w:rsidRDefault="000D7E80" w:rsidP="003F2E20">
            <w:pPr>
              <w:jc w:val="center"/>
              <w:rPr>
                <w:b/>
                <w:sz w:val="16"/>
                <w:szCs w:val="16"/>
              </w:rPr>
            </w:pPr>
            <w:r w:rsidRPr="00507AAD">
              <w:rPr>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0D7E80" w:rsidRPr="00507AAD" w:rsidRDefault="000D7E80" w:rsidP="003F2E20">
            <w:pPr>
              <w:jc w:val="center"/>
              <w:rPr>
                <w:b/>
                <w:sz w:val="16"/>
                <w:szCs w:val="16"/>
              </w:rPr>
            </w:pPr>
            <w:proofErr w:type="gramStart"/>
            <w:r w:rsidRPr="00507AAD">
              <w:rPr>
                <w:b/>
                <w:sz w:val="16"/>
                <w:szCs w:val="16"/>
              </w:rPr>
              <w:t xml:space="preserve">Поручение работодателя (причина привлечения к работе в режиме ненормированного </w:t>
            </w:r>
            <w:proofErr w:type="gramEnd"/>
          </w:p>
          <w:p w:rsidR="000D7E80" w:rsidRPr="00507AAD" w:rsidRDefault="000D7E80" w:rsidP="003F2E20">
            <w:pPr>
              <w:jc w:val="center"/>
              <w:rPr>
                <w:b/>
                <w:sz w:val="16"/>
                <w:szCs w:val="16"/>
              </w:rPr>
            </w:pPr>
            <w:r w:rsidRPr="00507AAD">
              <w:rPr>
                <w:b/>
                <w:sz w:val="16"/>
                <w:szCs w:val="16"/>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0D7E80" w:rsidRPr="00507AAD" w:rsidRDefault="000D7E80" w:rsidP="003F2E20">
            <w:pPr>
              <w:jc w:val="center"/>
              <w:rPr>
                <w:b/>
                <w:sz w:val="16"/>
                <w:szCs w:val="16"/>
              </w:rPr>
            </w:pPr>
            <w:r w:rsidRPr="00507AAD">
              <w:rPr>
                <w:b/>
                <w:sz w:val="16"/>
                <w:szCs w:val="16"/>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0D7E80" w:rsidRPr="00507AAD" w:rsidRDefault="000D7E80" w:rsidP="003F2E20">
            <w:pPr>
              <w:jc w:val="center"/>
              <w:rPr>
                <w:b/>
                <w:sz w:val="16"/>
                <w:szCs w:val="16"/>
              </w:rPr>
            </w:pPr>
            <w:r w:rsidRPr="00507AAD">
              <w:rPr>
                <w:b/>
                <w:sz w:val="16"/>
                <w:szCs w:val="16"/>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0D7E80" w:rsidRPr="00507AAD" w:rsidRDefault="000D7E80" w:rsidP="003F2E20">
            <w:pPr>
              <w:jc w:val="center"/>
              <w:rPr>
                <w:b/>
                <w:sz w:val="16"/>
                <w:szCs w:val="16"/>
              </w:rPr>
            </w:pPr>
            <w:r w:rsidRPr="00507AAD">
              <w:rPr>
                <w:b/>
                <w:sz w:val="16"/>
                <w:szCs w:val="16"/>
              </w:rPr>
              <w:t>Общая продолжительность отработанного в рабочий день времени</w:t>
            </w:r>
          </w:p>
        </w:tc>
      </w:tr>
    </w:tbl>
    <w:p w:rsidR="000D7E80" w:rsidRPr="0021632C" w:rsidRDefault="000D7E80" w:rsidP="000D7E80">
      <w:pPr>
        <w:ind w:firstLine="567"/>
        <w:jc w:val="both"/>
        <w:rPr>
          <w:b/>
        </w:rPr>
      </w:pPr>
      <w:r>
        <w:t xml:space="preserve"> </w:t>
      </w:r>
    </w:p>
    <w:p w:rsidR="000D7E80" w:rsidRPr="00CE23F6" w:rsidRDefault="000D7E80" w:rsidP="000D7E80">
      <w:pPr>
        <w:ind w:firstLine="567"/>
        <w:jc w:val="center"/>
        <w:rPr>
          <w:b/>
        </w:rPr>
      </w:pPr>
      <w:r w:rsidRPr="00CE23F6">
        <w:rPr>
          <w:b/>
          <w:lang w:val="en-US"/>
        </w:rPr>
        <w:t>VI</w:t>
      </w:r>
      <w:r w:rsidRPr="00CE23F6">
        <w:rPr>
          <w:b/>
        </w:rPr>
        <w:t>. Порядок предоставления ежегодных дополнительных оплачиваемых отпусков в целях социальной защиты работников</w:t>
      </w:r>
    </w:p>
    <w:p w:rsidR="000D7E80" w:rsidRPr="00CE23F6" w:rsidRDefault="000D7E80" w:rsidP="000D7E80">
      <w:pPr>
        <w:ind w:firstLine="567"/>
        <w:jc w:val="both"/>
      </w:pPr>
      <w:r w:rsidRPr="00CE23F6">
        <w:t>4.1. В соответствии с п.9.1.</w:t>
      </w:r>
      <w:r>
        <w:t>3</w:t>
      </w:r>
      <w:r w:rsidRPr="00CE23F6">
        <w:t xml:space="preserve">.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w:t>
      </w:r>
      <w:r>
        <w:t>202</w:t>
      </w:r>
      <w:r w:rsidR="006141AC">
        <w:t>4</w:t>
      </w:r>
      <w:r>
        <w:t>-202</w:t>
      </w:r>
      <w:r w:rsidR="006141AC">
        <w:t>7</w:t>
      </w:r>
      <w:r>
        <w:t xml:space="preserve">годы,                                                                                                                                                                            </w:t>
      </w:r>
      <w:r w:rsidRPr="00CE23F6">
        <w:t xml:space="preserve"> ст. 116 ТК РФ работникам </w:t>
      </w:r>
      <w:r>
        <w:rPr>
          <w:color w:val="FF0000"/>
        </w:rPr>
        <w:t xml:space="preserve">   </w:t>
      </w:r>
      <w:r w:rsidRPr="00E70EBA">
        <w:t>учреждения</w:t>
      </w:r>
      <w:r w:rsidRPr="00CE23F6">
        <w:t>, проработавшим в течение учебного года без листа нетрудоспособности, предоставляется дополнительный оплачиваемый отпуск в количестве 3</w:t>
      </w:r>
      <w:r>
        <w:t>-х</w:t>
      </w:r>
      <w:r w:rsidRPr="00CE23F6">
        <w:t xml:space="preserve"> </w:t>
      </w:r>
      <w:r w:rsidRPr="00332B42">
        <w:rPr>
          <w:b/>
        </w:rPr>
        <w:t>календарных</w:t>
      </w:r>
      <w:r w:rsidRPr="00CE23F6">
        <w:t xml:space="preserve"> дней.</w:t>
      </w:r>
    </w:p>
    <w:p w:rsidR="000D7E80" w:rsidRPr="00CE23F6" w:rsidRDefault="000D7E80" w:rsidP="000D7E80">
      <w:pPr>
        <w:ind w:firstLine="567"/>
        <w:jc w:val="both"/>
      </w:pPr>
      <w:r w:rsidRPr="00CE23F6">
        <w:t xml:space="preserve">4.2. Право на дополнительный отпуск возникает у работника, проработавшего </w:t>
      </w:r>
      <w:r w:rsidRPr="00087CE9">
        <w:rPr>
          <w:b/>
        </w:rPr>
        <w:t>с 1 сентября по 31 августа текущего учебного года без листа нетрудоспособности</w:t>
      </w:r>
      <w:r w:rsidRPr="00CE23F6">
        <w:t>.</w:t>
      </w:r>
    </w:p>
    <w:p w:rsidR="000D7E80" w:rsidRPr="00CE23F6" w:rsidRDefault="000D7E80" w:rsidP="000D7E80">
      <w:pPr>
        <w:ind w:firstLine="567"/>
        <w:jc w:val="both"/>
      </w:pPr>
      <w:r w:rsidRPr="00CE23F6">
        <w:t>4.3. Дополнительный отпуск, предоставляемый работникам, проработавшим в течени</w:t>
      </w:r>
      <w:proofErr w:type="gramStart"/>
      <w:r w:rsidRPr="00CE23F6">
        <w:t>и</w:t>
      </w:r>
      <w:proofErr w:type="gramEnd"/>
      <w:r w:rsidRPr="00CE23F6">
        <w:t xml:space="preserve">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0D7E80" w:rsidRPr="00CE23F6" w:rsidRDefault="000D7E80" w:rsidP="000D7E80">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0D7E80" w:rsidRPr="00CE23F6" w:rsidRDefault="000D7E80" w:rsidP="000D7E80">
      <w:pPr>
        <w:ind w:firstLine="567"/>
        <w:jc w:val="both"/>
      </w:pPr>
      <w:r>
        <w:t xml:space="preserve"> </w:t>
      </w:r>
      <w:r w:rsidRPr="00CE23F6">
        <w:t xml:space="preserve">4.4. </w:t>
      </w:r>
      <w:r>
        <w:t xml:space="preserve">На основании коллективного договора образовательной организации, </w:t>
      </w:r>
      <w:r w:rsidRPr="00CE23F6">
        <w:t xml:space="preserve"> ст. 116 ТК РФ не освобожденному председателю </w:t>
      </w:r>
      <w:r>
        <w:t xml:space="preserve">первичной профсоюзной организации учреждения,  может </w:t>
      </w:r>
      <w:r w:rsidRPr="00CE23F6">
        <w:t>предоставля</w:t>
      </w:r>
      <w:r>
        <w:t xml:space="preserve">ться </w:t>
      </w:r>
      <w:r w:rsidRPr="00CE23F6">
        <w:t xml:space="preserve"> дополнительный оплачиваемый отпуск в количестве</w:t>
      </w:r>
      <w:r w:rsidR="006141AC">
        <w:t xml:space="preserve"> 5</w:t>
      </w:r>
      <w:r w:rsidRPr="00CE23F6">
        <w:t xml:space="preserve"> </w:t>
      </w:r>
      <w:r w:rsidRPr="00332B42">
        <w:rPr>
          <w:b/>
        </w:rPr>
        <w:t>календарных</w:t>
      </w:r>
      <w:r w:rsidRPr="00CE23F6">
        <w:t xml:space="preserve"> дней.</w:t>
      </w:r>
    </w:p>
    <w:p w:rsidR="000D7E80" w:rsidRPr="00CE23F6" w:rsidRDefault="000D7E80" w:rsidP="000D7E80">
      <w:pPr>
        <w:ind w:firstLine="567"/>
        <w:jc w:val="both"/>
      </w:pPr>
      <w:r w:rsidRPr="00CE23F6">
        <w:t>4.5.</w:t>
      </w:r>
      <w:r>
        <w:t xml:space="preserve"> </w:t>
      </w:r>
      <w:r w:rsidRPr="00CE23F6">
        <w:t xml:space="preserve">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w:t>
      </w:r>
      <w:proofErr w:type="gramStart"/>
      <w:r w:rsidRPr="00CE23F6">
        <w:t>менее календарного</w:t>
      </w:r>
      <w:proofErr w:type="gramEnd"/>
      <w:r w:rsidRPr="00CE23F6">
        <w:t xml:space="preserve"> года.</w:t>
      </w:r>
    </w:p>
    <w:p w:rsidR="000D7E80" w:rsidRPr="00CE23F6" w:rsidRDefault="000D7E80" w:rsidP="000D7E80">
      <w:pPr>
        <w:ind w:firstLine="567"/>
        <w:jc w:val="both"/>
      </w:pPr>
      <w:r w:rsidRPr="00CE23F6">
        <w:t xml:space="preserve">4.6. </w:t>
      </w:r>
      <w:proofErr w:type="gramStart"/>
      <w:r w:rsidRPr="00CE23F6">
        <w:t>Дополнительный отпуск, предоставляемый не освобожденному председателю профкома суммируется</w:t>
      </w:r>
      <w:proofErr w:type="gramEnd"/>
      <w:r w:rsidRPr="00CE23F6">
        <w:t xml:space="preserve"> с ежегодным основным оплачиваемым отпуском, в том числе удлиненным, а также другими ежегодными дополнительными оплачиваемыми отпусками.</w:t>
      </w:r>
    </w:p>
    <w:p w:rsidR="000D7E80" w:rsidRPr="00CE23F6" w:rsidRDefault="000D7E80" w:rsidP="000D7E80">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0D7E80" w:rsidRPr="00CE23F6" w:rsidRDefault="000D7E80" w:rsidP="000D7E80">
      <w:pPr>
        <w:ind w:firstLine="567"/>
        <w:jc w:val="both"/>
      </w:pPr>
      <w:r w:rsidRPr="00CE23F6">
        <w:t xml:space="preserve">Оплата </w:t>
      </w:r>
      <w:proofErr w:type="gramStart"/>
      <w:r w:rsidRPr="00CE23F6">
        <w:t>дополнительного отпуска, предоставляемого не освобожденному председателю профкома производится</w:t>
      </w:r>
      <w:proofErr w:type="gramEnd"/>
      <w:r w:rsidRPr="00CE23F6">
        <w:t xml:space="preserve"> в пределах фонда оплаты труда </w:t>
      </w:r>
      <w:r>
        <w:t>учреждения.</w:t>
      </w:r>
    </w:p>
    <w:p w:rsidR="000D7E80" w:rsidRPr="003966D8" w:rsidRDefault="000D7E80" w:rsidP="000D7E80">
      <w:pPr>
        <w:ind w:firstLine="567"/>
        <w:jc w:val="both"/>
        <w:rPr>
          <w:b/>
        </w:rPr>
      </w:pPr>
    </w:p>
    <w:p w:rsidR="000D7E80" w:rsidRDefault="000D7E80" w:rsidP="000D7E80">
      <w:pPr>
        <w:ind w:firstLine="567"/>
        <w:jc w:val="center"/>
        <w:rPr>
          <w:b/>
        </w:rPr>
      </w:pPr>
      <w:r w:rsidRPr="00CE23F6">
        <w:rPr>
          <w:b/>
          <w:lang w:val="en-US"/>
        </w:rPr>
        <w:t>V</w:t>
      </w:r>
      <w:r w:rsidRPr="00CE23F6">
        <w:rPr>
          <w:b/>
        </w:rPr>
        <w:t xml:space="preserve">. Порядок предоставления </w:t>
      </w:r>
      <w:r>
        <w:rPr>
          <w:b/>
        </w:rPr>
        <w:t>дополнительного отпуска</w:t>
      </w:r>
      <w:r w:rsidRPr="00CE23F6">
        <w:rPr>
          <w:b/>
        </w:rPr>
        <w:t xml:space="preserve"> без сохранения заработной платы</w:t>
      </w:r>
    </w:p>
    <w:p w:rsidR="000D7E80" w:rsidRPr="00CE23F6" w:rsidRDefault="000D7E80" w:rsidP="000D7E80">
      <w:pPr>
        <w:ind w:firstLine="567"/>
        <w:jc w:val="both"/>
        <w:rPr>
          <w:b/>
        </w:rPr>
      </w:pPr>
    </w:p>
    <w:p w:rsidR="000D7E80" w:rsidRPr="00CE23F6" w:rsidRDefault="000D7E80" w:rsidP="000D7E80">
      <w:pPr>
        <w:ind w:firstLine="567"/>
        <w:jc w:val="both"/>
      </w:pPr>
      <w:r w:rsidRPr="00CE23F6">
        <w:t xml:space="preserve">5.1.В соответствии со ст.128 ТК РФ работникам </w:t>
      </w:r>
      <w:r w:rsidRPr="00E70EBA">
        <w:t>учреждения</w:t>
      </w:r>
      <w:r w:rsidRPr="00CE23F6">
        <w:t xml:space="preserve"> может быть предоставлен отпуск без сохранения заработной платы по семейным обстоятельствам и другим уважительным причинам.</w:t>
      </w:r>
    </w:p>
    <w:p w:rsidR="000D7E80" w:rsidRPr="00CE23F6" w:rsidRDefault="000D7E80" w:rsidP="000D7E80">
      <w:pPr>
        <w:ind w:firstLine="567"/>
        <w:jc w:val="both"/>
      </w:pPr>
      <w:r w:rsidRPr="00CE23F6">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0D7E80" w:rsidRPr="00CE23F6" w:rsidRDefault="000D7E80" w:rsidP="000D7E80">
      <w:pPr>
        <w:ind w:firstLine="567"/>
        <w:jc w:val="both"/>
        <w:rPr>
          <w:b/>
        </w:rPr>
      </w:pPr>
      <w:r w:rsidRPr="00CE23F6">
        <w:lastRenderedPageBreak/>
        <w:t xml:space="preserve">5.3. </w:t>
      </w:r>
      <w:r>
        <w:t xml:space="preserve">Руководитель </w:t>
      </w:r>
      <w:r w:rsidRPr="00CE23F6">
        <w:t xml:space="preserve"> </w:t>
      </w:r>
      <w:r w:rsidRPr="00E70EBA">
        <w:t>учреждения</w:t>
      </w:r>
      <w:r w:rsidRPr="003D33F3">
        <w:rPr>
          <w:color w:val="FF0000"/>
        </w:rPr>
        <w:t xml:space="preserve"> </w:t>
      </w:r>
      <w:r w:rsidRPr="00CE23F6">
        <w:rPr>
          <w:b/>
        </w:rPr>
        <w:t>обязан</w:t>
      </w:r>
      <w:r w:rsidRPr="00CE23F6">
        <w:t xml:space="preserve"> </w:t>
      </w:r>
      <w:r w:rsidRPr="00CE23F6">
        <w:rPr>
          <w:b/>
        </w:rPr>
        <w:t>на основании письменного заявления работников предоставить отпуск без сохранения заработной платы:</w:t>
      </w:r>
    </w:p>
    <w:p w:rsidR="000D7E80" w:rsidRPr="00CE23F6" w:rsidRDefault="000D7E80" w:rsidP="00417464">
      <w:pPr>
        <w:pStyle w:val="aff1"/>
        <w:numPr>
          <w:ilvl w:val="0"/>
          <w:numId w:val="68"/>
        </w:numPr>
        <w:ind w:left="0" w:right="113" w:firstLine="567"/>
        <w:contextualSpacing/>
        <w:jc w:val="both"/>
        <w:rPr>
          <w:b/>
          <w:i/>
        </w:rPr>
      </w:pPr>
      <w:r w:rsidRPr="00CE23F6">
        <w:rPr>
          <w:b/>
          <w:i/>
        </w:rPr>
        <w:t>участникам Великой отечественной войны- 35 календарных дней в году;</w:t>
      </w:r>
    </w:p>
    <w:p w:rsidR="000D7E80" w:rsidRPr="00CE23F6" w:rsidRDefault="000D7E80" w:rsidP="00417464">
      <w:pPr>
        <w:pStyle w:val="aff1"/>
        <w:numPr>
          <w:ilvl w:val="0"/>
          <w:numId w:val="68"/>
        </w:numPr>
        <w:ind w:left="0" w:right="113" w:firstLine="567"/>
        <w:contextualSpacing/>
        <w:jc w:val="both"/>
        <w:rPr>
          <w:b/>
          <w:i/>
        </w:rPr>
      </w:pPr>
      <w:r w:rsidRPr="00CE23F6">
        <w:rPr>
          <w:b/>
          <w:i/>
        </w:rPr>
        <w:t>работающим пенсионерам по возрасту – 14 календарных дней в году;</w:t>
      </w:r>
    </w:p>
    <w:p w:rsidR="000D7E80" w:rsidRPr="00CE23F6" w:rsidRDefault="000D7E80" w:rsidP="00417464">
      <w:pPr>
        <w:pStyle w:val="aff1"/>
        <w:numPr>
          <w:ilvl w:val="0"/>
          <w:numId w:val="68"/>
        </w:numPr>
        <w:ind w:left="0" w:right="113" w:firstLine="567"/>
        <w:contextualSpacing/>
        <w:jc w:val="both"/>
        <w:rPr>
          <w:b/>
          <w:i/>
        </w:rPr>
      </w:pPr>
      <w:r w:rsidRPr="00CE23F6">
        <w:rPr>
          <w:b/>
          <w:i/>
        </w:rPr>
        <w:t>родителям и женам (мужьям) военнослужащих,</w:t>
      </w:r>
      <w:r>
        <w:rPr>
          <w:b/>
          <w:i/>
        </w:rPr>
        <w:t xml:space="preserve">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w:t>
      </w:r>
      <w:r w:rsidRPr="00CE23F6">
        <w:rPr>
          <w:b/>
          <w:i/>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0D7E80" w:rsidRPr="00CE23F6" w:rsidRDefault="000D7E80" w:rsidP="00417464">
      <w:pPr>
        <w:pStyle w:val="aff1"/>
        <w:numPr>
          <w:ilvl w:val="0"/>
          <w:numId w:val="68"/>
        </w:numPr>
        <w:ind w:left="0" w:right="113" w:firstLine="567"/>
        <w:contextualSpacing/>
        <w:jc w:val="both"/>
        <w:rPr>
          <w:b/>
          <w:i/>
        </w:rPr>
      </w:pPr>
      <w:r w:rsidRPr="00CE23F6">
        <w:rPr>
          <w:b/>
          <w:i/>
        </w:rPr>
        <w:t>работающим инвалидам – 60 календарных дней в году;</w:t>
      </w:r>
    </w:p>
    <w:p w:rsidR="000D7E80" w:rsidRDefault="000D7E80" w:rsidP="00417464">
      <w:pPr>
        <w:pStyle w:val="aff1"/>
        <w:numPr>
          <w:ilvl w:val="0"/>
          <w:numId w:val="68"/>
        </w:numPr>
        <w:ind w:left="0" w:right="113" w:firstLine="567"/>
        <w:contextualSpacing/>
        <w:jc w:val="both"/>
        <w:rPr>
          <w:b/>
          <w:i/>
        </w:rPr>
      </w:pPr>
      <w:r w:rsidRPr="00CE23F6">
        <w:rPr>
          <w:b/>
          <w:i/>
        </w:rPr>
        <w:t xml:space="preserve">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w:t>
      </w:r>
      <w:r>
        <w:rPr>
          <w:b/>
          <w:i/>
        </w:rPr>
        <w:t xml:space="preserve"> без матери</w:t>
      </w:r>
      <w:r w:rsidRPr="00CE23F6">
        <w:rPr>
          <w:b/>
          <w:i/>
        </w:rPr>
        <w:t>- 14 календарных дней;</w:t>
      </w:r>
    </w:p>
    <w:p w:rsidR="000D7E80" w:rsidRPr="00AC7E05" w:rsidRDefault="000D7E80" w:rsidP="00417464">
      <w:pPr>
        <w:pStyle w:val="aff1"/>
        <w:numPr>
          <w:ilvl w:val="0"/>
          <w:numId w:val="68"/>
        </w:numPr>
        <w:ind w:left="0" w:right="113" w:firstLine="567"/>
        <w:contextualSpacing/>
        <w:jc w:val="both"/>
        <w:rPr>
          <w:b/>
          <w:i/>
        </w:rPr>
      </w:pPr>
      <w:r w:rsidRPr="00AC7E05">
        <w:rPr>
          <w:b/>
          <w:i/>
          <w:color w:val="000000"/>
          <w:sz w:val="25"/>
          <w:szCs w:val="25"/>
          <w:shd w:val="clear" w:color="auto" w:fill="FFFFFF"/>
        </w:rPr>
        <w:t>работникам в случаях рождения ребенка, регистрации брака, смерти близких родственников - до пяти календарных дней;</w:t>
      </w:r>
    </w:p>
    <w:p w:rsidR="000D7E80" w:rsidRPr="00CE23F6" w:rsidRDefault="000D7E80" w:rsidP="00417464">
      <w:pPr>
        <w:pStyle w:val="aff1"/>
        <w:numPr>
          <w:ilvl w:val="0"/>
          <w:numId w:val="68"/>
        </w:numPr>
        <w:ind w:left="0" w:right="113" w:firstLine="567"/>
        <w:contextualSpacing/>
        <w:jc w:val="both"/>
        <w:rPr>
          <w:b/>
          <w:i/>
        </w:rPr>
      </w:pPr>
      <w:r w:rsidRPr="00CE23F6">
        <w:rPr>
          <w:b/>
          <w:i/>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0D7E80" w:rsidRDefault="000D7E80" w:rsidP="00417464">
      <w:pPr>
        <w:pStyle w:val="aff1"/>
        <w:numPr>
          <w:ilvl w:val="0"/>
          <w:numId w:val="68"/>
        </w:numPr>
        <w:ind w:left="0" w:right="113" w:firstLine="567"/>
        <w:contextualSpacing/>
        <w:jc w:val="both"/>
        <w:rPr>
          <w:b/>
          <w:i/>
        </w:rPr>
      </w:pPr>
      <w:r w:rsidRPr="00CE23F6">
        <w:rPr>
          <w:b/>
          <w:i/>
        </w:rPr>
        <w:t>других случаях, предусмотренных действующим законодательством</w:t>
      </w:r>
    </w:p>
    <w:p w:rsidR="000D7E80" w:rsidRPr="00CE23F6" w:rsidRDefault="000D7E80" w:rsidP="000D7E80">
      <w:pPr>
        <w:jc w:val="both"/>
      </w:pPr>
      <w:r w:rsidRPr="00CE23F6">
        <w:t xml:space="preserve">5.4. Дополнительный неоплачиваемый отпуск, независимо от его назначения и продолжительности, оформляется приказом </w:t>
      </w:r>
      <w:r>
        <w:t xml:space="preserve">руководителя </w:t>
      </w:r>
      <w:r w:rsidRPr="00CE23F6">
        <w:t xml:space="preserve"> </w:t>
      </w:r>
      <w:r>
        <w:t>учреждения.</w:t>
      </w:r>
    </w:p>
    <w:p w:rsidR="000D7E80" w:rsidRDefault="000D7E80" w:rsidP="000D7E80">
      <w:pPr>
        <w:jc w:val="both"/>
      </w:pPr>
      <w:r w:rsidRPr="00CE23F6">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t>руководителя</w:t>
      </w:r>
      <w:r w:rsidRPr="00CE23F6">
        <w:t xml:space="preserve"> письменно</w:t>
      </w:r>
      <w:r>
        <w:t>.</w:t>
      </w:r>
    </w:p>
    <w:p w:rsidR="000D7E80" w:rsidRDefault="000D7E80" w:rsidP="000D7E80">
      <w:pPr>
        <w:jc w:val="both"/>
      </w:pPr>
      <w: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0D7E80" w:rsidRPr="00837993" w:rsidRDefault="000D7E80" w:rsidP="000D7E80">
      <w:pPr>
        <w:jc w:val="both"/>
        <w:rPr>
          <w:shd w:val="clear" w:color="auto" w:fill="FFFFFF"/>
        </w:rPr>
      </w:pPr>
      <w:r>
        <w:t>5.7.</w:t>
      </w:r>
      <w:r w:rsidRPr="001B4FEE">
        <w:rPr>
          <w:rFonts w:ascii="Arial" w:hAnsi="Arial" w:cs="Arial"/>
          <w:color w:val="333333"/>
          <w:sz w:val="20"/>
          <w:szCs w:val="20"/>
          <w:shd w:val="clear" w:color="auto" w:fill="FFFFFF"/>
        </w:rPr>
        <w:t xml:space="preserve"> </w:t>
      </w:r>
      <w:r w:rsidRPr="001B4FEE">
        <w:rPr>
          <w:shd w:val="clear" w:color="auto" w:fill="FFFFFF"/>
        </w:rPr>
        <w:t xml:space="preserve">В заявлении на отпуск обязательно должна быть указана причина, по которой работник просит его предоставить </w:t>
      </w:r>
      <w:r>
        <w:rPr>
          <w:shd w:val="clear" w:color="auto" w:fill="FFFFFF"/>
        </w:rPr>
        <w:t xml:space="preserve"> </w:t>
      </w:r>
      <w:proofErr w:type="gramStart"/>
      <w:r>
        <w:rPr>
          <w:shd w:val="clear" w:color="auto" w:fill="FFFFFF"/>
        </w:rPr>
        <w:t>(</w:t>
      </w:r>
      <w:r w:rsidRPr="001B4FEE">
        <w:rPr>
          <w:shd w:val="clear" w:color="auto" w:fill="FFFFFF"/>
        </w:rPr>
        <w:t xml:space="preserve"> </w:t>
      </w:r>
      <w:proofErr w:type="gramEnd"/>
      <w:r w:rsidRPr="001B4FEE">
        <w:rPr>
          <w:shd w:val="clear" w:color="auto" w:fill="FFFFFF"/>
        </w:rPr>
        <w:t>заключение брака</w:t>
      </w:r>
      <w:r>
        <w:rPr>
          <w:shd w:val="clear" w:color="auto" w:fill="FFFFFF"/>
        </w:rPr>
        <w:t xml:space="preserve"> и т.п.))</w:t>
      </w:r>
      <w:r w:rsidRPr="001B4FEE">
        <w:rPr>
          <w:shd w:val="clear" w:color="auto" w:fill="FFFFFF"/>
        </w:rPr>
        <w:t xml:space="preserve">. Если работник отметит в тексте, что отпуск нужен просто по семейным обстоятельствам, работодатель будет </w:t>
      </w:r>
      <w:r w:rsidRPr="00837993">
        <w:rPr>
          <w:shd w:val="clear" w:color="auto" w:fill="FFFFFF"/>
        </w:rPr>
        <w:t>вправе ему отказать.</w:t>
      </w:r>
    </w:p>
    <w:p w:rsidR="000D7E80" w:rsidRPr="00837993" w:rsidRDefault="000D7E80" w:rsidP="000D7E80">
      <w:pPr>
        <w:pStyle w:val="a4"/>
        <w:shd w:val="clear" w:color="auto" w:fill="FFFFFF"/>
        <w:spacing w:before="0" w:beforeAutospacing="0" w:after="0" w:afterAutospacing="0"/>
        <w:jc w:val="both"/>
      </w:pPr>
      <w:r w:rsidRPr="00837993">
        <w:t>5.8. Выходные на свадьбу и в связи с рождением ребёнка предоставляются </w:t>
      </w:r>
      <w:r w:rsidRPr="00837993">
        <w:rPr>
          <w:rStyle w:val="afff"/>
        </w:rPr>
        <w:t>вне зависимости от других отпусков и трудового стажа работника</w:t>
      </w:r>
      <w:r w:rsidRPr="00837993">
        <w:t xml:space="preserve">.  </w:t>
      </w:r>
    </w:p>
    <w:p w:rsidR="000D7E80" w:rsidRPr="00837993" w:rsidRDefault="000D7E80" w:rsidP="000D7E80">
      <w:pPr>
        <w:pStyle w:val="a4"/>
        <w:shd w:val="clear" w:color="auto" w:fill="FFFFFF"/>
        <w:spacing w:before="0" w:beforeAutospacing="0" w:after="0" w:afterAutospacing="0"/>
        <w:jc w:val="both"/>
      </w:pPr>
      <w:r w:rsidRPr="00837993">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37" w:history="1">
        <w:r w:rsidRPr="00837993">
          <w:rPr>
            <w:rStyle w:val="a3"/>
            <w:bdr w:val="none" w:sz="0" w:space="0" w:color="auto" w:frame="1"/>
          </w:rPr>
          <w:t>ТК РФ</w:t>
        </w:r>
      </w:hyperlink>
      <w:r w:rsidRPr="00837993">
        <w:t>).</w:t>
      </w:r>
    </w:p>
    <w:p w:rsidR="000D7E80" w:rsidRPr="001B4FEE" w:rsidRDefault="000D7E80" w:rsidP="000D7E80">
      <w:pPr>
        <w:jc w:val="both"/>
      </w:pPr>
    </w:p>
    <w:p w:rsidR="000D7E80" w:rsidRPr="001B4FEE" w:rsidRDefault="000D7E80" w:rsidP="000D7E80">
      <w:pPr>
        <w:jc w:val="center"/>
        <w:rPr>
          <w:b/>
          <w:bCs/>
          <w:i/>
          <w:color w:val="000000"/>
        </w:rPr>
      </w:pPr>
      <w:r w:rsidRPr="001B4FEE">
        <w:rPr>
          <w:b/>
          <w:lang w:val="en-US"/>
        </w:rPr>
        <w:t>IV</w:t>
      </w:r>
      <w:r w:rsidRPr="001B4FEE">
        <w:rPr>
          <w:b/>
        </w:rPr>
        <w:t>.</w:t>
      </w:r>
      <w:r w:rsidRPr="001B4FEE">
        <w:rPr>
          <w:b/>
          <w:color w:val="000000"/>
        </w:rPr>
        <w:t xml:space="preserve"> Порядок предоставления   дней для прохождения медицинского</w:t>
      </w:r>
    </w:p>
    <w:p w:rsidR="000D7E80" w:rsidRPr="00C80A4C" w:rsidRDefault="000D7E80" w:rsidP="000D7E80">
      <w:pPr>
        <w:pStyle w:val="2"/>
        <w:shd w:val="clear" w:color="auto" w:fill="FFFFFF"/>
        <w:spacing w:before="0"/>
        <w:ind w:left="397"/>
        <w:jc w:val="center"/>
        <w:textAlignment w:val="baseline"/>
        <w:rPr>
          <w:rFonts w:ascii="Times New Roman" w:hAnsi="Times New Roman"/>
          <w:bCs w:val="0"/>
          <w:i/>
          <w:color w:val="000000"/>
          <w:sz w:val="24"/>
          <w:szCs w:val="24"/>
        </w:rPr>
      </w:pPr>
      <w:r w:rsidRPr="00C80A4C">
        <w:rPr>
          <w:rFonts w:ascii="Times New Roman" w:hAnsi="Times New Roman"/>
          <w:bCs w:val="0"/>
          <w:color w:val="000000"/>
          <w:sz w:val="24"/>
          <w:szCs w:val="24"/>
        </w:rPr>
        <w:t xml:space="preserve">осмотра и диспансеризации </w:t>
      </w:r>
    </w:p>
    <w:p w:rsidR="000D7E80" w:rsidRDefault="000D7E80" w:rsidP="000D7E80">
      <w:pPr>
        <w:pStyle w:val="2"/>
        <w:shd w:val="clear" w:color="auto" w:fill="FFFFFF"/>
        <w:spacing w:before="0"/>
        <w:jc w:val="both"/>
        <w:textAlignment w:val="baseline"/>
        <w:rPr>
          <w:rFonts w:ascii="Times New Roman" w:hAnsi="Times New Roman"/>
          <w:b w:val="0"/>
          <w:i/>
          <w:color w:val="000000"/>
          <w:sz w:val="24"/>
          <w:szCs w:val="24"/>
          <w:shd w:val="clear" w:color="auto" w:fill="FFFFFF"/>
        </w:rPr>
      </w:pPr>
      <w:r>
        <w:rPr>
          <w:rFonts w:ascii="Times New Roman" w:hAnsi="Times New Roman"/>
          <w:b w:val="0"/>
          <w:color w:val="000000"/>
          <w:sz w:val="24"/>
          <w:szCs w:val="24"/>
          <w:shd w:val="clear" w:color="auto" w:fill="FFFFFF"/>
        </w:rPr>
        <w:t xml:space="preserve"> </w:t>
      </w:r>
      <w:r w:rsidRPr="00BB69E3">
        <w:rPr>
          <w:rFonts w:ascii="Times New Roman" w:hAnsi="Times New Roman"/>
          <w:b w:val="0"/>
          <w:color w:val="000000"/>
          <w:sz w:val="24"/>
          <w:szCs w:val="24"/>
          <w:shd w:val="clear" w:color="auto" w:fill="FFFFFF"/>
        </w:rPr>
        <w:t>6.1.</w:t>
      </w:r>
      <w:r w:rsidRPr="00C41CD6">
        <w:rPr>
          <w:rFonts w:ascii="Times New Roman" w:hAnsi="Times New Roman"/>
          <w:b w:val="0"/>
          <w:color w:val="000000"/>
          <w:sz w:val="24"/>
          <w:szCs w:val="24"/>
          <w:shd w:val="clear" w:color="auto" w:fill="FFFFFF"/>
        </w:rPr>
        <w:t>Настоящий порядок</w:t>
      </w:r>
      <w:r>
        <w:rPr>
          <w:rFonts w:ascii="Times New Roman" w:hAnsi="Times New Roman"/>
          <w:b w:val="0"/>
          <w:color w:val="000000"/>
          <w:sz w:val="24"/>
          <w:szCs w:val="24"/>
          <w:shd w:val="clear" w:color="auto" w:fill="FFFFFF"/>
        </w:rPr>
        <w:t xml:space="preserve"> </w:t>
      </w:r>
      <w:proofErr w:type="gramStart"/>
      <w:r>
        <w:rPr>
          <w:rFonts w:ascii="Times New Roman" w:hAnsi="Times New Roman"/>
          <w:b w:val="0"/>
          <w:color w:val="000000"/>
          <w:sz w:val="24"/>
          <w:szCs w:val="24"/>
          <w:shd w:val="clear" w:color="auto" w:fill="FFFFFF"/>
        </w:rPr>
        <w:t xml:space="preserve">( </w:t>
      </w:r>
      <w:proofErr w:type="gramEnd"/>
      <w:r>
        <w:rPr>
          <w:rFonts w:ascii="Times New Roman" w:hAnsi="Times New Roman"/>
          <w:b w:val="0"/>
          <w:color w:val="000000"/>
          <w:sz w:val="24"/>
          <w:szCs w:val="24"/>
          <w:shd w:val="clear" w:color="auto" w:fill="FFFFFF"/>
        </w:rPr>
        <w:t xml:space="preserve">Приказ Министерства здравоохранения РФ от 27.04.2021 №404н) </w:t>
      </w:r>
      <w:r w:rsidRPr="00C41CD6">
        <w:rPr>
          <w:rFonts w:ascii="Times New Roman" w:hAnsi="Times New Roman"/>
          <w:b w:val="0"/>
          <w:color w:val="000000"/>
          <w:sz w:val="24"/>
          <w:szCs w:val="24"/>
          <w:shd w:val="clear" w:color="auto" w:fill="FFFFFF"/>
        </w:rPr>
        <w:t xml:space="preserve">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r>
        <w:rPr>
          <w:rFonts w:ascii="Times New Roman" w:hAnsi="Times New Roman"/>
          <w:b w:val="0"/>
          <w:color w:val="000000"/>
          <w:sz w:val="24"/>
          <w:szCs w:val="24"/>
          <w:shd w:val="clear" w:color="auto" w:fill="FFFFFF"/>
        </w:rPr>
        <w:t xml:space="preserve"> </w:t>
      </w:r>
    </w:p>
    <w:p w:rsidR="000D7E80" w:rsidRDefault="000D7E80" w:rsidP="000D7E80">
      <w:pPr>
        <w:jc w:val="both"/>
        <w:rPr>
          <w:color w:val="000000"/>
          <w:shd w:val="clear" w:color="auto" w:fill="FFFFFF"/>
        </w:rPr>
      </w:pPr>
      <w:r w:rsidRPr="00BB69E3">
        <w:t>6.2.</w:t>
      </w:r>
      <w:r>
        <w:t xml:space="preserve"> </w:t>
      </w:r>
      <w:r w:rsidRPr="00BB69E3">
        <w:rPr>
          <w:color w:val="000000"/>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0D7E80" w:rsidRPr="0046614A" w:rsidRDefault="000D7E80" w:rsidP="000D7E80">
      <w:pPr>
        <w:pStyle w:val="dt-p"/>
        <w:shd w:val="clear" w:color="auto" w:fill="FFFFFF"/>
        <w:spacing w:before="0" w:beforeAutospacing="0" w:after="0" w:afterAutospacing="0"/>
        <w:jc w:val="both"/>
        <w:textAlignment w:val="baseline"/>
      </w:pPr>
      <w:r>
        <w:rPr>
          <w:color w:val="000000"/>
          <w:shd w:val="clear" w:color="auto" w:fill="FFFFFF"/>
        </w:rPr>
        <w:t>6.3.</w:t>
      </w:r>
      <w:r w:rsidRPr="00BB69E3">
        <w:rPr>
          <w:color w:val="000000"/>
        </w:rPr>
        <w:t xml:space="preserve"> </w:t>
      </w:r>
      <w:r>
        <w:rPr>
          <w:color w:val="000000"/>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46614A">
        <w:t>потребления наркотических средств и психотропных веществ, а также в целях определения групп здоровья и выработки рекомендаций для пациентов.</w:t>
      </w:r>
    </w:p>
    <w:p w:rsidR="000D7E80" w:rsidRPr="0046614A" w:rsidRDefault="000D7E80" w:rsidP="000D7E80">
      <w:pPr>
        <w:pStyle w:val="dt-p"/>
        <w:shd w:val="clear" w:color="auto" w:fill="FFFFFF"/>
        <w:spacing w:before="0" w:beforeAutospacing="0" w:after="0" w:afterAutospacing="0"/>
        <w:jc w:val="both"/>
        <w:textAlignment w:val="baseline"/>
      </w:pPr>
      <w:r w:rsidRPr="0046614A">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0D7E80" w:rsidRPr="0046614A" w:rsidRDefault="000D7E80" w:rsidP="000D7E80">
      <w:pPr>
        <w:pStyle w:val="dt-p"/>
        <w:shd w:val="clear" w:color="auto" w:fill="FFFFFF"/>
        <w:spacing w:before="0" w:beforeAutospacing="0" w:after="0" w:afterAutospacing="0"/>
        <w:jc w:val="both"/>
        <w:textAlignment w:val="baseline"/>
      </w:pPr>
      <w:r w:rsidRPr="0046614A">
        <w:t>6.5. Диспансеризация проводится:</w:t>
      </w:r>
    </w:p>
    <w:p w:rsidR="000D7E80" w:rsidRPr="0046614A" w:rsidRDefault="000D7E80" w:rsidP="000D7E80">
      <w:pPr>
        <w:pStyle w:val="dt-p"/>
        <w:shd w:val="clear" w:color="auto" w:fill="FFFFFF"/>
        <w:spacing w:before="0" w:beforeAutospacing="0" w:after="0" w:afterAutospacing="0"/>
        <w:jc w:val="both"/>
        <w:textAlignment w:val="baseline"/>
      </w:pPr>
      <w:r w:rsidRPr="0046614A">
        <w:rPr>
          <w:rStyle w:val="dt-m"/>
        </w:rPr>
        <w:t>1)</w:t>
      </w:r>
      <w:r>
        <w:rPr>
          <w:rStyle w:val="dt-m"/>
        </w:rPr>
        <w:t xml:space="preserve"> </w:t>
      </w:r>
      <w:r w:rsidRPr="0046614A">
        <w:t>1 раз в три года в возрасте от 18 до 39 лет включительно;</w:t>
      </w:r>
    </w:p>
    <w:p w:rsidR="000D7E80" w:rsidRPr="0046614A" w:rsidRDefault="000D7E80" w:rsidP="000D7E80">
      <w:pPr>
        <w:pStyle w:val="dt-p"/>
        <w:shd w:val="clear" w:color="auto" w:fill="FFFFFF"/>
        <w:spacing w:before="0" w:beforeAutospacing="0" w:after="0" w:afterAutospacing="0"/>
        <w:jc w:val="both"/>
        <w:textAlignment w:val="baseline"/>
      </w:pPr>
      <w:r w:rsidRPr="0046614A">
        <w:rPr>
          <w:rStyle w:val="dt-m"/>
        </w:rPr>
        <w:lastRenderedPageBreak/>
        <w:t>2)</w:t>
      </w:r>
      <w:r>
        <w:rPr>
          <w:rStyle w:val="dt-m"/>
        </w:rPr>
        <w:t xml:space="preserve"> </w:t>
      </w:r>
      <w:r w:rsidRPr="0046614A">
        <w:t>ежегодно в возрасте 40 лет и старше, а также в отношении отдельных категорий граждан, включая:</w:t>
      </w:r>
    </w:p>
    <w:p w:rsidR="000D7E80" w:rsidRPr="0046614A" w:rsidRDefault="000D7E80" w:rsidP="000D7E80">
      <w:pPr>
        <w:pStyle w:val="dt-p"/>
        <w:shd w:val="clear" w:color="auto" w:fill="FFFFFF"/>
        <w:spacing w:before="0" w:beforeAutospacing="0" w:after="0" w:afterAutospacing="0"/>
        <w:jc w:val="both"/>
        <w:textAlignment w:val="baseline"/>
      </w:pPr>
      <w:r w:rsidRPr="0046614A">
        <w:rPr>
          <w:rStyle w:val="dt-m"/>
        </w:rPr>
        <w:t>а)</w:t>
      </w:r>
      <w:r>
        <w:rPr>
          <w:rStyle w:val="dt-m"/>
        </w:rPr>
        <w:t xml:space="preserve"> </w:t>
      </w:r>
      <w:r w:rsidRPr="0046614A">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0D7E80" w:rsidRPr="0046614A" w:rsidRDefault="000D7E80" w:rsidP="000D7E80">
      <w:pPr>
        <w:pStyle w:val="dt-p"/>
        <w:shd w:val="clear" w:color="auto" w:fill="FFFFFF"/>
        <w:spacing w:before="0" w:beforeAutospacing="0" w:after="0" w:afterAutospacing="0"/>
        <w:jc w:val="both"/>
        <w:textAlignment w:val="baseline"/>
        <w:rPr>
          <w:shd w:val="clear" w:color="auto" w:fill="FFFFFF"/>
        </w:rPr>
      </w:pPr>
      <w:r w:rsidRPr="0046614A">
        <w:t>6.6.</w:t>
      </w:r>
      <w:r w:rsidRPr="0046614A">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0D7E80" w:rsidRDefault="000D7E80" w:rsidP="000D7E80">
      <w:pPr>
        <w:pStyle w:val="dt-p"/>
        <w:shd w:val="clear" w:color="auto" w:fill="FFFFFF"/>
        <w:spacing w:before="0" w:beforeAutospacing="0" w:after="0" w:afterAutospacing="0"/>
        <w:jc w:val="both"/>
        <w:textAlignment w:val="baseline"/>
        <w:rPr>
          <w:shd w:val="clear" w:color="auto" w:fill="FFFFFF"/>
        </w:rPr>
      </w:pPr>
      <w:r w:rsidRPr="0046614A">
        <w:rPr>
          <w:shd w:val="clear" w:color="auto" w:fill="FFFFFF"/>
        </w:rPr>
        <w:t xml:space="preserve">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w:t>
      </w:r>
      <w:r>
        <w:rPr>
          <w:shd w:val="clear" w:color="auto" w:fill="FFFFFF"/>
        </w:rPr>
        <w:t xml:space="preserve"> </w:t>
      </w:r>
      <w:r w:rsidRPr="0046614A">
        <w:rPr>
          <w:shd w:val="clear" w:color="auto" w:fill="FFFFFF"/>
        </w:rPr>
        <w:t xml:space="preserve"> участвующей в реализации программы государственных гарантий бесплатного оказания гражданам медицинской помощи</w:t>
      </w:r>
      <w:r>
        <w:rPr>
          <w:shd w:val="clear" w:color="auto" w:fill="FFFFFF"/>
        </w:rPr>
        <w:t>.</w:t>
      </w:r>
    </w:p>
    <w:p w:rsidR="000D7E80" w:rsidRDefault="000D7E80" w:rsidP="000D7E80">
      <w:pPr>
        <w:pStyle w:val="dt-p"/>
        <w:shd w:val="clear" w:color="auto" w:fill="FFFFFF"/>
        <w:spacing w:before="0" w:beforeAutospacing="0" w:after="0" w:afterAutospacing="0"/>
        <w:jc w:val="both"/>
        <w:textAlignment w:val="baseline"/>
        <w:rPr>
          <w:color w:val="333333"/>
          <w:shd w:val="clear" w:color="auto" w:fill="FFFFFF"/>
        </w:rPr>
      </w:pPr>
      <w:r>
        <w:rPr>
          <w:shd w:val="clear" w:color="auto" w:fill="FFFFFF"/>
        </w:rPr>
        <w:t>6.8.</w:t>
      </w:r>
      <w:r w:rsidRPr="00761533">
        <w:rPr>
          <w:rFonts w:ascii="Arial" w:hAnsi="Arial" w:cs="Arial"/>
          <w:color w:val="333333"/>
          <w:sz w:val="23"/>
          <w:szCs w:val="23"/>
          <w:shd w:val="clear" w:color="auto" w:fill="FFFFFF"/>
        </w:rPr>
        <w:t xml:space="preserve"> </w:t>
      </w:r>
      <w:r w:rsidRPr="00761533">
        <w:rPr>
          <w:color w:val="333333"/>
          <w:shd w:val="clear" w:color="auto" w:fill="FFFFFF"/>
        </w:rPr>
        <w:t xml:space="preserve">При прохождении диспансеризации работники имеют право </w:t>
      </w:r>
      <w:proofErr w:type="gramStart"/>
      <w:r w:rsidRPr="00761533">
        <w:rPr>
          <w:color w:val="333333"/>
          <w:shd w:val="clear" w:color="auto" w:fill="FFFFFF"/>
        </w:rPr>
        <w:t>на освобождение от работы на один рабочий день раз в три года с сохранением</w:t>
      </w:r>
      <w:proofErr w:type="gramEnd"/>
      <w:r w:rsidRPr="00761533">
        <w:rPr>
          <w:color w:val="333333"/>
          <w:shd w:val="clear" w:color="auto" w:fill="FFFFFF"/>
        </w:rPr>
        <w:t xml:space="preserve"> за ними места работы (должности) и среднего </w:t>
      </w:r>
      <w:r w:rsidRPr="00122CDE">
        <w:rPr>
          <w:color w:val="333333"/>
          <w:shd w:val="clear" w:color="auto" w:fill="FFFFFF"/>
        </w:rPr>
        <w:t xml:space="preserve">заработка </w:t>
      </w:r>
      <w:r w:rsidRPr="00122CDE">
        <w:rPr>
          <w:shd w:val="clear" w:color="auto" w:fill="FFFFFF"/>
        </w:rPr>
        <w:t>(</w:t>
      </w:r>
      <w:hyperlink r:id="rId38" w:anchor="block_185101" w:history="1">
        <w:r w:rsidRPr="00122CDE">
          <w:rPr>
            <w:rStyle w:val="a3"/>
            <w:bdr w:val="none" w:sz="0" w:space="0" w:color="auto" w:frame="1"/>
            <w:shd w:val="clear" w:color="auto" w:fill="FFFFFF"/>
          </w:rPr>
          <w:t>ч. 1 ст. 185.1 ТК РФ</w:t>
        </w:r>
      </w:hyperlink>
      <w:r w:rsidRPr="00122CDE">
        <w:rPr>
          <w:color w:val="333333"/>
          <w:shd w:val="clear" w:color="auto" w:fill="FFFFFF"/>
        </w:rPr>
        <w:t>).</w:t>
      </w:r>
      <w:r w:rsidRPr="00761533">
        <w:rPr>
          <w:color w:val="333333"/>
          <w:shd w:val="clear" w:color="auto" w:fill="FFFFFF"/>
        </w:rPr>
        <w:t xml:space="preserve"> Для лиц в возрасте 40 лет и старше, а также для </w:t>
      </w:r>
      <w:proofErr w:type="spellStart"/>
      <w:r w:rsidRPr="00761533">
        <w:rPr>
          <w:color w:val="333333"/>
          <w:shd w:val="clear" w:color="auto" w:fill="FFFFFF"/>
        </w:rPr>
        <w:t>предпенсионеров</w:t>
      </w:r>
      <w:proofErr w:type="spellEnd"/>
      <w:r w:rsidRPr="00761533">
        <w:rPr>
          <w:color w:val="333333"/>
          <w:shd w:val="clear" w:color="auto" w:fill="FFFFFF"/>
        </w:rPr>
        <w:t xml:space="preserve"> и пенсионеров предусмотрены повышенные гарантии в части предоставления дней для прохождения диспансеризации.</w:t>
      </w:r>
    </w:p>
    <w:p w:rsidR="000D7E80" w:rsidRDefault="000D7E80" w:rsidP="000D7E80">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6.9.</w:t>
      </w:r>
      <w:r w:rsidRPr="00761533">
        <w:rPr>
          <w:rFonts w:ascii="Arial" w:hAnsi="Arial" w:cs="Arial"/>
          <w:color w:val="333333"/>
          <w:sz w:val="23"/>
          <w:szCs w:val="23"/>
          <w:shd w:val="clear" w:color="auto" w:fill="FFFFFF"/>
        </w:rPr>
        <w:t xml:space="preserve"> </w:t>
      </w:r>
      <w:r w:rsidRPr="00761533">
        <w:rPr>
          <w:shd w:val="clear" w:color="auto" w:fill="FFFFFF"/>
        </w:rPr>
        <w:t>Работники, достигшие возраста 40 лет, при прохождении диспансеризации имеют </w:t>
      </w:r>
      <w:hyperlink r:id="rId39" w:history="1">
        <w:r w:rsidRPr="00761533">
          <w:rPr>
            <w:rStyle w:val="a3"/>
            <w:bdr w:val="none" w:sz="0" w:space="0" w:color="auto" w:frame="1"/>
            <w:shd w:val="clear" w:color="auto" w:fill="FFFFFF"/>
          </w:rPr>
          <w:t>право</w:t>
        </w:r>
      </w:hyperlink>
      <w:r w:rsidRPr="00761533">
        <w:rPr>
          <w:shd w:val="clear" w:color="auto" w:fill="FFFFFF"/>
        </w:rPr>
        <w:t xml:space="preserve"> на освобождение от работы на один рабочий день один раз в год с сохранением за ними места работы (должности) и среднего </w:t>
      </w:r>
      <w:r w:rsidRPr="00122CDE">
        <w:rPr>
          <w:shd w:val="clear" w:color="auto" w:fill="FFFFFF"/>
        </w:rPr>
        <w:t>заработка (</w:t>
      </w:r>
      <w:hyperlink r:id="rId40" w:anchor="block_18512" w:history="1">
        <w:r w:rsidRPr="00122CDE">
          <w:rPr>
            <w:rStyle w:val="a3"/>
            <w:bdr w:val="none" w:sz="0" w:space="0" w:color="auto" w:frame="1"/>
            <w:shd w:val="clear" w:color="auto" w:fill="FFFFFF"/>
          </w:rPr>
          <w:t>ч. 2 ст. 185.1 ТК РФ</w:t>
        </w:r>
      </w:hyperlink>
      <w:r w:rsidRPr="00761533">
        <w:rPr>
          <w:shd w:val="clear" w:color="auto" w:fill="FFFFFF"/>
        </w:rPr>
        <w:t>).</w:t>
      </w:r>
    </w:p>
    <w:p w:rsidR="000D7E80" w:rsidRPr="00BC74B1" w:rsidRDefault="000D7E80" w:rsidP="000D7E80">
      <w:pPr>
        <w:pStyle w:val="dt-p"/>
        <w:shd w:val="clear" w:color="auto" w:fill="FFFFFF"/>
        <w:spacing w:before="0" w:beforeAutospacing="0" w:after="0" w:afterAutospacing="0"/>
        <w:jc w:val="both"/>
        <w:textAlignment w:val="baseline"/>
        <w:rPr>
          <w:shd w:val="clear" w:color="auto" w:fill="FFFFFF"/>
        </w:rPr>
      </w:pPr>
      <w:r>
        <w:rPr>
          <w:shd w:val="clear" w:color="auto" w:fill="FFFFFF"/>
        </w:rPr>
        <w:t>6.10.</w:t>
      </w:r>
      <w:r w:rsidRPr="00761533">
        <w:rPr>
          <w:rFonts w:ascii="Arial" w:hAnsi="Arial" w:cs="Arial"/>
          <w:color w:val="333333"/>
          <w:sz w:val="23"/>
          <w:szCs w:val="23"/>
          <w:shd w:val="clear" w:color="auto" w:fill="FFFFFF"/>
        </w:rPr>
        <w:t xml:space="preserve"> </w:t>
      </w:r>
      <w:proofErr w:type="gramStart"/>
      <w:r w:rsidRPr="00AB53D8">
        <w:rPr>
          <w:shd w:val="clear" w:color="auto" w:fill="FFFFFF"/>
        </w:rPr>
        <w:t xml:space="preserve">Работники, не достигшие возраста, дающего право на назначение пенсии по </w:t>
      </w:r>
      <w:r w:rsidRPr="00BC74B1">
        <w:rPr>
          <w:shd w:val="clear" w:color="auto" w:fill="FFFFFF"/>
        </w:rPr>
        <w:t>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BC74B1">
        <w:rPr>
          <w:shd w:val="clear" w:color="auto" w:fill="FFFFFF"/>
        </w:rPr>
        <w:t xml:space="preserve"> среднего заработка (</w:t>
      </w:r>
      <w:hyperlink r:id="rId41" w:anchor="block_185102" w:history="1">
        <w:r w:rsidRPr="00BC74B1">
          <w:rPr>
            <w:rStyle w:val="a3"/>
            <w:bdr w:val="none" w:sz="0" w:space="0" w:color="auto" w:frame="1"/>
            <w:shd w:val="clear" w:color="auto" w:fill="FFFFFF"/>
          </w:rPr>
          <w:t>ч. 3 ст. 185.1 ТК РФ</w:t>
        </w:r>
      </w:hyperlink>
      <w:r w:rsidRPr="00BC74B1">
        <w:rPr>
          <w:shd w:val="clear" w:color="auto" w:fill="FFFFFF"/>
        </w:rPr>
        <w:t>).</w:t>
      </w:r>
    </w:p>
    <w:p w:rsidR="000D7E80" w:rsidRPr="00BC74B1" w:rsidRDefault="000D7E80" w:rsidP="000D7E80">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6.11.</w:t>
      </w:r>
      <w:r w:rsidRPr="00BC74B1">
        <w:rPr>
          <w:rFonts w:ascii="Arial" w:hAnsi="Arial" w:cs="Arial"/>
          <w:color w:val="333333"/>
          <w:shd w:val="clear" w:color="auto" w:fill="FFFFFF"/>
        </w:rPr>
        <w:t xml:space="preserve"> </w:t>
      </w:r>
      <w:r w:rsidRPr="00BC74B1">
        <w:rPr>
          <w:color w:val="333333"/>
          <w:shd w:val="clear" w:color="auto" w:fill="FFFFFF"/>
        </w:rPr>
        <w:t xml:space="preserve">Работники, осуществляющие трудовую деятельность по совместительству, наравне с другими </w:t>
      </w:r>
      <w:r w:rsidRPr="00BC74B1">
        <w:rPr>
          <w:shd w:val="clear" w:color="auto" w:fill="FFFFFF"/>
        </w:rPr>
        <w:t>работниками </w:t>
      </w:r>
      <w:hyperlink r:id="rId42" w:history="1">
        <w:r w:rsidRPr="00BC74B1">
          <w:rPr>
            <w:rStyle w:val="a3"/>
            <w:bdr w:val="none" w:sz="0" w:space="0" w:color="auto" w:frame="1"/>
            <w:shd w:val="clear" w:color="auto" w:fill="FFFFFF"/>
          </w:rPr>
          <w:t>имеют право</w:t>
        </w:r>
      </w:hyperlink>
      <w:r w:rsidRPr="00BC74B1">
        <w:rPr>
          <w:shd w:val="clear" w:color="auto" w:fill="FFFFFF"/>
        </w:rPr>
        <w:t> на освобождение от работы для прохождения диспансеризации. Очевидно, что для использования</w:t>
      </w:r>
      <w:r w:rsidRPr="00BC74B1">
        <w:rPr>
          <w:color w:val="333333"/>
          <w:shd w:val="clear" w:color="auto" w:fill="FFFFFF"/>
        </w:rPr>
        <w:t xml:space="preserve"> предусмотренной </w:t>
      </w:r>
      <w:hyperlink r:id="rId43" w:anchor="block_18510" w:history="1">
        <w:r w:rsidRPr="00BC74B1">
          <w:rPr>
            <w:rStyle w:val="a3"/>
            <w:bdr w:val="none" w:sz="0" w:space="0" w:color="auto" w:frame="1"/>
            <w:shd w:val="clear" w:color="auto" w:fill="FFFFFF"/>
          </w:rPr>
          <w:t>ст. 185.1 ТК РФ</w:t>
        </w:r>
      </w:hyperlink>
      <w:r w:rsidRPr="00BC74B1">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0D7E80" w:rsidRPr="00BC74B1" w:rsidRDefault="000D7E80" w:rsidP="000D7E80">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6.12.</w:t>
      </w:r>
      <w:r w:rsidRPr="00BC74B1">
        <w:rPr>
          <w:rFonts w:ascii="Arial" w:hAnsi="Arial" w:cs="Arial"/>
          <w:color w:val="333333"/>
          <w:shd w:val="clear" w:color="auto" w:fill="FFFFFF"/>
        </w:rPr>
        <w:t xml:space="preserve"> </w:t>
      </w:r>
      <w:r w:rsidRPr="00BC74B1">
        <w:rPr>
          <w:shd w:val="clear" w:color="auto" w:fill="FFFFFF"/>
        </w:rPr>
        <w:t xml:space="preserve">Освобождение от работы  для прохождения диспансеризации на основании  </w:t>
      </w:r>
      <w:hyperlink r:id="rId44" w:anchor="block_18510" w:history="1">
        <w:r w:rsidRPr="00BC74B1">
          <w:rPr>
            <w:rStyle w:val="a3"/>
            <w:bdr w:val="none" w:sz="0" w:space="0" w:color="auto" w:frame="1"/>
            <w:shd w:val="clear" w:color="auto" w:fill="FFFFFF"/>
          </w:rPr>
          <w:t>ст. 185.1</w:t>
        </w:r>
      </w:hyperlink>
      <w:r w:rsidRPr="00BC74B1">
        <w:rPr>
          <w:shd w:val="clear" w:color="auto" w:fill="FFFFFF"/>
        </w:rPr>
        <w:t> ТК РФ носит целевой характер и </w:t>
      </w:r>
      <w:hyperlink r:id="rId45" w:history="1">
        <w:r w:rsidRPr="00BC74B1">
          <w:rPr>
            <w:rStyle w:val="a3"/>
            <w:bdr w:val="none" w:sz="0" w:space="0" w:color="auto" w:frame="1"/>
            <w:shd w:val="clear" w:color="auto" w:fill="FFFFFF"/>
          </w:rPr>
          <w:t>не может использоваться</w:t>
        </w:r>
      </w:hyperlink>
      <w:r w:rsidRPr="00BC74B1">
        <w:rPr>
          <w:shd w:val="clear" w:color="auto" w:fill="FFFFFF"/>
        </w:rPr>
        <w:t> в личных целях (</w:t>
      </w:r>
      <w:hyperlink r:id="rId46" w:history="1">
        <w:r w:rsidRPr="00BC74B1">
          <w:rPr>
            <w:rStyle w:val="a3"/>
            <w:bdr w:val="none" w:sz="0" w:space="0" w:color="auto" w:frame="1"/>
            <w:shd w:val="clear" w:color="auto" w:fill="FFFFFF"/>
          </w:rPr>
          <w:t>Письмо Минтруда России от 2 сентября 2020 г. № 14-2/ООГ-14220</w:t>
        </w:r>
      </w:hyperlink>
      <w:r w:rsidRPr="00BC74B1">
        <w:rPr>
          <w:shd w:val="clear" w:color="auto" w:fill="FFFFFF"/>
        </w:rPr>
        <w:t>).</w:t>
      </w:r>
    </w:p>
    <w:p w:rsidR="000D7E80" w:rsidRPr="00BC74B1" w:rsidRDefault="000D7E80" w:rsidP="000D7E80">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6.13.</w:t>
      </w:r>
      <w:r w:rsidRPr="00BC74B1">
        <w:rPr>
          <w:rFonts w:ascii="Arial" w:hAnsi="Arial" w:cs="Arial"/>
          <w:color w:val="333333"/>
          <w:shd w:val="clear" w:color="auto" w:fill="FFFFFF"/>
        </w:rPr>
        <w:t xml:space="preserve"> </w:t>
      </w:r>
      <w:r w:rsidRPr="00BC74B1">
        <w:rPr>
          <w:shd w:val="clear" w:color="auto" w:fill="FFFFFF"/>
        </w:rPr>
        <w:t>Для освобождения работника от работы для прохождения диспансеризации требуется его письменное заявление (</w:t>
      </w:r>
      <w:hyperlink r:id="rId47" w:anchor="block_185103" w:history="1">
        <w:r w:rsidRPr="00BC74B1">
          <w:rPr>
            <w:rStyle w:val="a3"/>
            <w:bdr w:val="none" w:sz="0" w:space="0" w:color="auto" w:frame="1"/>
            <w:shd w:val="clear" w:color="auto" w:fill="FFFFFF"/>
          </w:rPr>
          <w:t>ч. 4 ст. 185.1 ТК РФ</w:t>
        </w:r>
      </w:hyperlink>
      <w:r w:rsidRPr="00BC74B1">
        <w:rPr>
          <w:shd w:val="clear" w:color="auto" w:fill="FFFFFF"/>
        </w:rPr>
        <w:t>).</w:t>
      </w:r>
    </w:p>
    <w:p w:rsidR="000D7E80" w:rsidRPr="00BC74B1" w:rsidRDefault="000D7E80" w:rsidP="000D7E80">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48" w:history="1">
        <w:r w:rsidRPr="00BC74B1">
          <w:rPr>
            <w:rStyle w:val="a3"/>
            <w:bdr w:val="none" w:sz="0" w:space="0" w:color="auto" w:frame="1"/>
            <w:shd w:val="clear" w:color="auto" w:fill="FFFFFF"/>
          </w:rPr>
          <w:t>Письмо Минтруда России от 8 сентября 2020 г. № 14-2/ООГ-14583</w:t>
        </w:r>
      </w:hyperlink>
      <w:r w:rsidRPr="00BC74B1">
        <w:rPr>
          <w:shd w:val="clear" w:color="auto" w:fill="FFFFFF"/>
        </w:rPr>
        <w:t>). </w:t>
      </w:r>
      <w:hyperlink r:id="rId49" w:history="1">
        <w:r w:rsidRPr="00BC74B1">
          <w:rPr>
            <w:rStyle w:val="a3"/>
            <w:bdr w:val="none" w:sz="0" w:space="0" w:color="auto" w:frame="1"/>
            <w:shd w:val="clear" w:color="auto" w:fill="FFFFFF"/>
          </w:rPr>
          <w:t>Допускает</w:t>
        </w:r>
      </w:hyperlink>
      <w:r w:rsidRPr="00BC74B1">
        <w:rPr>
          <w:shd w:val="clear" w:color="auto" w:fill="FFFFFF"/>
        </w:rPr>
        <w:t> возможность воспользоваться днями для прохождения диспансеризации в разное время года, то есть не подряд.</w:t>
      </w:r>
    </w:p>
    <w:p w:rsidR="000D7E80" w:rsidRPr="00BC74B1" w:rsidRDefault="000D7E80" w:rsidP="000D7E80">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6.15.</w:t>
      </w:r>
      <w:r w:rsidRPr="00BC74B1">
        <w:rPr>
          <w:rFonts w:ascii="Arial" w:hAnsi="Arial" w:cs="Arial"/>
          <w:color w:val="333333"/>
          <w:shd w:val="clear" w:color="auto" w:fill="FFFFFF"/>
        </w:rPr>
        <w:t xml:space="preserve"> </w:t>
      </w:r>
      <w:r w:rsidRPr="00BC74B1">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50" w:anchor="block_18510" w:history="1">
        <w:r w:rsidRPr="00BC74B1">
          <w:rPr>
            <w:rStyle w:val="a3"/>
            <w:bdr w:val="none" w:sz="0" w:space="0" w:color="auto" w:frame="1"/>
            <w:shd w:val="clear" w:color="auto" w:fill="FFFFFF"/>
          </w:rPr>
          <w:t>ст. 185.1 ТК РФ</w:t>
        </w:r>
      </w:hyperlink>
      <w:r w:rsidRPr="00BC74B1">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0D7E80" w:rsidRPr="00BC74B1" w:rsidRDefault="000D7E80" w:rsidP="000D7E80">
      <w:pPr>
        <w:pStyle w:val="dt-p"/>
        <w:shd w:val="clear" w:color="auto" w:fill="FFFFFF"/>
        <w:spacing w:before="0" w:beforeAutospacing="0" w:after="0" w:afterAutospacing="0"/>
        <w:jc w:val="both"/>
        <w:textAlignment w:val="baseline"/>
        <w:rPr>
          <w:color w:val="333333"/>
          <w:shd w:val="clear" w:color="auto" w:fill="FFFFFF"/>
        </w:rPr>
      </w:pPr>
      <w:r w:rsidRPr="00BC74B1">
        <w:rPr>
          <w:shd w:val="clear" w:color="auto" w:fill="FFFFFF"/>
        </w:rPr>
        <w:t>6.16.</w:t>
      </w:r>
      <w:r w:rsidRPr="00BC74B1">
        <w:rPr>
          <w:rFonts w:ascii="Arial" w:hAnsi="Arial" w:cs="Arial"/>
          <w:color w:val="333333"/>
          <w:shd w:val="clear" w:color="auto" w:fill="FFFFFF"/>
        </w:rPr>
        <w:t xml:space="preserve"> </w:t>
      </w:r>
      <w:r w:rsidRPr="00BC74B1">
        <w:rPr>
          <w:color w:val="333333"/>
          <w:shd w:val="clear" w:color="auto" w:fill="FFFFFF"/>
        </w:rPr>
        <w:t xml:space="preserve">Работник обязан </w:t>
      </w:r>
      <w:proofErr w:type="gramStart"/>
      <w:r w:rsidRPr="00BC74B1">
        <w:rPr>
          <w:color w:val="333333"/>
          <w:shd w:val="clear" w:color="auto" w:fill="FFFFFF"/>
        </w:rPr>
        <w:t>предоставить справку</w:t>
      </w:r>
      <w:proofErr w:type="gramEnd"/>
      <w:r w:rsidRPr="00BC74B1">
        <w:rPr>
          <w:color w:val="333333"/>
          <w:shd w:val="clear" w:color="auto" w:fill="FFFFFF"/>
        </w:rPr>
        <w:t xml:space="preserve"> из  медицинской организации, подтверждающую прохождение им  диспансеризации в день (дни) освобождения от работы</w:t>
      </w:r>
    </w:p>
    <w:p w:rsidR="000D7E80" w:rsidRDefault="000D7E80" w:rsidP="000D7E80">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6.17.</w:t>
      </w:r>
      <w:r w:rsidRPr="002C097E">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r w:rsidRPr="00122CDE">
        <w:rPr>
          <w:shd w:val="clear" w:color="auto" w:fill="FFFFFF"/>
        </w:rPr>
        <w:t>(</w:t>
      </w:r>
      <w:hyperlink r:id="rId51" w:anchor="p_37" w:history="1">
        <w:r w:rsidRPr="00122CDE">
          <w:rPr>
            <w:rStyle w:val="a3"/>
            <w:bdr w:val="none" w:sz="0" w:space="0" w:color="auto" w:frame="1"/>
            <w:shd w:val="clear" w:color="auto" w:fill="FFFFFF"/>
          </w:rPr>
          <w:t xml:space="preserve">п. 9 Положения об особенностях порядка </w:t>
        </w:r>
        <w:r w:rsidRPr="00122CDE">
          <w:rPr>
            <w:rStyle w:val="a3"/>
            <w:bdr w:val="none" w:sz="0" w:space="0" w:color="auto" w:frame="1"/>
            <w:shd w:val="clear" w:color="auto" w:fill="FFFFFF"/>
          </w:rPr>
          <w:lastRenderedPageBreak/>
          <w:t>исчисления средней заработной платы</w:t>
        </w:r>
      </w:hyperlink>
      <w:r w:rsidRPr="00122CDE">
        <w:rPr>
          <w:shd w:val="clear" w:color="auto" w:fill="FFFFFF"/>
        </w:rPr>
        <w:t>, утв. </w:t>
      </w:r>
      <w:hyperlink r:id="rId52" w:history="1">
        <w:r w:rsidRPr="00122CDE">
          <w:rPr>
            <w:rStyle w:val="a3"/>
            <w:bdr w:val="none" w:sz="0" w:space="0" w:color="auto" w:frame="1"/>
            <w:shd w:val="clear" w:color="auto" w:fill="FFFFFF"/>
          </w:rPr>
          <w:t>Постановлением Правительства РФ от 24 декабря 2007 г. № 922</w:t>
        </w:r>
      </w:hyperlink>
      <w:r w:rsidRPr="002C097E">
        <w:rPr>
          <w:shd w:val="clear" w:color="auto" w:fill="FFFFFF"/>
        </w:rPr>
        <w:t>).</w:t>
      </w:r>
    </w:p>
    <w:p w:rsidR="000D7E80" w:rsidRPr="00122CDE" w:rsidRDefault="000D7E80" w:rsidP="000D7E80">
      <w:pPr>
        <w:pStyle w:val="dt-p"/>
        <w:shd w:val="clear" w:color="auto" w:fill="FFFFFF"/>
        <w:spacing w:before="0" w:beforeAutospacing="0" w:after="0" w:afterAutospacing="0"/>
        <w:jc w:val="both"/>
        <w:textAlignment w:val="baseline"/>
        <w:rPr>
          <w:shd w:val="clear" w:color="auto" w:fill="FFFFFF"/>
        </w:rPr>
      </w:pPr>
      <w:r>
        <w:rPr>
          <w:shd w:val="clear" w:color="auto" w:fill="FFFFFF"/>
        </w:rPr>
        <w:t>6.18.</w:t>
      </w:r>
      <w:r w:rsidRPr="002C097E">
        <w:rPr>
          <w:shd w:val="clear" w:color="auto" w:fill="FFFFFF"/>
        </w:rPr>
        <w:t>Средний заработок за день, предоставленный для прохождения диспансеризации, </w:t>
      </w:r>
      <w:hyperlink r:id="rId53" w:history="1">
        <w:r w:rsidRPr="00122CDE">
          <w:rPr>
            <w:rStyle w:val="a3"/>
            <w:bdr w:val="none" w:sz="0" w:space="0" w:color="auto" w:frame="1"/>
            <w:shd w:val="clear" w:color="auto" w:fill="FFFFFF"/>
          </w:rPr>
          <w:t>выплачивается</w:t>
        </w:r>
      </w:hyperlink>
      <w:r w:rsidRPr="002C097E">
        <w:rPr>
          <w:shd w:val="clear" w:color="auto" w:fill="FFFFFF"/>
        </w:rPr>
        <w:t> одновременно с зарплатой – в </w:t>
      </w:r>
      <w:hyperlink r:id="rId54" w:history="1">
        <w:r w:rsidRPr="00122CDE">
          <w:rPr>
            <w:rStyle w:val="a3"/>
            <w:bdr w:val="none" w:sz="0" w:space="0" w:color="auto" w:frame="1"/>
            <w:shd w:val="clear" w:color="auto" w:fill="FFFFFF"/>
          </w:rPr>
          <w:t>ближайший день</w:t>
        </w:r>
      </w:hyperlink>
      <w:r w:rsidRPr="00122CDE">
        <w:rPr>
          <w:shd w:val="clear" w:color="auto" w:fill="FFFFFF"/>
        </w:rPr>
        <w:t>,</w:t>
      </w:r>
      <w:r w:rsidRPr="002C097E">
        <w:rPr>
          <w:shd w:val="clear" w:color="auto" w:fill="FFFFFF"/>
        </w:rPr>
        <w:t xml:space="preserve"> установленный в организации для выплаты зарплаты </w:t>
      </w:r>
      <w:r w:rsidRPr="00122CDE">
        <w:rPr>
          <w:shd w:val="clear" w:color="auto" w:fill="FFFFFF"/>
        </w:rPr>
        <w:t>(</w:t>
      </w:r>
      <w:hyperlink r:id="rId55" w:history="1">
        <w:r w:rsidRPr="00122CDE">
          <w:rPr>
            <w:rStyle w:val="a3"/>
            <w:bdr w:val="none" w:sz="0" w:space="0" w:color="auto" w:frame="1"/>
            <w:shd w:val="clear" w:color="auto" w:fill="FFFFFF"/>
          </w:rPr>
          <w:t>Письмо Минтруда России от 25 сентября 2019 г. № 14-2/ООГ-6492</w:t>
        </w:r>
      </w:hyperlink>
      <w:r w:rsidRPr="00122CDE">
        <w:rPr>
          <w:shd w:val="clear" w:color="auto" w:fill="FFFFFF"/>
        </w:rPr>
        <w:t>).</w:t>
      </w:r>
    </w:p>
    <w:p w:rsidR="000D7E80" w:rsidRPr="00595604" w:rsidRDefault="000D7E80" w:rsidP="000D7E80">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6.19.</w:t>
      </w:r>
      <w:r w:rsidRPr="00595604">
        <w:rPr>
          <w:color w:val="333333"/>
          <w:shd w:val="clear" w:color="auto" w:fill="FFFFFF"/>
        </w:rPr>
        <w:t xml:space="preserve"> Дни, предоставленные для прохождения диспансеризации, </w:t>
      </w:r>
      <w:hyperlink r:id="rId56" w:history="1">
        <w:r w:rsidRPr="00122CDE">
          <w:rPr>
            <w:rStyle w:val="a3"/>
            <w:bdr w:val="none" w:sz="0" w:space="0" w:color="auto" w:frame="1"/>
            <w:shd w:val="clear" w:color="auto" w:fill="FFFFFF"/>
          </w:rPr>
          <w:t>не компенсируются</w:t>
        </w:r>
      </w:hyperlink>
      <w:r w:rsidRPr="00595604">
        <w:rPr>
          <w:shd w:val="clear" w:color="auto" w:fill="FFFFFF"/>
        </w:rPr>
        <w:t xml:space="preserve"> и не переносятся на следующий год,  не   суммируются дни  неиспользованные в разные годы.  </w:t>
      </w:r>
    </w:p>
    <w:p w:rsidR="000D7E80" w:rsidRPr="00595604" w:rsidRDefault="000D7E80" w:rsidP="000D7E80">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0D7E80" w:rsidRDefault="000D7E80" w:rsidP="000D7E80">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6.21.</w:t>
      </w:r>
      <w:r>
        <w:rPr>
          <w:shd w:val="clear" w:color="auto" w:fill="FFFFFF"/>
        </w:rPr>
        <w:t>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0D7E80" w:rsidRPr="001B4FEE" w:rsidRDefault="000D7E80" w:rsidP="000D7E80">
      <w:pPr>
        <w:jc w:val="center"/>
      </w:pPr>
      <w:r w:rsidRPr="001B4FEE">
        <w:rPr>
          <w:b/>
          <w:lang w:val="en-US"/>
        </w:rPr>
        <w:t>IIV</w:t>
      </w:r>
      <w:r w:rsidRPr="001B4FEE">
        <w:rPr>
          <w:b/>
        </w:rPr>
        <w:t>. Порядок предоставления дополнительного</w:t>
      </w:r>
      <w:r>
        <w:rPr>
          <w:b/>
        </w:rPr>
        <w:t xml:space="preserve"> </w:t>
      </w:r>
      <w:r w:rsidRPr="001B4FEE">
        <w:rPr>
          <w:b/>
        </w:rPr>
        <w:t xml:space="preserve"> </w:t>
      </w:r>
      <w:r>
        <w:rPr>
          <w:b/>
        </w:rPr>
        <w:t xml:space="preserve"> оплачиваемого </w:t>
      </w:r>
      <w:r w:rsidRPr="001B4FEE">
        <w:rPr>
          <w:b/>
        </w:rPr>
        <w:t>отпуска</w:t>
      </w:r>
      <w:r>
        <w:rPr>
          <w:b/>
        </w:rPr>
        <w:t xml:space="preserve"> на основании Отраслевого и Муниципального Соглашений между </w:t>
      </w:r>
      <w:proofErr w:type="spellStart"/>
      <w:r>
        <w:rPr>
          <w:b/>
        </w:rPr>
        <w:t>МОиН</w:t>
      </w:r>
      <w:proofErr w:type="spellEnd"/>
      <w:r>
        <w:rPr>
          <w:b/>
        </w:rPr>
        <w:t xml:space="preserve"> РТ и Татарстанской республиканской организации Общероссийского Профсоюза образования на 2024-2026 годы, коллективного договора организации</w:t>
      </w:r>
    </w:p>
    <w:p w:rsidR="000D7E80" w:rsidRPr="00B36FE0" w:rsidRDefault="000D7E80" w:rsidP="000D7E80">
      <w:pPr>
        <w:ind w:firstLine="425"/>
        <w:jc w:val="both"/>
        <w:rPr>
          <w:b/>
          <w:bCs/>
          <w:color w:val="000000"/>
        </w:rPr>
      </w:pPr>
      <w:r>
        <w:t>7.</w:t>
      </w:r>
      <w:r w:rsidRPr="00B36FE0">
        <w:t xml:space="preserve">1. В целях социальной защиты работников образовательной организации, в пределах отпущенных средств работникам, </w:t>
      </w:r>
      <w:r w:rsidRPr="003F6641">
        <w:rPr>
          <w:b/>
        </w:rPr>
        <w:t>членам Профсоюза</w:t>
      </w:r>
      <w:r w:rsidRPr="00B36FE0">
        <w:t xml:space="preserve">  </w:t>
      </w:r>
      <w:r w:rsidRPr="00B36FE0">
        <w:rPr>
          <w:bCs/>
          <w:color w:val="000000"/>
        </w:rPr>
        <w:t xml:space="preserve">предоставляются  </w:t>
      </w:r>
      <w:r w:rsidRPr="00B36FE0">
        <w:rPr>
          <w:b/>
          <w:bCs/>
          <w:color w:val="000000"/>
        </w:rPr>
        <w:t xml:space="preserve"> оплачиваемые свободные дни </w:t>
      </w:r>
      <w:r w:rsidRPr="00B36FE0">
        <w:rPr>
          <w:bCs/>
          <w:color w:val="000000"/>
        </w:rPr>
        <w:t>по следующим причинам</w:t>
      </w:r>
      <w:r w:rsidRPr="00B36FE0">
        <w:rPr>
          <w:b/>
          <w:bCs/>
          <w:color w:val="000000"/>
        </w:rPr>
        <w:t>:</w:t>
      </w:r>
    </w:p>
    <w:p w:rsidR="000D7E80" w:rsidRPr="00B36FE0" w:rsidRDefault="000D7E80" w:rsidP="000D7E80">
      <w:pPr>
        <w:ind w:firstLine="425"/>
        <w:jc w:val="both"/>
        <w:rPr>
          <w:color w:val="000000"/>
        </w:rPr>
      </w:pPr>
      <w:r w:rsidRPr="00B36FE0">
        <w:rPr>
          <w:color w:val="000000"/>
        </w:rPr>
        <w:t>- бракосочетание работника - три рабочих дня;</w:t>
      </w:r>
    </w:p>
    <w:p w:rsidR="000D7E80" w:rsidRPr="00C61023" w:rsidRDefault="000D7E80" w:rsidP="000D7E80">
      <w:pPr>
        <w:ind w:firstLine="425"/>
        <w:jc w:val="both"/>
      </w:pPr>
      <w:r w:rsidRPr="00C61023">
        <w:t>- бракосочетание детей - один рабочий день;</w:t>
      </w:r>
    </w:p>
    <w:p w:rsidR="000D7E80" w:rsidRPr="00C61023" w:rsidRDefault="000D7E80" w:rsidP="000D7E80">
      <w:pPr>
        <w:ind w:firstLine="425"/>
        <w:jc w:val="both"/>
      </w:pPr>
      <w:r w:rsidRPr="00C61023">
        <w:t xml:space="preserve">- родителям первоклассников - 1 сентября; </w:t>
      </w:r>
    </w:p>
    <w:p w:rsidR="000D7E80" w:rsidRPr="00C61023" w:rsidRDefault="000D7E80" w:rsidP="000D7E80">
      <w:pPr>
        <w:ind w:firstLine="425"/>
        <w:jc w:val="both"/>
      </w:pPr>
      <w:r w:rsidRPr="00C61023">
        <w:t>- родителям выпускников в день последнего звонка;</w:t>
      </w:r>
    </w:p>
    <w:p w:rsidR="000D7E80" w:rsidRPr="00C61023" w:rsidRDefault="000D7E80" w:rsidP="000D7E80">
      <w:pPr>
        <w:ind w:firstLine="425"/>
        <w:jc w:val="both"/>
      </w:pPr>
      <w:r w:rsidRPr="00C61023">
        <w:t>- смерть детей, родителей, супруга, супруги - три рабочих дня;</w:t>
      </w:r>
    </w:p>
    <w:p w:rsidR="000D7E80" w:rsidRPr="00C61023" w:rsidRDefault="000D7E80" w:rsidP="000D7E80">
      <w:pPr>
        <w:ind w:firstLine="425"/>
        <w:jc w:val="both"/>
      </w:pPr>
      <w:r w:rsidRPr="00C61023">
        <w:t>- переезд на новое место жительства - два рабочих дня;</w:t>
      </w:r>
    </w:p>
    <w:p w:rsidR="000D7E80" w:rsidRPr="00C61023" w:rsidRDefault="000D7E80" w:rsidP="000D7E80">
      <w:pPr>
        <w:ind w:firstLine="425"/>
        <w:jc w:val="both"/>
      </w:pPr>
      <w:r w:rsidRPr="00C61023">
        <w:t>- проводы сына на службу в армию - один рабочий день;</w:t>
      </w:r>
    </w:p>
    <w:p w:rsidR="000D7E80" w:rsidRPr="00C61023" w:rsidRDefault="000D7E80" w:rsidP="000D7E80">
      <w:pPr>
        <w:ind w:firstLine="425"/>
        <w:jc w:val="both"/>
      </w:pPr>
      <w:r w:rsidRPr="00C61023">
        <w:t>- работникам, имеющим родителей в возрасте 80 лет и старше - один рабочий день в квартал;</w:t>
      </w:r>
    </w:p>
    <w:p w:rsidR="000D7E80" w:rsidRPr="00C61023" w:rsidRDefault="000D7E80" w:rsidP="000D7E80">
      <w:pPr>
        <w:ind w:firstLine="425"/>
        <w:jc w:val="both"/>
      </w:pPr>
      <w:r w:rsidRPr="00C61023">
        <w:t>- работникам, являющимся участниками боевых действий - один рабочий  день в квартал;</w:t>
      </w:r>
    </w:p>
    <w:p w:rsidR="000D7E80" w:rsidRPr="00C61023" w:rsidRDefault="000D7E80" w:rsidP="000D7E80">
      <w:pPr>
        <w:ind w:firstLine="425"/>
        <w:jc w:val="both"/>
      </w:pPr>
      <w:r w:rsidRPr="00C61023">
        <w:t xml:space="preserve"> - работникам, супруг или супруга, которых находятся в зоне боевых действий – один  рабочий  день  в квартал.</w:t>
      </w:r>
    </w:p>
    <w:p w:rsidR="000D7E80" w:rsidRDefault="000D7E80" w:rsidP="000D7E80">
      <w:pPr>
        <w:ind w:firstLine="425"/>
        <w:jc w:val="both"/>
      </w:pPr>
      <w:r w:rsidRPr="00C61023">
        <w:t>По требованию работодателя работник обязан предоставить подтверждающие  событие документы.</w:t>
      </w:r>
    </w:p>
    <w:p w:rsidR="000D7E80" w:rsidRPr="00C61023" w:rsidRDefault="000D7E80" w:rsidP="000D7E80">
      <w:pPr>
        <w:ind w:firstLine="425"/>
        <w:jc w:val="both"/>
      </w:pPr>
      <w: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0D7E80" w:rsidRDefault="000D7E80" w:rsidP="000D7E80">
      <w:pPr>
        <w:ind w:firstLine="425"/>
        <w:jc w:val="both"/>
      </w:pPr>
      <w:r w:rsidRPr="00C61023">
        <w:t>7.</w:t>
      </w:r>
      <w:r>
        <w:t>3</w:t>
      </w:r>
      <w:r w:rsidRPr="00C61023">
        <w:t>. Дополнительный оплачиваемый отпуск (свободные дни) предоставля</w:t>
      </w:r>
      <w:r>
        <w:t>е</w:t>
      </w:r>
      <w:r w:rsidRPr="00C61023">
        <w:t>тся на основании письменного заявления работника  на имя руководителя организации  с указанием точн</w:t>
      </w:r>
      <w:r>
        <w:t>ых</w:t>
      </w:r>
      <w:r w:rsidRPr="00C61023">
        <w:t xml:space="preserve"> </w:t>
      </w:r>
      <w:r>
        <w:t xml:space="preserve"> </w:t>
      </w:r>
      <w:r w:rsidRPr="00C61023">
        <w:t>дат</w:t>
      </w:r>
      <w:r>
        <w:t xml:space="preserve"> отпуска </w:t>
      </w:r>
      <w:r w:rsidRPr="00C61023">
        <w:t xml:space="preserve"> </w:t>
      </w:r>
      <w:r>
        <w:t xml:space="preserve"> и  предоставлением подтверждающих документов.</w:t>
      </w:r>
    </w:p>
    <w:p w:rsidR="000D7E80" w:rsidRPr="00C61023" w:rsidRDefault="000D7E80" w:rsidP="000D7E80">
      <w:pPr>
        <w:ind w:firstLine="425"/>
        <w:jc w:val="both"/>
      </w:pPr>
      <w:r>
        <w:t>7.4.  Предоставление д</w:t>
      </w:r>
      <w:r w:rsidRPr="00C61023">
        <w:t>ополнительн</w:t>
      </w:r>
      <w:r>
        <w:t>ого</w:t>
      </w:r>
      <w:r w:rsidRPr="00C61023">
        <w:t xml:space="preserve"> оплачива</w:t>
      </w:r>
      <w:r>
        <w:t>емого</w:t>
      </w:r>
      <w:r w:rsidRPr="00C61023">
        <w:t xml:space="preserve"> отпуск</w:t>
      </w:r>
      <w:r>
        <w:t>а</w:t>
      </w:r>
      <w:r w:rsidRPr="00C61023">
        <w:t xml:space="preserve"> (свободны</w:t>
      </w:r>
      <w:r>
        <w:t>х</w:t>
      </w:r>
      <w:r w:rsidRPr="00C61023">
        <w:t xml:space="preserve"> дн</w:t>
      </w:r>
      <w:r>
        <w:t>ей</w:t>
      </w:r>
      <w:r w:rsidRPr="00C61023">
        <w:t>)</w:t>
      </w:r>
      <w:r>
        <w:t xml:space="preserve"> работника оформляется приказом (распоряжением) руководителя организации.</w:t>
      </w:r>
    </w:p>
    <w:p w:rsidR="000D7E80" w:rsidRPr="00595604" w:rsidRDefault="000D7E80" w:rsidP="000D7E80">
      <w:pPr>
        <w:pStyle w:val="dt-p"/>
        <w:shd w:val="clear" w:color="auto" w:fill="FFFFFF"/>
        <w:spacing w:before="0" w:beforeAutospacing="0" w:after="0" w:afterAutospacing="0"/>
        <w:jc w:val="both"/>
        <w:textAlignment w:val="baseline"/>
      </w:pPr>
    </w:p>
    <w:p w:rsidR="000D7E80" w:rsidRDefault="000D7E80" w:rsidP="000D7E80">
      <w:pPr>
        <w:pStyle w:val="dt-p"/>
        <w:shd w:val="clear" w:color="auto" w:fill="FFFFFF"/>
        <w:tabs>
          <w:tab w:val="left" w:pos="1575"/>
        </w:tabs>
        <w:spacing w:before="0" w:beforeAutospacing="0" w:after="0" w:afterAutospacing="0"/>
        <w:jc w:val="both"/>
        <w:textAlignment w:val="baseline"/>
        <w:rPr>
          <w:b/>
        </w:rPr>
      </w:pPr>
      <w:r w:rsidRPr="00595604">
        <w:tab/>
      </w:r>
      <w:r w:rsidRPr="00C41CD6">
        <w:rPr>
          <w:b/>
          <w:lang w:val="en-US"/>
        </w:rPr>
        <w:t>III</w:t>
      </w:r>
      <w:r w:rsidRPr="00CE23F6">
        <w:rPr>
          <w:b/>
          <w:lang w:val="en-US"/>
        </w:rPr>
        <w:t>V</w:t>
      </w:r>
      <w:r w:rsidRPr="00CE23F6">
        <w:rPr>
          <w:b/>
        </w:rPr>
        <w:t>. Заключительные положения</w:t>
      </w:r>
    </w:p>
    <w:p w:rsidR="000D7E80" w:rsidRPr="00CE23F6" w:rsidRDefault="000D7E80" w:rsidP="000D7E80">
      <w:pPr>
        <w:ind w:firstLine="567"/>
        <w:jc w:val="both"/>
      </w:pPr>
      <w:r>
        <w:t>8</w:t>
      </w:r>
      <w:r w:rsidRPr="00CE23F6">
        <w:t xml:space="preserve">.1. Положение о предоставлении дополнительных отпусков работникам </w:t>
      </w:r>
      <w:r w:rsidRPr="00E70EBA">
        <w:t>учреждения</w:t>
      </w:r>
      <w:r w:rsidRPr="00CE23F6">
        <w:t xml:space="preserve"> утверждается </w:t>
      </w:r>
      <w:r>
        <w:t xml:space="preserve">руководителем  образовательной организации </w:t>
      </w:r>
      <w:r w:rsidRPr="00CE23F6">
        <w:t>с учетом мнения представительного профсоюзного органа работников (первичная профсоюзная организация).</w:t>
      </w:r>
    </w:p>
    <w:p w:rsidR="000D7E80" w:rsidRPr="00CE23F6" w:rsidRDefault="000D7E80" w:rsidP="000D7E80">
      <w:pPr>
        <w:ind w:firstLine="567"/>
        <w:jc w:val="both"/>
      </w:pPr>
      <w:r>
        <w:t>8</w:t>
      </w:r>
      <w:r w:rsidRPr="00CE23F6">
        <w:t>.2. Изменения и дополнения в настоящее Положения принимаются и оформляются в соответствии с действующим законодательством.</w:t>
      </w:r>
    </w:p>
    <w:p w:rsidR="000D7E80" w:rsidRDefault="000D7E80" w:rsidP="000D7E80">
      <w:pPr>
        <w:ind w:firstLine="567"/>
        <w:jc w:val="both"/>
        <w:rPr>
          <w:b/>
        </w:rPr>
      </w:pPr>
      <w:r>
        <w:t>8</w:t>
      </w:r>
      <w:r w:rsidRPr="00CE23F6">
        <w:t>.3. Положение доводится до сведения всех работников образовательной организации на общем собрании коллектива</w:t>
      </w:r>
      <w:r>
        <w:t xml:space="preserve"> </w:t>
      </w:r>
      <w:proofErr w:type="gramStart"/>
      <w:r w:rsidRPr="00595604">
        <w:t xml:space="preserve">( </w:t>
      </w:r>
      <w:proofErr w:type="gramEnd"/>
      <w:r w:rsidRPr="00595604">
        <w:t>управляющий орган  учреждения указать в строгом соответствии с Уставом  учреждения)</w:t>
      </w:r>
      <w:r>
        <w:rPr>
          <w:color w:val="FF0000"/>
        </w:rPr>
        <w:t xml:space="preserve"> </w:t>
      </w:r>
      <w:r w:rsidRPr="00CE23F6">
        <w:t xml:space="preserve"> </w:t>
      </w:r>
      <w:r>
        <w:rPr>
          <w:color w:val="FF0000"/>
        </w:rPr>
        <w:t xml:space="preserve"> </w:t>
      </w:r>
      <w:r w:rsidRPr="00CE23F6">
        <w:t xml:space="preserve"> и</w:t>
      </w:r>
      <w:r>
        <w:t xml:space="preserve"> </w:t>
      </w:r>
      <w:r w:rsidRPr="00CE23F6">
        <w:t xml:space="preserve"> регистрируется как </w:t>
      </w:r>
      <w:r w:rsidRPr="00524934">
        <w:rPr>
          <w:b/>
        </w:rPr>
        <w:t>обязательное</w:t>
      </w:r>
      <w:r w:rsidRPr="00CE23F6">
        <w:t xml:space="preserve"> приложение к коллективному договору.</w:t>
      </w:r>
    </w:p>
    <w:p w:rsidR="00786D03" w:rsidRDefault="00786D03" w:rsidP="008D06EF">
      <w:pPr>
        <w:tabs>
          <w:tab w:val="left" w:pos="11228"/>
        </w:tabs>
      </w:pPr>
    </w:p>
    <w:p w:rsidR="00786D03" w:rsidRDefault="00786D03" w:rsidP="008D06EF">
      <w:pPr>
        <w:tabs>
          <w:tab w:val="left" w:pos="11228"/>
        </w:tabs>
      </w:pPr>
    </w:p>
    <w:p w:rsidR="00700DDE" w:rsidRDefault="00700DDE" w:rsidP="00377592">
      <w:pPr>
        <w:ind w:firstLine="709"/>
        <w:jc w:val="right"/>
        <w:rPr>
          <w:bCs/>
          <w:sz w:val="28"/>
          <w:szCs w:val="28"/>
          <w:lang w:eastAsia="en-US"/>
        </w:rPr>
      </w:pPr>
    </w:p>
    <w:p w:rsidR="00700DDE" w:rsidRDefault="00700DDE" w:rsidP="00377592">
      <w:pPr>
        <w:ind w:firstLine="709"/>
        <w:jc w:val="right"/>
        <w:rPr>
          <w:bCs/>
          <w:sz w:val="28"/>
          <w:szCs w:val="28"/>
          <w:lang w:eastAsia="en-US"/>
        </w:rPr>
      </w:pPr>
    </w:p>
    <w:p w:rsidR="00700DDE" w:rsidRDefault="00700DDE" w:rsidP="00377592">
      <w:pPr>
        <w:ind w:firstLine="709"/>
        <w:jc w:val="right"/>
        <w:rPr>
          <w:bCs/>
          <w:sz w:val="28"/>
          <w:szCs w:val="28"/>
          <w:lang w:eastAsia="en-US"/>
        </w:rPr>
      </w:pPr>
    </w:p>
    <w:p w:rsidR="00377592" w:rsidRDefault="00377592" w:rsidP="00377592">
      <w:pPr>
        <w:ind w:firstLine="709"/>
        <w:jc w:val="right"/>
        <w:rPr>
          <w:bCs/>
          <w:sz w:val="28"/>
          <w:szCs w:val="28"/>
          <w:lang w:eastAsia="en-US"/>
        </w:rPr>
      </w:pPr>
      <w:r w:rsidRPr="00462C28">
        <w:rPr>
          <w:bCs/>
          <w:sz w:val="28"/>
          <w:szCs w:val="28"/>
          <w:lang w:eastAsia="en-US"/>
        </w:rPr>
        <w:lastRenderedPageBreak/>
        <w:t>Приложение №</w:t>
      </w:r>
      <w:r>
        <w:rPr>
          <w:bCs/>
          <w:sz w:val="28"/>
          <w:szCs w:val="28"/>
          <w:lang w:eastAsia="en-US"/>
        </w:rPr>
        <w:t>15</w:t>
      </w:r>
    </w:p>
    <w:tbl>
      <w:tblPr>
        <w:tblW w:w="10421" w:type="dxa"/>
        <w:tblLayout w:type="fixed"/>
        <w:tblLook w:val="00A0" w:firstRow="1" w:lastRow="0" w:firstColumn="1" w:lastColumn="0" w:noHBand="0" w:noVBand="0"/>
      </w:tblPr>
      <w:tblGrid>
        <w:gridCol w:w="2802"/>
        <w:gridCol w:w="3402"/>
        <w:gridCol w:w="4217"/>
      </w:tblGrid>
      <w:tr w:rsidR="00377592" w:rsidRPr="00BF500B" w:rsidTr="00377592">
        <w:trPr>
          <w:trHeight w:val="4062"/>
        </w:trPr>
        <w:tc>
          <w:tcPr>
            <w:tcW w:w="2802" w:type="dxa"/>
            <w:hideMark/>
          </w:tcPr>
          <w:p w:rsidR="00377592" w:rsidRPr="00BF500B" w:rsidRDefault="00377592" w:rsidP="00377592">
            <w:pPr>
              <w:tabs>
                <w:tab w:val="num" w:pos="240"/>
              </w:tabs>
              <w:ind w:right="-1"/>
              <w:jc w:val="both"/>
              <w:rPr>
                <w:b/>
                <w:bCs/>
              </w:rPr>
            </w:pPr>
          </w:p>
          <w:p w:rsidR="00377592" w:rsidRPr="00BF500B" w:rsidRDefault="00377592" w:rsidP="00377592">
            <w:pPr>
              <w:rPr>
                <w:b/>
              </w:rPr>
            </w:pPr>
            <w:r w:rsidRPr="00BF500B">
              <w:rPr>
                <w:b/>
              </w:rPr>
              <w:t>Мотивированное мнение выборного органа первичной профсоюзной организации</w:t>
            </w:r>
          </w:p>
          <w:p w:rsidR="00377592" w:rsidRPr="00BF500B" w:rsidRDefault="00377592" w:rsidP="00377592">
            <w:pPr>
              <w:tabs>
                <w:tab w:val="num" w:pos="240"/>
              </w:tabs>
              <w:ind w:right="-1"/>
              <w:jc w:val="both"/>
              <w:rPr>
                <w:b/>
              </w:rPr>
            </w:pPr>
            <w:r w:rsidRPr="00BF500B">
              <w:rPr>
                <w:b/>
              </w:rPr>
              <w:t xml:space="preserve"> </w:t>
            </w:r>
          </w:p>
          <w:p w:rsidR="00377592" w:rsidRPr="00BF500B" w:rsidRDefault="00377592" w:rsidP="00377592">
            <w:pPr>
              <w:tabs>
                <w:tab w:val="num" w:pos="240"/>
              </w:tabs>
              <w:ind w:right="-1"/>
              <w:jc w:val="both"/>
              <w:rPr>
                <w:b/>
              </w:rPr>
            </w:pPr>
            <w:proofErr w:type="spellStart"/>
            <w:r>
              <w:rPr>
                <w:b/>
              </w:rPr>
              <w:t>Г.Р.Раянова</w:t>
            </w:r>
            <w:proofErr w:type="spellEnd"/>
            <w:r>
              <w:rPr>
                <w:b/>
              </w:rPr>
              <w:t>__________</w:t>
            </w:r>
          </w:p>
          <w:p w:rsidR="00377592" w:rsidRPr="00BF500B" w:rsidRDefault="00377592" w:rsidP="00377592">
            <w:pPr>
              <w:tabs>
                <w:tab w:val="num" w:pos="240"/>
              </w:tabs>
              <w:ind w:right="-1"/>
              <w:jc w:val="both"/>
              <w:rPr>
                <w:b/>
              </w:rPr>
            </w:pPr>
          </w:p>
          <w:p w:rsidR="00377592" w:rsidRPr="00BF500B" w:rsidRDefault="00377592" w:rsidP="00377592">
            <w:pPr>
              <w:tabs>
                <w:tab w:val="num" w:pos="240"/>
              </w:tabs>
              <w:ind w:right="-1"/>
              <w:jc w:val="both"/>
              <w:rPr>
                <w:b/>
              </w:rPr>
            </w:pPr>
            <w:r>
              <w:rPr>
                <w:b/>
              </w:rPr>
              <w:t>«___»_________2024</w:t>
            </w:r>
          </w:p>
          <w:p w:rsidR="00377592" w:rsidRDefault="00377592" w:rsidP="00377592">
            <w:pPr>
              <w:tabs>
                <w:tab w:val="num" w:pos="240"/>
              </w:tabs>
              <w:ind w:right="-1"/>
              <w:jc w:val="both"/>
              <w:rPr>
                <w:b/>
              </w:rPr>
            </w:pPr>
          </w:p>
          <w:p w:rsidR="00377592" w:rsidRDefault="00377592" w:rsidP="00377592">
            <w:pPr>
              <w:tabs>
                <w:tab w:val="num" w:pos="240"/>
              </w:tabs>
              <w:ind w:right="-1"/>
              <w:jc w:val="both"/>
              <w:rPr>
                <w:b/>
              </w:rPr>
            </w:pPr>
            <w:r w:rsidRPr="00BF500B">
              <w:rPr>
                <w:b/>
              </w:rPr>
              <w:t>Протокол заседания профкома</w:t>
            </w:r>
            <w:r>
              <w:rPr>
                <w:b/>
              </w:rPr>
              <w:t xml:space="preserve"> №2</w:t>
            </w:r>
          </w:p>
          <w:p w:rsidR="00377592" w:rsidRPr="00BF500B" w:rsidRDefault="00377592" w:rsidP="00377592">
            <w:pPr>
              <w:tabs>
                <w:tab w:val="num" w:pos="240"/>
              </w:tabs>
              <w:ind w:right="-1"/>
              <w:jc w:val="both"/>
              <w:rPr>
                <w:b/>
              </w:rPr>
            </w:pPr>
            <w:r>
              <w:rPr>
                <w:b/>
              </w:rPr>
              <w:t>«____»________2024</w:t>
            </w:r>
          </w:p>
          <w:p w:rsidR="00377592" w:rsidRPr="00BF500B" w:rsidRDefault="00377592" w:rsidP="00377592">
            <w:pPr>
              <w:tabs>
                <w:tab w:val="num" w:pos="240"/>
              </w:tabs>
              <w:ind w:right="-1"/>
              <w:jc w:val="both"/>
              <w:rPr>
                <w:b/>
              </w:rPr>
            </w:pPr>
          </w:p>
        </w:tc>
        <w:tc>
          <w:tcPr>
            <w:tcW w:w="3402" w:type="dxa"/>
          </w:tcPr>
          <w:tbl>
            <w:tblPr>
              <w:tblW w:w="10421" w:type="dxa"/>
              <w:tblLayout w:type="fixed"/>
              <w:tblLook w:val="00A0" w:firstRow="1" w:lastRow="0" w:firstColumn="1" w:lastColumn="0" w:noHBand="0" w:noVBand="0"/>
            </w:tblPr>
            <w:tblGrid>
              <w:gridCol w:w="10421"/>
            </w:tblGrid>
            <w:tr w:rsidR="00377592" w:rsidRPr="00BF500B" w:rsidTr="00377592">
              <w:trPr>
                <w:trHeight w:val="353"/>
              </w:trPr>
              <w:tc>
                <w:tcPr>
                  <w:tcW w:w="4248" w:type="dxa"/>
                  <w:tcBorders>
                    <w:top w:val="nil"/>
                    <w:left w:val="nil"/>
                    <w:bottom w:val="nil"/>
                    <w:right w:val="nil"/>
                  </w:tcBorders>
                </w:tcPr>
                <w:p w:rsidR="00377592" w:rsidRPr="00BF500B" w:rsidRDefault="00377592" w:rsidP="00377592">
                  <w:pPr>
                    <w:tabs>
                      <w:tab w:val="num" w:pos="240"/>
                    </w:tabs>
                    <w:ind w:right="-1"/>
                    <w:jc w:val="both"/>
                    <w:rPr>
                      <w:b/>
                      <w:bCs/>
                    </w:rPr>
                  </w:pPr>
                </w:p>
                <w:p w:rsidR="00377592" w:rsidRPr="00BF500B" w:rsidRDefault="00377592" w:rsidP="00377592">
                  <w:pPr>
                    <w:tabs>
                      <w:tab w:val="num" w:pos="240"/>
                    </w:tabs>
                    <w:ind w:right="-1"/>
                    <w:jc w:val="both"/>
                    <w:rPr>
                      <w:b/>
                      <w:bCs/>
                    </w:rPr>
                  </w:pPr>
                  <w:r w:rsidRPr="00BF500B">
                    <w:rPr>
                      <w:b/>
                      <w:bCs/>
                    </w:rPr>
                    <w:t xml:space="preserve">Рассмотрено на собрании </w:t>
                  </w:r>
                </w:p>
                <w:p w:rsidR="00377592" w:rsidRPr="00BF500B" w:rsidRDefault="00377592" w:rsidP="00377592">
                  <w:pPr>
                    <w:tabs>
                      <w:tab w:val="num" w:pos="240"/>
                    </w:tabs>
                    <w:ind w:right="-1"/>
                    <w:jc w:val="both"/>
                    <w:rPr>
                      <w:b/>
                      <w:bCs/>
                    </w:rPr>
                  </w:pPr>
                  <w:r w:rsidRPr="00BF500B">
                    <w:rPr>
                      <w:b/>
                      <w:bCs/>
                    </w:rPr>
                    <w:t xml:space="preserve">трудового </w:t>
                  </w:r>
                </w:p>
                <w:p w:rsidR="00377592" w:rsidRPr="00BF500B" w:rsidRDefault="00377592" w:rsidP="00377592">
                  <w:pPr>
                    <w:tabs>
                      <w:tab w:val="num" w:pos="240"/>
                    </w:tabs>
                    <w:ind w:right="-1"/>
                    <w:jc w:val="both"/>
                    <w:rPr>
                      <w:b/>
                      <w:bCs/>
                    </w:rPr>
                  </w:pPr>
                  <w:r w:rsidRPr="00BF500B">
                    <w:rPr>
                      <w:b/>
                      <w:bCs/>
                    </w:rPr>
                    <w:t xml:space="preserve">коллектива </w:t>
                  </w:r>
                </w:p>
              </w:tc>
            </w:tr>
            <w:tr w:rsidR="00377592" w:rsidRPr="00BF500B" w:rsidTr="00377592">
              <w:trPr>
                <w:trHeight w:val="353"/>
              </w:trPr>
              <w:tc>
                <w:tcPr>
                  <w:tcW w:w="4248" w:type="dxa"/>
                  <w:tcBorders>
                    <w:top w:val="nil"/>
                    <w:left w:val="nil"/>
                    <w:bottom w:val="nil"/>
                    <w:right w:val="nil"/>
                  </w:tcBorders>
                  <w:hideMark/>
                </w:tcPr>
                <w:p w:rsidR="00377592" w:rsidRPr="00BF500B" w:rsidRDefault="00377592" w:rsidP="00377592">
                  <w:pPr>
                    <w:tabs>
                      <w:tab w:val="num" w:pos="240"/>
                    </w:tabs>
                    <w:ind w:right="-1"/>
                    <w:jc w:val="both"/>
                    <w:rPr>
                      <w:b/>
                    </w:rPr>
                  </w:pPr>
                  <w:r w:rsidRPr="00BF500B">
                    <w:rPr>
                      <w:b/>
                    </w:rPr>
                    <w:t>МАДОУ № 357</w:t>
                  </w:r>
                </w:p>
              </w:tc>
            </w:tr>
            <w:tr w:rsidR="00377592" w:rsidRPr="00BF500B" w:rsidTr="00377592">
              <w:trPr>
                <w:trHeight w:val="353"/>
              </w:trPr>
              <w:tc>
                <w:tcPr>
                  <w:tcW w:w="4248" w:type="dxa"/>
                  <w:tcBorders>
                    <w:top w:val="nil"/>
                    <w:left w:val="nil"/>
                    <w:bottom w:val="nil"/>
                    <w:right w:val="nil"/>
                  </w:tcBorders>
                  <w:hideMark/>
                </w:tcPr>
                <w:p w:rsidR="00377592" w:rsidRPr="00BF500B" w:rsidRDefault="00377592" w:rsidP="00377592">
                  <w:pPr>
                    <w:tabs>
                      <w:tab w:val="num" w:pos="240"/>
                    </w:tabs>
                    <w:ind w:right="-1"/>
                    <w:jc w:val="both"/>
                    <w:rPr>
                      <w:b/>
                    </w:rPr>
                  </w:pPr>
                  <w:r>
                    <w:rPr>
                      <w:b/>
                    </w:rPr>
                    <w:t>Протокол №2 от 13.05.2024</w:t>
                  </w:r>
                </w:p>
              </w:tc>
            </w:tr>
          </w:tbl>
          <w:p w:rsidR="00377592" w:rsidRPr="00BF500B" w:rsidRDefault="00377592" w:rsidP="00377592">
            <w:pPr>
              <w:tabs>
                <w:tab w:val="num" w:pos="240"/>
              </w:tabs>
              <w:ind w:left="1135" w:right="-1"/>
              <w:jc w:val="both"/>
              <w:rPr>
                <w:b/>
                <w:bCs/>
              </w:rPr>
            </w:pPr>
          </w:p>
        </w:tc>
        <w:tc>
          <w:tcPr>
            <w:tcW w:w="4217" w:type="dxa"/>
            <w:hideMark/>
          </w:tcPr>
          <w:p w:rsidR="00377592" w:rsidRPr="00BF500B" w:rsidRDefault="00377592" w:rsidP="00377592">
            <w:pPr>
              <w:tabs>
                <w:tab w:val="num" w:pos="240"/>
              </w:tabs>
              <w:ind w:left="1135" w:right="-1"/>
              <w:jc w:val="both"/>
              <w:rPr>
                <w:b/>
                <w:bCs/>
              </w:rPr>
            </w:pPr>
          </w:p>
          <w:p w:rsidR="00377592" w:rsidRPr="00BF500B" w:rsidRDefault="00377592" w:rsidP="00377592">
            <w:pPr>
              <w:tabs>
                <w:tab w:val="num" w:pos="240"/>
              </w:tabs>
              <w:ind w:left="1135" w:right="-1"/>
              <w:jc w:val="both"/>
              <w:rPr>
                <w:b/>
              </w:rPr>
            </w:pPr>
            <w:r w:rsidRPr="00BF500B">
              <w:rPr>
                <w:b/>
                <w:bCs/>
              </w:rPr>
              <w:t>«УТВЕРЖДЕНО»</w:t>
            </w:r>
          </w:p>
          <w:p w:rsidR="00377592" w:rsidRPr="00BF500B" w:rsidRDefault="00377592" w:rsidP="00377592">
            <w:pPr>
              <w:tabs>
                <w:tab w:val="num" w:pos="240"/>
              </w:tabs>
              <w:ind w:right="-1"/>
              <w:jc w:val="both"/>
              <w:rPr>
                <w:b/>
              </w:rPr>
            </w:pPr>
          </w:p>
          <w:p w:rsidR="00377592" w:rsidRPr="00BF500B" w:rsidRDefault="00377592" w:rsidP="00377592">
            <w:pPr>
              <w:tabs>
                <w:tab w:val="num" w:pos="240"/>
              </w:tabs>
              <w:ind w:right="-1"/>
              <w:jc w:val="both"/>
              <w:rPr>
                <w:b/>
              </w:rPr>
            </w:pPr>
            <w:r w:rsidRPr="00BF500B">
              <w:rPr>
                <w:b/>
              </w:rPr>
              <w:t xml:space="preserve"> Заведующий МАДОУ № 357</w:t>
            </w:r>
          </w:p>
          <w:p w:rsidR="00377592" w:rsidRPr="00BF500B" w:rsidRDefault="00377592" w:rsidP="00377592">
            <w:pPr>
              <w:tabs>
                <w:tab w:val="num" w:pos="240"/>
              </w:tabs>
              <w:ind w:right="-1"/>
              <w:jc w:val="both"/>
              <w:rPr>
                <w:b/>
              </w:rPr>
            </w:pPr>
            <w:r w:rsidRPr="00BF500B">
              <w:rPr>
                <w:b/>
              </w:rPr>
              <w:t xml:space="preserve">  </w:t>
            </w:r>
          </w:p>
          <w:p w:rsidR="00377592" w:rsidRPr="00BF500B" w:rsidRDefault="00377592" w:rsidP="00377592">
            <w:pPr>
              <w:tabs>
                <w:tab w:val="num" w:pos="240"/>
              </w:tabs>
              <w:ind w:right="-1"/>
              <w:jc w:val="both"/>
              <w:rPr>
                <w:b/>
              </w:rPr>
            </w:pPr>
            <w:r>
              <w:rPr>
                <w:b/>
              </w:rPr>
              <w:t xml:space="preserve"> </w:t>
            </w:r>
            <w:proofErr w:type="spellStart"/>
            <w:r w:rsidRPr="00BF500B">
              <w:rPr>
                <w:b/>
              </w:rPr>
              <w:t>Р.Р.Новикова</w:t>
            </w:r>
            <w:proofErr w:type="spellEnd"/>
            <w:r>
              <w:rPr>
                <w:b/>
              </w:rPr>
              <w:t>_____________</w:t>
            </w:r>
          </w:p>
          <w:p w:rsidR="00377592" w:rsidRPr="00BF500B" w:rsidRDefault="00377592" w:rsidP="00377592">
            <w:pPr>
              <w:tabs>
                <w:tab w:val="num" w:pos="240"/>
              </w:tabs>
              <w:ind w:right="-1"/>
              <w:jc w:val="both"/>
              <w:rPr>
                <w:b/>
              </w:rPr>
            </w:pPr>
            <w:r w:rsidRPr="00BF500B">
              <w:rPr>
                <w:b/>
              </w:rPr>
              <w:t xml:space="preserve">  </w:t>
            </w:r>
          </w:p>
          <w:p w:rsidR="00377592" w:rsidRDefault="00377592" w:rsidP="00377592">
            <w:pPr>
              <w:tabs>
                <w:tab w:val="num" w:pos="240"/>
              </w:tabs>
              <w:ind w:right="-1"/>
              <w:jc w:val="both"/>
              <w:rPr>
                <w:b/>
              </w:rPr>
            </w:pPr>
            <w:r>
              <w:rPr>
                <w:b/>
              </w:rPr>
              <w:t xml:space="preserve"> Приказ №___-</w:t>
            </w:r>
          </w:p>
          <w:p w:rsidR="00377592" w:rsidRPr="00BF500B" w:rsidRDefault="00377592" w:rsidP="00377592">
            <w:pPr>
              <w:tabs>
                <w:tab w:val="num" w:pos="240"/>
              </w:tabs>
              <w:ind w:right="-1"/>
              <w:jc w:val="both"/>
              <w:rPr>
                <w:b/>
              </w:rPr>
            </w:pPr>
            <w:r>
              <w:rPr>
                <w:b/>
              </w:rPr>
              <w:t>от «___»_________2024</w:t>
            </w:r>
          </w:p>
          <w:p w:rsidR="00377592" w:rsidRPr="00BF500B" w:rsidRDefault="00377592" w:rsidP="00377592">
            <w:pPr>
              <w:tabs>
                <w:tab w:val="num" w:pos="240"/>
              </w:tabs>
              <w:ind w:right="-1"/>
              <w:jc w:val="both"/>
              <w:rPr>
                <w:b/>
              </w:rPr>
            </w:pPr>
          </w:p>
          <w:p w:rsidR="00377592" w:rsidRPr="00BF500B" w:rsidRDefault="00377592" w:rsidP="00377592">
            <w:pPr>
              <w:tabs>
                <w:tab w:val="num" w:pos="240"/>
              </w:tabs>
              <w:ind w:right="-1"/>
              <w:jc w:val="both"/>
              <w:rPr>
                <w:b/>
                <w:bCs/>
              </w:rPr>
            </w:pPr>
          </w:p>
          <w:p w:rsidR="00377592" w:rsidRPr="00BF500B" w:rsidRDefault="00377592" w:rsidP="00377592">
            <w:pPr>
              <w:tabs>
                <w:tab w:val="num" w:pos="240"/>
              </w:tabs>
              <w:ind w:right="-1"/>
              <w:jc w:val="both"/>
              <w:rPr>
                <w:b/>
              </w:rPr>
            </w:pPr>
          </w:p>
        </w:tc>
      </w:tr>
    </w:tbl>
    <w:p w:rsidR="00377592" w:rsidRDefault="00377592" w:rsidP="00377592">
      <w:pPr>
        <w:outlineLvl w:val="0"/>
        <w:rPr>
          <w:b/>
          <w:bCs/>
          <w:color w:val="FF0000"/>
          <w:kern w:val="36"/>
        </w:rPr>
      </w:pPr>
    </w:p>
    <w:p w:rsidR="00377592" w:rsidRDefault="00377592" w:rsidP="00377592">
      <w:pPr>
        <w:outlineLvl w:val="0"/>
        <w:rPr>
          <w:b/>
          <w:bCs/>
          <w:color w:val="FF0000"/>
          <w:kern w:val="36"/>
        </w:rPr>
      </w:pPr>
    </w:p>
    <w:p w:rsidR="00377592" w:rsidRDefault="00377592" w:rsidP="00377592">
      <w:pPr>
        <w:ind w:left="-567" w:firstLine="283"/>
        <w:jc w:val="center"/>
        <w:outlineLvl w:val="0"/>
        <w:rPr>
          <w:b/>
          <w:bCs/>
          <w:kern w:val="36"/>
        </w:rPr>
      </w:pPr>
      <w:proofErr w:type="gramStart"/>
      <w:r>
        <w:rPr>
          <w:b/>
          <w:bCs/>
          <w:kern w:val="36"/>
        </w:rPr>
        <w:t>П</w:t>
      </w:r>
      <w:proofErr w:type="gramEnd"/>
      <w:r>
        <w:rPr>
          <w:b/>
          <w:bCs/>
          <w:kern w:val="36"/>
        </w:rPr>
        <w:t xml:space="preserve"> О Л О Ж Е Н И Е</w:t>
      </w:r>
      <w:r>
        <w:t> </w:t>
      </w:r>
    </w:p>
    <w:p w:rsidR="00377592" w:rsidRDefault="00377592" w:rsidP="00377592">
      <w:pPr>
        <w:ind w:left="-567" w:firstLine="283"/>
        <w:jc w:val="center"/>
        <w:outlineLvl w:val="0"/>
        <w:rPr>
          <w:b/>
        </w:rPr>
      </w:pPr>
      <w:r>
        <w:rPr>
          <w:b/>
        </w:rPr>
        <w:t xml:space="preserve">об условиях оплаты труда работников </w:t>
      </w:r>
    </w:p>
    <w:p w:rsidR="00377592" w:rsidRDefault="00377592" w:rsidP="00377592">
      <w:pPr>
        <w:ind w:left="-567" w:firstLine="283"/>
        <w:jc w:val="center"/>
        <w:outlineLvl w:val="0"/>
        <w:rPr>
          <w:b/>
          <w:bCs/>
          <w:kern w:val="36"/>
        </w:rPr>
      </w:pPr>
      <w:r>
        <w:rPr>
          <w:b/>
          <w:bCs/>
          <w:kern w:val="36"/>
        </w:rPr>
        <w:t xml:space="preserve">Муниципального автономного дошкольного образовательного учреждения </w:t>
      </w:r>
    </w:p>
    <w:p w:rsidR="00377592" w:rsidRDefault="00377592" w:rsidP="00377592">
      <w:pPr>
        <w:ind w:left="-567" w:firstLine="283"/>
        <w:jc w:val="center"/>
        <w:outlineLvl w:val="0"/>
        <w:rPr>
          <w:b/>
          <w:bCs/>
          <w:kern w:val="36"/>
        </w:rPr>
      </w:pPr>
      <w:r>
        <w:rPr>
          <w:b/>
          <w:bCs/>
          <w:kern w:val="36"/>
        </w:rPr>
        <w:t>«Детский сад № 357 комбинированного вида»</w:t>
      </w:r>
    </w:p>
    <w:p w:rsidR="00377592" w:rsidRDefault="00377592" w:rsidP="00377592">
      <w:pPr>
        <w:ind w:left="-567" w:firstLine="283"/>
        <w:jc w:val="center"/>
        <w:outlineLvl w:val="0"/>
        <w:rPr>
          <w:b/>
          <w:bCs/>
          <w:kern w:val="36"/>
        </w:rPr>
      </w:pPr>
      <w:r>
        <w:rPr>
          <w:b/>
          <w:bCs/>
          <w:kern w:val="36"/>
        </w:rPr>
        <w:t>Приволжского района г. Казани</w:t>
      </w:r>
    </w:p>
    <w:p w:rsidR="00377592" w:rsidRDefault="00377592" w:rsidP="00377592">
      <w:pPr>
        <w:ind w:left="-567" w:firstLine="283"/>
        <w:jc w:val="center"/>
      </w:pPr>
      <w:r>
        <w:t> </w:t>
      </w:r>
    </w:p>
    <w:p w:rsidR="00377592" w:rsidRDefault="00377592" w:rsidP="00377592">
      <w:pPr>
        <w:ind w:left="-567" w:firstLine="283"/>
        <w:jc w:val="center"/>
      </w:pPr>
      <w:smartTag w:uri="urn:schemas-microsoft-com:office:smarttags" w:element="place">
        <w:r>
          <w:rPr>
            <w:lang w:val="en-US"/>
          </w:rPr>
          <w:t>I</w:t>
        </w:r>
        <w:r>
          <w:t>.</w:t>
        </w:r>
      </w:smartTag>
      <w:r>
        <w:t xml:space="preserve"> Общие положения</w:t>
      </w:r>
    </w:p>
    <w:p w:rsidR="00377592" w:rsidRDefault="00377592" w:rsidP="00377592">
      <w:pPr>
        <w:ind w:left="-567" w:firstLine="283"/>
        <w:jc w:val="both"/>
      </w:pPr>
      <w:r>
        <w:t> </w:t>
      </w:r>
    </w:p>
    <w:p w:rsidR="00377592" w:rsidRDefault="00377592" w:rsidP="00377592">
      <w:pPr>
        <w:tabs>
          <w:tab w:val="left" w:pos="284"/>
        </w:tabs>
        <w:ind w:firstLine="567"/>
        <w:jc w:val="both"/>
        <w:rPr>
          <w:iCs/>
        </w:rPr>
      </w:pPr>
      <w:r>
        <w:t xml:space="preserve">1.1. Настоящее Положение об условиях оплаты труда работников </w:t>
      </w:r>
      <w:r>
        <w:rPr>
          <w:bCs/>
          <w:kern w:val="36"/>
        </w:rPr>
        <w:t xml:space="preserve">Муниципального автономного дошкольного образовательного учреждения «Детский сад № 357 комбинированного вида» Приволжского района г. Казани </w:t>
      </w:r>
      <w:r>
        <w:t xml:space="preserve">(далее – Положение) разработано в соответствии с Трудовым кодексом Российской Федерации, </w:t>
      </w:r>
      <w:r>
        <w:rPr>
          <w:iCs/>
        </w:rPr>
        <w:t xml:space="preserve">постановлением Правительства Российской Федерации от 5 августа </w:t>
      </w:r>
      <w:smartTag w:uri="urn:schemas-microsoft-com:office:smarttags" w:element="metricconverter">
        <w:smartTagPr>
          <w:attr w:name="ProductID" w:val="2008 г"/>
        </w:smartTagPr>
        <w:r>
          <w:rPr>
            <w:iCs/>
          </w:rPr>
          <w:t>2008 г</w:t>
        </w:r>
      </w:smartTag>
      <w:r>
        <w:rPr>
          <w:iCs/>
        </w:rPr>
        <w:t>. N 583 "О введении новых систем оплаты труда работников бюджетных учреждений»;</w:t>
      </w:r>
    </w:p>
    <w:p w:rsidR="00377592" w:rsidRDefault="00377592" w:rsidP="00377592">
      <w:pPr>
        <w:tabs>
          <w:tab w:val="left" w:pos="284"/>
        </w:tabs>
        <w:ind w:firstLine="567"/>
        <w:jc w:val="both"/>
        <w:rPr>
          <w:iCs/>
        </w:rPr>
      </w:pPr>
      <w:r>
        <w:rPr>
          <w:iCs/>
        </w:rPr>
        <w:t xml:space="preserve">- приказом Министерства здравоохранения и социального развития Российской Федерации от26.08.2010г. № 761н </w:t>
      </w:r>
      <w: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377592" w:rsidRDefault="00377592" w:rsidP="00377592">
      <w:pPr>
        <w:tabs>
          <w:tab w:val="left" w:pos="284"/>
        </w:tabs>
        <w:ind w:firstLine="567"/>
        <w:jc w:val="both"/>
        <w:rPr>
          <w:iCs/>
        </w:rPr>
      </w:pPr>
      <w:r>
        <w:rPr>
          <w:iCs/>
        </w:rPr>
        <w:t>- постановлением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05.12.2008года  №869, от 02.02.2009 года №59, от 01.03.2010 года №102, от 14.07.2010 года №564, от 24.08.2010 года №675);</w:t>
      </w:r>
    </w:p>
    <w:p w:rsidR="00377592" w:rsidRDefault="00377592" w:rsidP="00377592">
      <w:pPr>
        <w:tabs>
          <w:tab w:val="left" w:pos="284"/>
        </w:tabs>
        <w:ind w:firstLine="567"/>
        <w:jc w:val="both"/>
      </w:pPr>
      <w:r>
        <w:t>- постановлением  Кабинета Министров  Республики Татарстан от 23.12.2013 №1024 «О внесении изменений в постановление КМ РТ от 24.08.2010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377592" w:rsidRDefault="00377592" w:rsidP="00377592">
      <w:pPr>
        <w:tabs>
          <w:tab w:val="left" w:pos="284"/>
        </w:tabs>
        <w:ind w:firstLine="567"/>
        <w:jc w:val="both"/>
        <w:rPr>
          <w:iCs/>
          <w:color w:val="808080"/>
        </w:rPr>
      </w:pPr>
      <w:r>
        <w:t>- постановлением Кабинета Министров Республики Татарстан от 24.08.2010 № 678 «Об условиях оплаты труда работников государственных учреждений Респуб</w:t>
      </w:r>
      <w:r>
        <w:softHyphen/>
        <w:t>лики Татарстан» (с изменениями, внесенными постановлениями Кабинета Министров РТ от 08.10.2010 №790, от 03.12.2010 №987, от 30.12.2010  №1175, от 28.04.2011 №347, от 30.04.2011  №356, от 25.07.2011 №576, от 19.08.2011 №688, от19.09.2011 №778, 20.01.2012 №31, от 01.06.2012 №464, от 31.10.2012 №932, от 31.12.2012 №1186, от 25.04.2012 №323 от 30.01.2013 №50, от 29.04.2013 №298, от 29.06.2013 №457, от 26.08.2013 №600,от 26.10.2013 №796,  от 31.12.2013 г №1105 «О внесении изменений в постановление Кабинета Министров Республики Татарстан от 24.08.2010 №678 «Об условиях оплаты труда работников государственных учреждений Респуб</w:t>
      </w:r>
      <w:r>
        <w:softHyphen/>
        <w:t>лики Татарстан»)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377592" w:rsidRDefault="00377592" w:rsidP="00377592">
      <w:pPr>
        <w:numPr>
          <w:ilvl w:val="1"/>
          <w:numId w:val="110"/>
        </w:numPr>
        <w:tabs>
          <w:tab w:val="left" w:pos="284"/>
        </w:tabs>
        <w:ind w:left="0" w:firstLine="567"/>
        <w:contextualSpacing/>
        <w:jc w:val="both"/>
      </w:pPr>
      <w:r>
        <w:lastRenderedPageBreak/>
        <w:t>Настоящее Положение применяется при определении размера нормативов финансовых затрат, применяемых органами государственной власти РФ в сфере образования</w:t>
      </w:r>
      <w:r>
        <w:rPr>
          <w:color w:val="C00000"/>
        </w:rPr>
        <w:t xml:space="preserve"> </w:t>
      </w:r>
      <w:r>
        <w:t xml:space="preserve">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общеобразовательных учреждений.</w:t>
      </w:r>
    </w:p>
    <w:p w:rsidR="00377592" w:rsidRDefault="00377592" w:rsidP="00377592">
      <w:pPr>
        <w:numPr>
          <w:ilvl w:val="1"/>
          <w:numId w:val="111"/>
        </w:numPr>
        <w:tabs>
          <w:tab w:val="left" w:pos="284"/>
        </w:tabs>
        <w:ind w:left="0" w:firstLine="567"/>
        <w:contextualSpacing/>
        <w:jc w:val="both"/>
        <w:rPr>
          <w:iCs/>
        </w:rPr>
      </w:pPr>
      <w:r>
        <w:rPr>
          <w:iCs/>
        </w:rPr>
        <w:t>Заработная плата работников образования (без учета премий и иных стимулирующих выплат), устанавливаемая в соответствии с локальными нормативными актами учреждения образования, которые разрабатывается с учетом настоящего Положения,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учреждений образования, при условии сохранения объема должностных обязанностей работников и выполнения ими работ той же квалификации.</w:t>
      </w:r>
    </w:p>
    <w:p w:rsidR="00377592" w:rsidRDefault="00377592" w:rsidP="00377592">
      <w:pPr>
        <w:numPr>
          <w:ilvl w:val="1"/>
          <w:numId w:val="111"/>
        </w:numPr>
        <w:tabs>
          <w:tab w:val="left" w:pos="284"/>
        </w:tabs>
        <w:ind w:left="0" w:firstLine="567"/>
        <w:contextualSpacing/>
        <w:jc w:val="both"/>
      </w:pPr>
      <w:r>
        <w:t>Заработная плата (оплата труда) работников профессиональных квалификационных групп должностей работников учреждения определяется исходя из:</w:t>
      </w:r>
    </w:p>
    <w:p w:rsidR="00377592" w:rsidRDefault="00377592" w:rsidP="00377592">
      <w:pPr>
        <w:tabs>
          <w:tab w:val="left" w:pos="284"/>
        </w:tabs>
        <w:ind w:firstLine="567"/>
        <w:jc w:val="both"/>
      </w:pPr>
      <w:r>
        <w:t>окладов (должностных окладов), ставок заработной платы;</w:t>
      </w:r>
    </w:p>
    <w:p w:rsidR="00377592" w:rsidRDefault="00377592" w:rsidP="00377592">
      <w:pPr>
        <w:tabs>
          <w:tab w:val="left" w:pos="284"/>
        </w:tabs>
        <w:ind w:firstLine="567"/>
        <w:jc w:val="both"/>
      </w:pPr>
      <w:r>
        <w:t>выплат компенсационного характера;</w:t>
      </w:r>
    </w:p>
    <w:p w:rsidR="00377592" w:rsidRDefault="00377592" w:rsidP="00377592">
      <w:pPr>
        <w:tabs>
          <w:tab w:val="left" w:pos="284"/>
        </w:tabs>
        <w:ind w:firstLine="567"/>
        <w:jc w:val="both"/>
      </w:pPr>
      <w:r>
        <w:t>выплат стимулирующего характера.</w:t>
      </w:r>
    </w:p>
    <w:p w:rsidR="00377592" w:rsidRDefault="00377592" w:rsidP="00377592">
      <w:pPr>
        <w:autoSpaceDE w:val="0"/>
        <w:autoSpaceDN w:val="0"/>
        <w:adjustRightInd w:val="0"/>
        <w:ind w:right="-1" w:firstLine="567"/>
        <w:jc w:val="both"/>
        <w:rPr>
          <w:rFonts w:eastAsia="Batang"/>
        </w:rPr>
      </w:pPr>
    </w:p>
    <w:p w:rsidR="00377592" w:rsidRDefault="00377592" w:rsidP="00377592">
      <w:pPr>
        <w:numPr>
          <w:ilvl w:val="0"/>
          <w:numId w:val="111"/>
        </w:numPr>
        <w:ind w:left="0" w:firstLine="567"/>
        <w:contextualSpacing/>
        <w:jc w:val="center"/>
        <w:rPr>
          <w:b/>
        </w:rPr>
      </w:pPr>
      <w:r>
        <w:rPr>
          <w:b/>
        </w:rPr>
        <w:t>Порядок формирования базовых окладов работников образования</w:t>
      </w:r>
    </w:p>
    <w:p w:rsidR="00377592" w:rsidRDefault="00377592" w:rsidP="00377592">
      <w:pPr>
        <w:ind w:firstLine="567"/>
        <w:jc w:val="both"/>
      </w:pPr>
    </w:p>
    <w:p w:rsidR="00377592" w:rsidRDefault="00377592" w:rsidP="00377592">
      <w:pPr>
        <w:numPr>
          <w:ilvl w:val="1"/>
          <w:numId w:val="111"/>
        </w:numPr>
        <w:tabs>
          <w:tab w:val="left" w:pos="426"/>
        </w:tabs>
        <w:ind w:left="0" w:firstLine="567"/>
        <w:contextualSpacing/>
        <w:jc w:val="both"/>
      </w:pPr>
      <w:r>
        <w:t xml:space="preserve">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w:t>
      </w:r>
      <w:proofErr w:type="spellStart"/>
      <w:r>
        <w:t>межразрядный</w:t>
      </w:r>
      <w:proofErr w:type="spellEnd"/>
      <w:r>
        <w:t xml:space="preserve"> коэффициент четырехразрядной тарифной сетки по оплате труда работников образования плюс компенсация на обеспечение книгоиздательской продукцией и периодическими изданиями в размере 100 рублей и устанавливается пропорционально учебной нагрузке, но не более чем на одну ставку.</w:t>
      </w:r>
    </w:p>
    <w:p w:rsidR="00377592" w:rsidRDefault="00377592" w:rsidP="00377592">
      <w:pPr>
        <w:numPr>
          <w:ilvl w:val="1"/>
          <w:numId w:val="111"/>
        </w:numPr>
        <w:tabs>
          <w:tab w:val="left" w:pos="426"/>
        </w:tabs>
        <w:ind w:left="0" w:firstLine="567"/>
        <w:contextualSpacing/>
        <w:jc w:val="both"/>
      </w:pPr>
      <w:r>
        <w:t>Размер тарифной ставки (оклада) первого разряда четырехразрядной тарифной сетки по оплате труда работников образования устанавливается Кабинетом Министров Республики Татарстан.</w:t>
      </w:r>
    </w:p>
    <w:p w:rsidR="00377592" w:rsidRDefault="00377592" w:rsidP="00377592">
      <w:pPr>
        <w:numPr>
          <w:ilvl w:val="1"/>
          <w:numId w:val="111"/>
        </w:numPr>
        <w:tabs>
          <w:tab w:val="left" w:pos="426"/>
        </w:tabs>
        <w:ind w:left="0" w:firstLine="567"/>
        <w:contextualSpacing/>
        <w:jc w:val="both"/>
      </w:pPr>
      <w:r>
        <w:t xml:space="preserve">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w:t>
      </w:r>
    </w:p>
    <w:p w:rsidR="00377592" w:rsidRDefault="00377592" w:rsidP="00377592">
      <w:pPr>
        <w:numPr>
          <w:ilvl w:val="1"/>
          <w:numId w:val="111"/>
        </w:numPr>
        <w:tabs>
          <w:tab w:val="left" w:pos="142"/>
        </w:tabs>
        <w:ind w:left="0" w:firstLine="567"/>
        <w:contextualSpacing/>
        <w:rPr>
          <w:iCs/>
        </w:rPr>
      </w:pPr>
      <w:r>
        <w:rPr>
          <w:iCs/>
        </w:rPr>
        <w:t>Формирования фонда оплаты труда работников ОУ за счет средств бюджета и внебюджетных средств от приносящей доход деятельности;</w:t>
      </w:r>
    </w:p>
    <w:p w:rsidR="00377592" w:rsidRDefault="00377592" w:rsidP="00377592">
      <w:pPr>
        <w:tabs>
          <w:tab w:val="left" w:pos="142"/>
        </w:tabs>
        <w:ind w:firstLine="567"/>
      </w:pPr>
      <w: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377592" w:rsidRDefault="00377592" w:rsidP="00377592">
      <w:pPr>
        <w:numPr>
          <w:ilvl w:val="1"/>
          <w:numId w:val="111"/>
        </w:numPr>
        <w:tabs>
          <w:tab w:val="left" w:pos="142"/>
        </w:tabs>
        <w:ind w:left="0" w:firstLine="567"/>
        <w:contextualSpacing/>
        <w:jc w:val="both"/>
      </w:pPr>
      <w:r>
        <w:t>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в соответствии с таблицей 2.</w:t>
      </w:r>
    </w:p>
    <w:p w:rsidR="00377592" w:rsidRDefault="00377592" w:rsidP="00377592">
      <w:pPr>
        <w:ind w:firstLine="567"/>
        <w:jc w:val="right"/>
        <w:rPr>
          <w:sz w:val="20"/>
          <w:szCs w:val="20"/>
        </w:rPr>
      </w:pPr>
      <w:r>
        <w:rPr>
          <w:sz w:val="20"/>
          <w:szCs w:val="20"/>
        </w:rPr>
        <w:t>Таблица 2</w:t>
      </w:r>
    </w:p>
    <w:p w:rsidR="00377592" w:rsidRDefault="00377592" w:rsidP="00377592">
      <w:pPr>
        <w:ind w:firstLine="567"/>
        <w:jc w:val="center"/>
      </w:pPr>
      <w:r>
        <w:t>Основания для установления работникам образования разрядов  по оплате труда</w:t>
      </w:r>
    </w:p>
    <w:p w:rsidR="00377592" w:rsidRDefault="00377592" w:rsidP="00377592">
      <w:pPr>
        <w:ind w:firstLine="567"/>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8740"/>
      </w:tblGrid>
      <w:tr w:rsidR="00377592" w:rsidTr="00377592">
        <w:trPr>
          <w:trHeight w:val="20"/>
        </w:trPr>
        <w:tc>
          <w:tcPr>
            <w:tcW w:w="903" w:type="pct"/>
            <w:vAlign w:val="center"/>
            <w:hideMark/>
          </w:tcPr>
          <w:p w:rsidR="00377592" w:rsidRDefault="00377592" w:rsidP="00377592">
            <w:pPr>
              <w:ind w:firstLine="567"/>
              <w:jc w:val="center"/>
            </w:pPr>
            <w:r>
              <w:t>Разряд оплаты труда</w:t>
            </w:r>
          </w:p>
        </w:tc>
        <w:tc>
          <w:tcPr>
            <w:tcW w:w="4097" w:type="pct"/>
            <w:vAlign w:val="center"/>
            <w:hideMark/>
          </w:tcPr>
          <w:p w:rsidR="00377592" w:rsidRDefault="00377592" w:rsidP="00377592">
            <w:pPr>
              <w:ind w:firstLine="567"/>
              <w:jc w:val="center"/>
            </w:pPr>
            <w:r>
              <w:t>Уровень образования, необходимый для замещения соответствующей должности</w:t>
            </w:r>
          </w:p>
        </w:tc>
      </w:tr>
      <w:tr w:rsidR="00377592" w:rsidTr="00377592">
        <w:trPr>
          <w:trHeight w:val="20"/>
        </w:trPr>
        <w:tc>
          <w:tcPr>
            <w:tcW w:w="903" w:type="pct"/>
            <w:vAlign w:val="center"/>
            <w:hideMark/>
          </w:tcPr>
          <w:p w:rsidR="00377592" w:rsidRDefault="00377592" w:rsidP="00377592">
            <w:pPr>
              <w:ind w:firstLine="567"/>
              <w:jc w:val="center"/>
            </w:pPr>
            <w:r>
              <w:t>1</w:t>
            </w:r>
          </w:p>
        </w:tc>
        <w:tc>
          <w:tcPr>
            <w:tcW w:w="4097" w:type="pct"/>
            <w:vAlign w:val="bottom"/>
            <w:hideMark/>
          </w:tcPr>
          <w:p w:rsidR="00377592" w:rsidRDefault="00377592" w:rsidP="00377592">
            <w:pPr>
              <w:ind w:firstLine="567"/>
            </w:pPr>
            <w:r>
              <w:t>Основное общее образование, среднее (полное) общее образование</w:t>
            </w:r>
          </w:p>
        </w:tc>
      </w:tr>
      <w:tr w:rsidR="00377592" w:rsidTr="00377592">
        <w:trPr>
          <w:trHeight w:val="20"/>
        </w:trPr>
        <w:tc>
          <w:tcPr>
            <w:tcW w:w="903" w:type="pct"/>
            <w:vAlign w:val="center"/>
            <w:hideMark/>
          </w:tcPr>
          <w:p w:rsidR="00377592" w:rsidRDefault="00377592" w:rsidP="00377592">
            <w:pPr>
              <w:ind w:firstLine="567"/>
              <w:jc w:val="center"/>
              <w:rPr>
                <w:lang w:val="en-US"/>
              </w:rPr>
            </w:pPr>
            <w:r>
              <w:rPr>
                <w:lang w:val="en-US"/>
              </w:rPr>
              <w:t>2</w:t>
            </w:r>
          </w:p>
        </w:tc>
        <w:tc>
          <w:tcPr>
            <w:tcW w:w="4097" w:type="pct"/>
            <w:vAlign w:val="bottom"/>
            <w:hideMark/>
          </w:tcPr>
          <w:p w:rsidR="00377592" w:rsidRDefault="00377592" w:rsidP="00377592">
            <w:pPr>
              <w:ind w:firstLine="567"/>
            </w:pPr>
            <w:r>
              <w:t>Начальное профессиональное образование, среднее профессиональное образование, неполное высшее образование</w:t>
            </w:r>
          </w:p>
        </w:tc>
      </w:tr>
      <w:tr w:rsidR="00377592" w:rsidTr="00377592">
        <w:trPr>
          <w:trHeight w:val="20"/>
        </w:trPr>
        <w:tc>
          <w:tcPr>
            <w:tcW w:w="903" w:type="pct"/>
            <w:vAlign w:val="center"/>
            <w:hideMark/>
          </w:tcPr>
          <w:p w:rsidR="00377592" w:rsidRDefault="00377592" w:rsidP="00377592">
            <w:pPr>
              <w:ind w:firstLine="567"/>
              <w:jc w:val="center"/>
              <w:rPr>
                <w:lang w:val="en-US"/>
              </w:rPr>
            </w:pPr>
            <w:r>
              <w:rPr>
                <w:lang w:val="en-US"/>
              </w:rPr>
              <w:t>3</w:t>
            </w:r>
          </w:p>
        </w:tc>
        <w:tc>
          <w:tcPr>
            <w:tcW w:w="4097" w:type="pct"/>
            <w:vAlign w:val="bottom"/>
            <w:hideMark/>
          </w:tcPr>
          <w:p w:rsidR="00377592" w:rsidRDefault="00377592" w:rsidP="00377592">
            <w:pPr>
              <w:ind w:firstLine="567"/>
            </w:pPr>
            <w:r>
              <w:t>Высшее профессиональное образование, подтверждаемое присвоением лицу, успешно прошедшему аттестацию, квалификации «бакалавр»</w:t>
            </w:r>
          </w:p>
        </w:tc>
      </w:tr>
      <w:tr w:rsidR="00377592" w:rsidTr="00377592">
        <w:trPr>
          <w:trHeight w:val="20"/>
        </w:trPr>
        <w:tc>
          <w:tcPr>
            <w:tcW w:w="903" w:type="pct"/>
            <w:vAlign w:val="center"/>
            <w:hideMark/>
          </w:tcPr>
          <w:p w:rsidR="00377592" w:rsidRDefault="00377592" w:rsidP="00377592">
            <w:pPr>
              <w:ind w:firstLine="567"/>
              <w:jc w:val="center"/>
              <w:rPr>
                <w:lang w:val="en-US"/>
              </w:rPr>
            </w:pPr>
            <w:r>
              <w:rPr>
                <w:lang w:val="en-US"/>
              </w:rPr>
              <w:t>4</w:t>
            </w:r>
          </w:p>
        </w:tc>
        <w:tc>
          <w:tcPr>
            <w:tcW w:w="4097" w:type="pct"/>
            <w:vAlign w:val="bottom"/>
            <w:hideMark/>
          </w:tcPr>
          <w:p w:rsidR="00377592" w:rsidRDefault="00377592" w:rsidP="00377592">
            <w:pPr>
              <w:ind w:firstLine="567"/>
            </w:pPr>
            <w: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377592" w:rsidRDefault="00377592" w:rsidP="00377592">
      <w:pPr>
        <w:ind w:firstLine="567"/>
        <w:jc w:val="both"/>
      </w:pPr>
    </w:p>
    <w:p w:rsidR="00377592" w:rsidRDefault="00377592" w:rsidP="00377592">
      <w:pPr>
        <w:numPr>
          <w:ilvl w:val="1"/>
          <w:numId w:val="111"/>
        </w:numPr>
        <w:tabs>
          <w:tab w:val="left" w:pos="284"/>
        </w:tabs>
        <w:ind w:left="0" w:firstLine="567"/>
        <w:contextualSpacing/>
        <w:jc w:val="both"/>
      </w:pPr>
      <w:r>
        <w:lastRenderedPageBreak/>
        <w:t>Должности, не требующие  высшего (полного или неполного) или среднего профессионального образования, по общеотраслевым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377592" w:rsidRDefault="00377592" w:rsidP="00377592">
      <w:pPr>
        <w:numPr>
          <w:ilvl w:val="1"/>
          <w:numId w:val="111"/>
        </w:numPr>
        <w:tabs>
          <w:tab w:val="left" w:pos="284"/>
        </w:tabs>
        <w:ind w:left="0" w:firstLine="567"/>
        <w:contextualSpacing/>
        <w:jc w:val="both"/>
      </w:pPr>
      <w:r>
        <w:t>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377592" w:rsidRDefault="00377592" w:rsidP="00377592">
      <w:pPr>
        <w:numPr>
          <w:ilvl w:val="1"/>
          <w:numId w:val="111"/>
        </w:numPr>
        <w:ind w:left="0" w:firstLine="567"/>
        <w:contextualSpacing/>
        <w:jc w:val="both"/>
      </w:pPr>
      <w:r>
        <w:t>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377592" w:rsidRDefault="00377592" w:rsidP="00377592">
      <w:pPr>
        <w:numPr>
          <w:ilvl w:val="1"/>
          <w:numId w:val="111"/>
        </w:numPr>
        <w:autoSpaceDE w:val="0"/>
        <w:autoSpaceDN w:val="0"/>
        <w:adjustRightInd w:val="0"/>
        <w:ind w:left="0" w:right="-1" w:firstLine="567"/>
        <w:jc w:val="both"/>
        <w:rPr>
          <w:rFonts w:eastAsia="Batang"/>
        </w:rPr>
      </w:pPr>
      <w:r>
        <w:rPr>
          <w:rFonts w:eastAsia="Batang"/>
          <w:iCs/>
          <w:lang w:eastAsia="ko-KR"/>
        </w:rPr>
        <w:t>Оплата труда медицинских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rsidR="00377592" w:rsidRDefault="00377592" w:rsidP="00377592">
      <w:pPr>
        <w:autoSpaceDE w:val="0"/>
        <w:autoSpaceDN w:val="0"/>
        <w:adjustRightInd w:val="0"/>
        <w:ind w:right="-1" w:firstLine="567"/>
        <w:jc w:val="both"/>
        <w:rPr>
          <w:rFonts w:eastAsia="Batang"/>
        </w:rPr>
      </w:pPr>
    </w:p>
    <w:p w:rsidR="00377592" w:rsidRDefault="00377592" w:rsidP="00377592">
      <w:pPr>
        <w:numPr>
          <w:ilvl w:val="0"/>
          <w:numId w:val="111"/>
        </w:numPr>
        <w:ind w:left="0" w:firstLine="567"/>
        <w:contextualSpacing/>
        <w:jc w:val="center"/>
        <w:rPr>
          <w:b/>
        </w:rPr>
      </w:pPr>
      <w:r>
        <w:rPr>
          <w:b/>
        </w:rPr>
        <w:t>Определение разрядов оплаты труда работников образования</w:t>
      </w:r>
    </w:p>
    <w:p w:rsidR="00377592" w:rsidRDefault="00377592" w:rsidP="00377592"/>
    <w:p w:rsidR="00377592" w:rsidRDefault="00377592" w:rsidP="00377592">
      <w:pPr>
        <w:numPr>
          <w:ilvl w:val="1"/>
          <w:numId w:val="111"/>
        </w:numPr>
        <w:ind w:left="0" w:firstLine="567"/>
        <w:contextualSpacing/>
        <w:jc w:val="both"/>
      </w:pPr>
      <w:r>
        <w:t>Профессионально-квалификационная группа учебно-вспомогательного персонала второго уровня</w:t>
      </w:r>
    </w:p>
    <w:p w:rsidR="00377592" w:rsidRDefault="00377592" w:rsidP="00377592">
      <w:pPr>
        <w:ind w:firstLine="567"/>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63"/>
        <w:gridCol w:w="4938"/>
        <w:gridCol w:w="2865"/>
      </w:tblGrid>
      <w:tr w:rsidR="00377592" w:rsidTr="00377592">
        <w:tc>
          <w:tcPr>
            <w:tcW w:w="1342" w:type="pct"/>
            <w:hideMark/>
          </w:tcPr>
          <w:p w:rsidR="00377592" w:rsidRDefault="00377592" w:rsidP="00377592">
            <w:pPr>
              <w:ind w:firstLine="567"/>
              <w:jc w:val="center"/>
            </w:pPr>
            <w:r>
              <w:t xml:space="preserve">№ </w:t>
            </w:r>
          </w:p>
        </w:tc>
        <w:tc>
          <w:tcPr>
            <w:tcW w:w="2315" w:type="pct"/>
            <w:hideMark/>
          </w:tcPr>
          <w:p w:rsidR="00377592" w:rsidRDefault="00377592" w:rsidP="00377592">
            <w:pPr>
              <w:ind w:firstLine="567"/>
              <w:jc w:val="both"/>
            </w:pPr>
            <w:r>
              <w:t>Наименование должности</w:t>
            </w:r>
          </w:p>
        </w:tc>
        <w:tc>
          <w:tcPr>
            <w:tcW w:w="1343" w:type="pct"/>
            <w:hideMark/>
          </w:tcPr>
          <w:p w:rsidR="00377592" w:rsidRDefault="00377592" w:rsidP="00377592">
            <w:pPr>
              <w:ind w:firstLine="567"/>
              <w:jc w:val="center"/>
            </w:pPr>
            <w:r>
              <w:t>Диапазон разрядов</w:t>
            </w:r>
          </w:p>
        </w:tc>
      </w:tr>
      <w:tr w:rsidR="00377592" w:rsidTr="00377592">
        <w:tc>
          <w:tcPr>
            <w:tcW w:w="5000" w:type="pct"/>
            <w:gridSpan w:val="3"/>
            <w:hideMark/>
          </w:tcPr>
          <w:p w:rsidR="00377592" w:rsidRDefault="00377592" w:rsidP="00377592">
            <w:pPr>
              <w:ind w:firstLine="567"/>
              <w:jc w:val="center"/>
              <w:rPr>
                <w:b/>
              </w:rPr>
            </w:pPr>
            <w:r>
              <w:rPr>
                <w:b/>
              </w:rPr>
              <w:t>Первый квалификационный уровень</w:t>
            </w:r>
          </w:p>
        </w:tc>
      </w:tr>
      <w:tr w:rsidR="00377592" w:rsidTr="00377592">
        <w:tc>
          <w:tcPr>
            <w:tcW w:w="1342" w:type="pct"/>
            <w:hideMark/>
          </w:tcPr>
          <w:p w:rsidR="00377592" w:rsidRDefault="00377592" w:rsidP="00377592">
            <w:pPr>
              <w:ind w:firstLine="567"/>
              <w:jc w:val="center"/>
            </w:pPr>
            <w:r>
              <w:t>1.1.</w:t>
            </w:r>
          </w:p>
        </w:tc>
        <w:tc>
          <w:tcPr>
            <w:tcW w:w="2315" w:type="pct"/>
            <w:hideMark/>
          </w:tcPr>
          <w:p w:rsidR="00377592" w:rsidRDefault="00377592" w:rsidP="00377592">
            <w:pPr>
              <w:ind w:firstLine="567"/>
              <w:jc w:val="both"/>
            </w:pPr>
            <w:r>
              <w:t>Младший воспитатель</w:t>
            </w:r>
          </w:p>
        </w:tc>
        <w:tc>
          <w:tcPr>
            <w:tcW w:w="1343" w:type="pct"/>
            <w:hideMark/>
          </w:tcPr>
          <w:p w:rsidR="00377592" w:rsidRDefault="00377592" w:rsidP="00377592">
            <w:pPr>
              <w:ind w:firstLine="567"/>
              <w:jc w:val="center"/>
            </w:pPr>
            <w:r>
              <w:t>1-2</w:t>
            </w:r>
          </w:p>
        </w:tc>
      </w:tr>
    </w:tbl>
    <w:p w:rsidR="00377592" w:rsidRDefault="00377592" w:rsidP="00377592">
      <w:pPr>
        <w:ind w:firstLine="567"/>
      </w:pPr>
    </w:p>
    <w:p w:rsidR="00377592" w:rsidRDefault="00377592" w:rsidP="00377592">
      <w:pPr>
        <w:numPr>
          <w:ilvl w:val="1"/>
          <w:numId w:val="111"/>
        </w:numPr>
        <w:ind w:left="0" w:firstLine="567"/>
        <w:contextualSpacing/>
        <w:jc w:val="both"/>
      </w:pPr>
      <w:r>
        <w:t>Профессионально-квалификационная группа должностей педагогических работников</w:t>
      </w:r>
    </w:p>
    <w:p w:rsidR="00377592" w:rsidRDefault="00377592" w:rsidP="00377592">
      <w:pPr>
        <w:ind w:firstLine="567"/>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63"/>
        <w:gridCol w:w="4938"/>
        <w:gridCol w:w="2865"/>
      </w:tblGrid>
      <w:tr w:rsidR="00377592" w:rsidTr="00377592">
        <w:tc>
          <w:tcPr>
            <w:tcW w:w="1342" w:type="pct"/>
            <w:hideMark/>
          </w:tcPr>
          <w:p w:rsidR="00377592" w:rsidRDefault="00377592" w:rsidP="00377592">
            <w:pPr>
              <w:ind w:firstLine="567"/>
              <w:jc w:val="center"/>
            </w:pPr>
            <w:r>
              <w:t xml:space="preserve">№ </w:t>
            </w:r>
          </w:p>
        </w:tc>
        <w:tc>
          <w:tcPr>
            <w:tcW w:w="2315" w:type="pct"/>
            <w:hideMark/>
          </w:tcPr>
          <w:p w:rsidR="00377592" w:rsidRDefault="00377592" w:rsidP="00377592">
            <w:pPr>
              <w:ind w:firstLine="567"/>
              <w:jc w:val="center"/>
            </w:pPr>
            <w:r>
              <w:t>Наименование должности</w:t>
            </w:r>
          </w:p>
        </w:tc>
        <w:tc>
          <w:tcPr>
            <w:tcW w:w="1343" w:type="pct"/>
            <w:hideMark/>
          </w:tcPr>
          <w:p w:rsidR="00377592" w:rsidRDefault="00377592" w:rsidP="00377592">
            <w:pPr>
              <w:ind w:firstLine="567"/>
              <w:jc w:val="center"/>
            </w:pPr>
            <w:r>
              <w:t>Диапазон разрядов</w:t>
            </w:r>
          </w:p>
        </w:tc>
      </w:tr>
      <w:tr w:rsidR="00377592" w:rsidTr="00377592">
        <w:tc>
          <w:tcPr>
            <w:tcW w:w="5000" w:type="pct"/>
            <w:gridSpan w:val="3"/>
            <w:hideMark/>
          </w:tcPr>
          <w:p w:rsidR="00377592" w:rsidRDefault="00377592" w:rsidP="00377592">
            <w:pPr>
              <w:ind w:firstLine="567"/>
              <w:jc w:val="center"/>
              <w:rPr>
                <w:b/>
              </w:rPr>
            </w:pPr>
            <w:r>
              <w:rPr>
                <w:b/>
              </w:rPr>
              <w:t>Первый квалификационный уровень</w:t>
            </w:r>
          </w:p>
        </w:tc>
      </w:tr>
      <w:tr w:rsidR="00377592" w:rsidTr="00377592">
        <w:tc>
          <w:tcPr>
            <w:tcW w:w="1342" w:type="pct"/>
            <w:hideMark/>
          </w:tcPr>
          <w:p w:rsidR="00377592" w:rsidRDefault="00377592" w:rsidP="00377592">
            <w:pPr>
              <w:ind w:firstLine="567"/>
              <w:jc w:val="center"/>
            </w:pPr>
            <w:r>
              <w:t>3.1.1.</w:t>
            </w:r>
          </w:p>
        </w:tc>
        <w:tc>
          <w:tcPr>
            <w:tcW w:w="2315" w:type="pct"/>
            <w:hideMark/>
          </w:tcPr>
          <w:p w:rsidR="00377592" w:rsidRDefault="00377592" w:rsidP="00377592">
            <w:pPr>
              <w:ind w:firstLine="567"/>
              <w:jc w:val="both"/>
            </w:pPr>
            <w:r>
              <w:t>Инструктор по физической культуре</w:t>
            </w:r>
          </w:p>
        </w:tc>
        <w:tc>
          <w:tcPr>
            <w:tcW w:w="1343" w:type="pct"/>
            <w:hideMark/>
          </w:tcPr>
          <w:p w:rsidR="00377592" w:rsidRDefault="00377592" w:rsidP="00377592">
            <w:pPr>
              <w:ind w:firstLine="567"/>
              <w:jc w:val="center"/>
            </w:pPr>
            <w:r>
              <w:t>2-4</w:t>
            </w:r>
          </w:p>
        </w:tc>
      </w:tr>
      <w:tr w:rsidR="00377592" w:rsidTr="00377592">
        <w:tc>
          <w:tcPr>
            <w:tcW w:w="1342" w:type="pct"/>
            <w:hideMark/>
          </w:tcPr>
          <w:p w:rsidR="00377592" w:rsidRDefault="00377592" w:rsidP="00377592">
            <w:pPr>
              <w:ind w:firstLine="567"/>
              <w:jc w:val="center"/>
            </w:pPr>
            <w:r>
              <w:t>3.1.2.</w:t>
            </w:r>
          </w:p>
        </w:tc>
        <w:tc>
          <w:tcPr>
            <w:tcW w:w="2315" w:type="pct"/>
            <w:hideMark/>
          </w:tcPr>
          <w:p w:rsidR="00377592" w:rsidRDefault="00377592" w:rsidP="00377592">
            <w:pPr>
              <w:ind w:firstLine="567"/>
              <w:jc w:val="both"/>
            </w:pPr>
            <w:r>
              <w:t>Музыкальный руководитель</w:t>
            </w:r>
          </w:p>
        </w:tc>
        <w:tc>
          <w:tcPr>
            <w:tcW w:w="1343" w:type="pct"/>
            <w:hideMark/>
          </w:tcPr>
          <w:p w:rsidR="00377592" w:rsidRDefault="00377592" w:rsidP="00377592">
            <w:pPr>
              <w:ind w:firstLine="567"/>
              <w:jc w:val="center"/>
            </w:pPr>
            <w:r>
              <w:t>2-4</w:t>
            </w:r>
          </w:p>
        </w:tc>
      </w:tr>
      <w:tr w:rsidR="00377592" w:rsidTr="00377592">
        <w:trPr>
          <w:trHeight w:val="323"/>
        </w:trPr>
        <w:tc>
          <w:tcPr>
            <w:tcW w:w="5000" w:type="pct"/>
            <w:gridSpan w:val="3"/>
            <w:hideMark/>
          </w:tcPr>
          <w:p w:rsidR="00377592" w:rsidRDefault="00377592" w:rsidP="00377592">
            <w:pPr>
              <w:ind w:firstLine="567"/>
              <w:jc w:val="center"/>
              <w:rPr>
                <w:b/>
              </w:rPr>
            </w:pPr>
            <w:r>
              <w:rPr>
                <w:b/>
              </w:rPr>
              <w:t>Второй квалификационный уровень</w:t>
            </w:r>
          </w:p>
        </w:tc>
      </w:tr>
      <w:tr w:rsidR="00377592" w:rsidTr="00377592">
        <w:tc>
          <w:tcPr>
            <w:tcW w:w="1342" w:type="pct"/>
          </w:tcPr>
          <w:p w:rsidR="00377592" w:rsidRDefault="00377592" w:rsidP="00377592">
            <w:pPr>
              <w:ind w:firstLine="567"/>
              <w:jc w:val="center"/>
            </w:pPr>
          </w:p>
        </w:tc>
        <w:tc>
          <w:tcPr>
            <w:tcW w:w="2315" w:type="pct"/>
          </w:tcPr>
          <w:p w:rsidR="00377592" w:rsidRDefault="00377592" w:rsidP="00377592">
            <w:pPr>
              <w:ind w:firstLine="567"/>
              <w:jc w:val="both"/>
            </w:pPr>
          </w:p>
        </w:tc>
        <w:tc>
          <w:tcPr>
            <w:tcW w:w="1343" w:type="pct"/>
          </w:tcPr>
          <w:p w:rsidR="00377592" w:rsidRDefault="00377592" w:rsidP="00377592">
            <w:pPr>
              <w:ind w:firstLine="567"/>
              <w:jc w:val="center"/>
            </w:pPr>
          </w:p>
        </w:tc>
      </w:tr>
      <w:tr w:rsidR="00377592" w:rsidTr="00377592">
        <w:tc>
          <w:tcPr>
            <w:tcW w:w="5000" w:type="pct"/>
            <w:gridSpan w:val="3"/>
            <w:hideMark/>
          </w:tcPr>
          <w:p w:rsidR="00377592" w:rsidRDefault="00377592" w:rsidP="00377592">
            <w:pPr>
              <w:ind w:firstLine="567"/>
              <w:jc w:val="center"/>
              <w:rPr>
                <w:b/>
              </w:rPr>
            </w:pPr>
            <w:r>
              <w:rPr>
                <w:b/>
              </w:rPr>
              <w:t>Третий квалификационный уровень</w:t>
            </w:r>
          </w:p>
        </w:tc>
      </w:tr>
      <w:tr w:rsidR="00377592" w:rsidTr="00377592">
        <w:tc>
          <w:tcPr>
            <w:tcW w:w="1342" w:type="pct"/>
            <w:vAlign w:val="center"/>
            <w:hideMark/>
          </w:tcPr>
          <w:p w:rsidR="00377592" w:rsidRDefault="00377592" w:rsidP="00377592">
            <w:pPr>
              <w:ind w:firstLine="567"/>
              <w:jc w:val="center"/>
            </w:pPr>
            <w:r>
              <w:t>3.3.1.</w:t>
            </w:r>
          </w:p>
        </w:tc>
        <w:tc>
          <w:tcPr>
            <w:tcW w:w="2315" w:type="pct"/>
            <w:hideMark/>
          </w:tcPr>
          <w:p w:rsidR="00377592" w:rsidRDefault="00377592" w:rsidP="00377592">
            <w:pPr>
              <w:ind w:firstLine="567"/>
              <w:jc w:val="both"/>
            </w:pPr>
            <w:r>
              <w:t>Воспитатель</w:t>
            </w:r>
          </w:p>
        </w:tc>
        <w:tc>
          <w:tcPr>
            <w:tcW w:w="1343" w:type="pct"/>
            <w:hideMark/>
          </w:tcPr>
          <w:p w:rsidR="00377592" w:rsidRDefault="00377592" w:rsidP="00377592">
            <w:pPr>
              <w:ind w:firstLine="567"/>
              <w:jc w:val="center"/>
            </w:pPr>
            <w:r>
              <w:t>2-4</w:t>
            </w:r>
          </w:p>
        </w:tc>
      </w:tr>
      <w:tr w:rsidR="00377592" w:rsidTr="00377592">
        <w:tc>
          <w:tcPr>
            <w:tcW w:w="1342" w:type="pct"/>
            <w:vAlign w:val="center"/>
            <w:hideMark/>
          </w:tcPr>
          <w:p w:rsidR="00377592" w:rsidRDefault="00377592" w:rsidP="00377592">
            <w:pPr>
              <w:ind w:firstLine="567"/>
              <w:jc w:val="center"/>
            </w:pPr>
            <w:r>
              <w:t>3.3.2.</w:t>
            </w:r>
          </w:p>
        </w:tc>
        <w:tc>
          <w:tcPr>
            <w:tcW w:w="2315" w:type="pct"/>
            <w:hideMark/>
          </w:tcPr>
          <w:p w:rsidR="00377592" w:rsidRDefault="00377592" w:rsidP="00377592">
            <w:pPr>
              <w:ind w:firstLine="567"/>
              <w:jc w:val="both"/>
            </w:pPr>
            <w:r>
              <w:t>Педагог-психолог</w:t>
            </w:r>
          </w:p>
        </w:tc>
        <w:tc>
          <w:tcPr>
            <w:tcW w:w="1343" w:type="pct"/>
            <w:hideMark/>
          </w:tcPr>
          <w:p w:rsidR="00377592" w:rsidRDefault="00377592" w:rsidP="00377592">
            <w:pPr>
              <w:ind w:firstLine="567"/>
              <w:jc w:val="center"/>
            </w:pPr>
            <w:r>
              <w:t>2-4</w:t>
            </w:r>
          </w:p>
        </w:tc>
      </w:tr>
      <w:tr w:rsidR="00377592" w:rsidTr="00377592">
        <w:tc>
          <w:tcPr>
            <w:tcW w:w="5000" w:type="pct"/>
            <w:gridSpan w:val="3"/>
            <w:hideMark/>
          </w:tcPr>
          <w:p w:rsidR="00377592" w:rsidRDefault="00377592" w:rsidP="00377592">
            <w:pPr>
              <w:ind w:firstLine="567"/>
              <w:jc w:val="center"/>
              <w:rPr>
                <w:b/>
              </w:rPr>
            </w:pPr>
            <w:r>
              <w:rPr>
                <w:b/>
              </w:rPr>
              <w:t>Четвертый квалификационный уровень</w:t>
            </w:r>
          </w:p>
        </w:tc>
      </w:tr>
      <w:tr w:rsidR="00377592" w:rsidTr="00377592">
        <w:tc>
          <w:tcPr>
            <w:tcW w:w="1342" w:type="pct"/>
            <w:vAlign w:val="center"/>
            <w:hideMark/>
          </w:tcPr>
          <w:p w:rsidR="00377592" w:rsidRDefault="00377592" w:rsidP="00377592">
            <w:pPr>
              <w:ind w:firstLine="567"/>
              <w:jc w:val="center"/>
            </w:pPr>
            <w:r>
              <w:t>3.4.1.</w:t>
            </w:r>
          </w:p>
        </w:tc>
        <w:tc>
          <w:tcPr>
            <w:tcW w:w="2315" w:type="pct"/>
            <w:hideMark/>
          </w:tcPr>
          <w:p w:rsidR="00377592" w:rsidRDefault="00377592" w:rsidP="00377592">
            <w:pPr>
              <w:ind w:firstLine="567"/>
              <w:jc w:val="both"/>
            </w:pPr>
            <w:r>
              <w:t>Старший воспитатель</w:t>
            </w:r>
          </w:p>
        </w:tc>
        <w:tc>
          <w:tcPr>
            <w:tcW w:w="1343" w:type="pct"/>
            <w:hideMark/>
          </w:tcPr>
          <w:p w:rsidR="00377592" w:rsidRDefault="00377592" w:rsidP="00377592">
            <w:pPr>
              <w:ind w:firstLine="567"/>
              <w:jc w:val="center"/>
            </w:pPr>
            <w:r>
              <w:rPr>
                <w:lang w:val="en-US"/>
              </w:rPr>
              <w:t>3-</w:t>
            </w:r>
            <w:r>
              <w:t>4</w:t>
            </w:r>
          </w:p>
        </w:tc>
      </w:tr>
      <w:tr w:rsidR="00377592" w:rsidTr="00377592">
        <w:tc>
          <w:tcPr>
            <w:tcW w:w="1342" w:type="pct"/>
            <w:vAlign w:val="center"/>
            <w:hideMark/>
          </w:tcPr>
          <w:p w:rsidR="00377592" w:rsidRDefault="00377592" w:rsidP="00377592">
            <w:pPr>
              <w:ind w:firstLine="567"/>
              <w:jc w:val="center"/>
            </w:pPr>
            <w:r>
              <w:t>3.4.2.</w:t>
            </w:r>
          </w:p>
        </w:tc>
        <w:tc>
          <w:tcPr>
            <w:tcW w:w="2315" w:type="pct"/>
            <w:hideMark/>
          </w:tcPr>
          <w:p w:rsidR="00377592" w:rsidRDefault="00377592" w:rsidP="00377592">
            <w:pPr>
              <w:ind w:firstLine="567"/>
              <w:jc w:val="both"/>
            </w:pPr>
            <w:r>
              <w:t>Учитель-логопед (логопед)</w:t>
            </w:r>
          </w:p>
        </w:tc>
        <w:tc>
          <w:tcPr>
            <w:tcW w:w="1343" w:type="pct"/>
            <w:hideMark/>
          </w:tcPr>
          <w:p w:rsidR="00377592" w:rsidRDefault="00377592" w:rsidP="00377592">
            <w:pPr>
              <w:ind w:firstLine="567"/>
              <w:jc w:val="center"/>
            </w:pPr>
            <w:r>
              <w:rPr>
                <w:lang w:val="en-US"/>
              </w:rPr>
              <w:t>3-</w:t>
            </w:r>
            <w:r>
              <w:t>4</w:t>
            </w:r>
          </w:p>
        </w:tc>
      </w:tr>
    </w:tbl>
    <w:p w:rsidR="00377592" w:rsidRDefault="00377592" w:rsidP="00377592">
      <w:pPr>
        <w:ind w:firstLine="567"/>
      </w:pPr>
    </w:p>
    <w:p w:rsidR="00377592" w:rsidRDefault="00377592" w:rsidP="00377592">
      <w:pPr>
        <w:numPr>
          <w:ilvl w:val="1"/>
          <w:numId w:val="111"/>
        </w:numPr>
        <w:ind w:left="0" w:firstLine="567"/>
        <w:contextualSpacing/>
        <w:jc w:val="both"/>
      </w:pPr>
      <w:r>
        <w:t>Профессионально-квалификационная группа должностей руководителей структурных подразделений</w:t>
      </w:r>
    </w:p>
    <w:p w:rsidR="00377592" w:rsidRDefault="00377592" w:rsidP="00377592">
      <w:pPr>
        <w:ind w:firstLine="567"/>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63"/>
        <w:gridCol w:w="4938"/>
        <w:gridCol w:w="2865"/>
      </w:tblGrid>
      <w:tr w:rsidR="00377592" w:rsidTr="00377592">
        <w:tc>
          <w:tcPr>
            <w:tcW w:w="1342" w:type="pct"/>
            <w:hideMark/>
          </w:tcPr>
          <w:p w:rsidR="00377592" w:rsidRDefault="00377592" w:rsidP="00377592">
            <w:pPr>
              <w:ind w:firstLine="567"/>
              <w:jc w:val="center"/>
            </w:pPr>
            <w:r>
              <w:t xml:space="preserve">№ </w:t>
            </w:r>
          </w:p>
        </w:tc>
        <w:tc>
          <w:tcPr>
            <w:tcW w:w="2315" w:type="pct"/>
            <w:hideMark/>
          </w:tcPr>
          <w:p w:rsidR="00377592" w:rsidRDefault="00377592" w:rsidP="00377592">
            <w:pPr>
              <w:ind w:firstLine="567"/>
              <w:jc w:val="center"/>
            </w:pPr>
            <w:r>
              <w:t>Наименование должности</w:t>
            </w:r>
          </w:p>
        </w:tc>
        <w:tc>
          <w:tcPr>
            <w:tcW w:w="1343" w:type="pct"/>
            <w:hideMark/>
          </w:tcPr>
          <w:p w:rsidR="00377592" w:rsidRDefault="00377592" w:rsidP="00377592">
            <w:pPr>
              <w:ind w:firstLine="567"/>
              <w:jc w:val="center"/>
            </w:pPr>
            <w:r>
              <w:t>Диапазон разрядов</w:t>
            </w:r>
          </w:p>
        </w:tc>
      </w:tr>
      <w:tr w:rsidR="00377592" w:rsidTr="00377592">
        <w:tc>
          <w:tcPr>
            <w:tcW w:w="5000" w:type="pct"/>
            <w:gridSpan w:val="3"/>
            <w:hideMark/>
          </w:tcPr>
          <w:p w:rsidR="00377592" w:rsidRDefault="00377592" w:rsidP="00377592">
            <w:pPr>
              <w:ind w:firstLine="567"/>
              <w:jc w:val="center"/>
              <w:rPr>
                <w:b/>
              </w:rPr>
            </w:pPr>
            <w:r>
              <w:rPr>
                <w:b/>
              </w:rPr>
              <w:t>Первый квалификационный уровень</w:t>
            </w:r>
          </w:p>
        </w:tc>
      </w:tr>
      <w:tr w:rsidR="00377592" w:rsidTr="00377592">
        <w:tc>
          <w:tcPr>
            <w:tcW w:w="5000" w:type="pct"/>
            <w:gridSpan w:val="3"/>
            <w:hideMark/>
          </w:tcPr>
          <w:p w:rsidR="00377592" w:rsidRDefault="00377592" w:rsidP="00377592">
            <w:pPr>
              <w:ind w:firstLine="567"/>
              <w:jc w:val="center"/>
              <w:rPr>
                <w:b/>
              </w:rPr>
            </w:pPr>
            <w:r>
              <w:rPr>
                <w:b/>
              </w:rPr>
              <w:t>Второй квалификационный уровень</w:t>
            </w:r>
          </w:p>
        </w:tc>
      </w:tr>
      <w:tr w:rsidR="00377592" w:rsidTr="00377592">
        <w:tc>
          <w:tcPr>
            <w:tcW w:w="1342" w:type="pct"/>
            <w:vAlign w:val="center"/>
            <w:hideMark/>
          </w:tcPr>
          <w:p w:rsidR="00377592" w:rsidRDefault="00377592" w:rsidP="00377592">
            <w:pPr>
              <w:ind w:firstLine="567"/>
              <w:jc w:val="center"/>
            </w:pPr>
            <w:r>
              <w:t>4.2.1.</w:t>
            </w:r>
          </w:p>
        </w:tc>
        <w:tc>
          <w:tcPr>
            <w:tcW w:w="2315" w:type="pct"/>
          </w:tcPr>
          <w:p w:rsidR="00377592" w:rsidRDefault="00377592" w:rsidP="00377592">
            <w:pPr>
              <w:ind w:firstLine="567"/>
              <w:jc w:val="both"/>
            </w:pPr>
            <w:r>
              <w:t>Заведующий дошкольным учреждением</w:t>
            </w:r>
          </w:p>
          <w:p w:rsidR="00377592" w:rsidRDefault="00377592" w:rsidP="00377592">
            <w:pPr>
              <w:ind w:firstLine="567"/>
              <w:jc w:val="both"/>
            </w:pPr>
          </w:p>
        </w:tc>
        <w:tc>
          <w:tcPr>
            <w:tcW w:w="1343" w:type="pct"/>
            <w:vAlign w:val="center"/>
            <w:hideMark/>
          </w:tcPr>
          <w:p w:rsidR="00377592" w:rsidRDefault="00377592" w:rsidP="00377592">
            <w:pPr>
              <w:ind w:firstLine="567"/>
              <w:jc w:val="center"/>
            </w:pPr>
            <w:r>
              <w:rPr>
                <w:lang w:val="en-US"/>
              </w:rPr>
              <w:t>3-</w:t>
            </w:r>
            <w:r>
              <w:t>4</w:t>
            </w:r>
          </w:p>
        </w:tc>
      </w:tr>
    </w:tbl>
    <w:p w:rsidR="00377592" w:rsidRDefault="00377592" w:rsidP="00377592">
      <w:pPr>
        <w:autoSpaceDE w:val="0"/>
        <w:autoSpaceDN w:val="0"/>
        <w:adjustRightInd w:val="0"/>
        <w:ind w:right="-1" w:firstLine="567"/>
        <w:jc w:val="both"/>
        <w:rPr>
          <w:rFonts w:eastAsia="Batang"/>
        </w:rPr>
      </w:pPr>
    </w:p>
    <w:p w:rsidR="00377592" w:rsidRDefault="00377592" w:rsidP="00377592">
      <w:pPr>
        <w:numPr>
          <w:ilvl w:val="0"/>
          <w:numId w:val="111"/>
        </w:numPr>
        <w:ind w:left="0" w:firstLine="567"/>
        <w:contextualSpacing/>
        <w:jc w:val="center"/>
        <w:rPr>
          <w:b/>
        </w:rPr>
      </w:pPr>
      <w:r>
        <w:rPr>
          <w:b/>
        </w:rPr>
        <w:t xml:space="preserve">Норма часов за базовую ставку заработной платы (базовый оклад) </w:t>
      </w:r>
    </w:p>
    <w:p w:rsidR="00377592" w:rsidRDefault="00377592" w:rsidP="00377592">
      <w:pPr>
        <w:ind w:left="567"/>
        <w:contextualSpacing/>
        <w:rPr>
          <w:b/>
        </w:rPr>
      </w:pPr>
      <w:r>
        <w:rPr>
          <w:b/>
        </w:rPr>
        <w:t xml:space="preserve">                                                                 работников образования</w:t>
      </w:r>
    </w:p>
    <w:p w:rsidR="00377592" w:rsidRDefault="00377592" w:rsidP="00377592">
      <w:pPr>
        <w:ind w:firstLine="567"/>
        <w:jc w:val="both"/>
      </w:pPr>
    </w:p>
    <w:p w:rsidR="00377592" w:rsidRDefault="00377592" w:rsidP="00377592">
      <w:pPr>
        <w:numPr>
          <w:ilvl w:val="1"/>
          <w:numId w:val="111"/>
        </w:numPr>
        <w:ind w:left="0" w:firstLine="567"/>
        <w:contextualSpacing/>
        <w:jc w:val="both"/>
      </w:pPr>
      <w:r>
        <w:t xml:space="preserve">Норма часов педагогической работы за ставку заработной платы либо продолжительность рабочего времени определена постановлением Правительства Российской Федерации от 03.04.2003 № 191 «О продолжительности рабочего времени (норме часов </w:t>
      </w:r>
      <w:r>
        <w:lastRenderedPageBreak/>
        <w:t xml:space="preserve">педагогической работы за ставку заработной платы) педагогических работников», </w:t>
      </w:r>
      <w:hyperlink r:id="rId57" w:history="1">
        <w:r w:rsidRPr="00462C28">
          <w:rPr>
            <w:rStyle w:val="a3"/>
          </w:rPr>
          <w:t>приказом</w:t>
        </w:r>
      </w:hyperlink>
      <w:r>
        <w:t xml:space="preserve"> Министерства образования и науки Российской Федерации от 24.12.2010 N 2075 "О продолжительности рабочего времени (норме часов педагогической работы за ставку заработной платы) педагогических работников"</w:t>
      </w:r>
    </w:p>
    <w:p w:rsidR="00377592" w:rsidRDefault="00377592" w:rsidP="00377592">
      <w:pPr>
        <w:numPr>
          <w:ilvl w:val="1"/>
          <w:numId w:val="111"/>
        </w:numPr>
        <w:ind w:left="0" w:firstLine="567"/>
        <w:contextualSpacing/>
        <w:jc w:val="both"/>
      </w:pPr>
      <w:r>
        <w:t>Продолжительность рабочего времени (норма часов педагогической работы за ставку заработной платы)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377592" w:rsidRDefault="00377592" w:rsidP="00377592">
      <w:pPr>
        <w:numPr>
          <w:ilvl w:val="1"/>
          <w:numId w:val="111"/>
        </w:numPr>
        <w:autoSpaceDE w:val="0"/>
        <w:autoSpaceDN w:val="0"/>
        <w:adjustRightInd w:val="0"/>
        <w:ind w:left="0" w:firstLine="567"/>
        <w:jc w:val="both"/>
      </w:pPr>
      <w:r>
        <w:t xml:space="preserve">Конкретная продолжительность образовательной деятельности (занятий), а также перерывов между ними предусматривается уставом, а также с учетом соответствующих санитарно-эпидемиологических правил и нормативов, утвержденных в установленном порядке. </w:t>
      </w:r>
    </w:p>
    <w:p w:rsidR="00377592" w:rsidRDefault="00377592" w:rsidP="00377592">
      <w:pPr>
        <w:numPr>
          <w:ilvl w:val="1"/>
          <w:numId w:val="111"/>
        </w:numPr>
        <w:ind w:left="0" w:firstLine="567"/>
        <w:contextualSpacing/>
        <w:jc w:val="both"/>
      </w:pPr>
      <w:r>
        <w:t>Норма часов педагогической работы за ставку заработной платы  педагогических работников установлена:</w:t>
      </w:r>
    </w:p>
    <w:p w:rsidR="00377592" w:rsidRDefault="00377592" w:rsidP="00377592">
      <w:pPr>
        <w:autoSpaceDE w:val="0"/>
        <w:autoSpaceDN w:val="0"/>
        <w:adjustRightInd w:val="0"/>
        <w:ind w:firstLine="567"/>
        <w:jc w:val="both"/>
      </w:pPr>
      <w:r>
        <w:t>20 часов в неделю – учителям-дефектологам и учителям-логопедам (логопедам);</w:t>
      </w:r>
    </w:p>
    <w:p w:rsidR="00377592" w:rsidRDefault="00377592" w:rsidP="00377592">
      <w:pPr>
        <w:autoSpaceDE w:val="0"/>
        <w:autoSpaceDN w:val="0"/>
        <w:adjustRightInd w:val="0"/>
        <w:ind w:firstLine="567"/>
        <w:jc w:val="both"/>
      </w:pPr>
      <w:r>
        <w:t>24 часа в неделю – музыкальным руководителям;</w:t>
      </w:r>
    </w:p>
    <w:p w:rsidR="00377592" w:rsidRDefault="00377592" w:rsidP="00377592">
      <w:pPr>
        <w:autoSpaceDE w:val="0"/>
        <w:autoSpaceDN w:val="0"/>
        <w:adjustRightInd w:val="0"/>
        <w:ind w:firstLine="567"/>
        <w:jc w:val="both"/>
      </w:pPr>
      <w:r>
        <w:t xml:space="preserve">36 часов в неделю – воспитателям дошкольных образовательных учреждений, </w:t>
      </w:r>
    </w:p>
    <w:p w:rsidR="00377592" w:rsidRDefault="00377592" w:rsidP="00377592">
      <w:pPr>
        <w:ind w:firstLine="567"/>
        <w:jc w:val="both"/>
      </w:pPr>
      <w:r>
        <w:t>25 часов в неделю - воспитателям, работающим непосредственно в группах с обучающимися (воспитанниками, детьми), имеющими ограниченные возможности здоровья;</w:t>
      </w:r>
    </w:p>
    <w:p w:rsidR="00377592" w:rsidRDefault="00377592" w:rsidP="00377592">
      <w:pPr>
        <w:autoSpaceDE w:val="0"/>
        <w:autoSpaceDN w:val="0"/>
        <w:adjustRightInd w:val="0"/>
        <w:ind w:firstLine="567"/>
        <w:jc w:val="both"/>
      </w:pPr>
      <w:r>
        <w:t>40 часов в неделю – младшим воспитателям.</w:t>
      </w:r>
    </w:p>
    <w:p w:rsidR="00377592" w:rsidRDefault="00377592" w:rsidP="00377592">
      <w:pPr>
        <w:numPr>
          <w:ilvl w:val="1"/>
          <w:numId w:val="111"/>
        </w:numPr>
        <w:ind w:left="0" w:firstLine="567"/>
        <w:contextualSpacing/>
        <w:jc w:val="both"/>
      </w:pPr>
      <w:r>
        <w:t>Педагогическим и учебно-воспитательным работникам, не предусмотренным в пункте  4.4 настоящего Положения, выплачиваются должностные оклады при следующей продолжительности рабочего времени:</w:t>
      </w:r>
    </w:p>
    <w:p w:rsidR="00377592" w:rsidRDefault="00377592" w:rsidP="00377592">
      <w:pPr>
        <w:autoSpaceDE w:val="0"/>
        <w:autoSpaceDN w:val="0"/>
        <w:adjustRightInd w:val="0"/>
        <w:ind w:firstLine="567"/>
        <w:jc w:val="both"/>
      </w:pPr>
      <w:r>
        <w:t>36 часов в неделю – старшим воспитателям дошкольных образовательных учреждений; педагогам-психологам.</w:t>
      </w:r>
    </w:p>
    <w:p w:rsidR="00377592" w:rsidRDefault="00377592" w:rsidP="00377592">
      <w:pPr>
        <w:numPr>
          <w:ilvl w:val="1"/>
          <w:numId w:val="111"/>
        </w:numPr>
        <w:ind w:left="0" w:firstLine="567"/>
        <w:contextualSpacing/>
        <w:jc w:val="both"/>
      </w:pPr>
      <w:r>
        <w:t>Должностные оклады других работников, не перечисленных в пунктах 4.4-4.5, в том числе руководителей образовательных учреждений, их заместителей и руководителей структурных подразделений, выплачиваются за работу при  40-часовой рабочей неделе.</w:t>
      </w:r>
    </w:p>
    <w:p w:rsidR="00377592" w:rsidRDefault="00377592" w:rsidP="00377592">
      <w:pPr>
        <w:autoSpaceDE w:val="0"/>
        <w:autoSpaceDN w:val="0"/>
        <w:adjustRightInd w:val="0"/>
        <w:ind w:right="-1" w:firstLine="567"/>
        <w:jc w:val="both"/>
        <w:rPr>
          <w:rFonts w:eastAsia="Batang"/>
        </w:rPr>
      </w:pPr>
    </w:p>
    <w:p w:rsidR="00377592" w:rsidRDefault="00377592" w:rsidP="00377592">
      <w:pPr>
        <w:numPr>
          <w:ilvl w:val="0"/>
          <w:numId w:val="111"/>
        </w:numPr>
        <w:ind w:left="0" w:firstLine="567"/>
        <w:contextualSpacing/>
        <w:jc w:val="center"/>
        <w:rPr>
          <w:b/>
        </w:rPr>
      </w:pPr>
      <w:r>
        <w:rPr>
          <w:b/>
        </w:rPr>
        <w:t>Нормативное количество услуг за час базовой ставки заработной платы (базового оклада), оказываемое работниками образования</w:t>
      </w:r>
    </w:p>
    <w:p w:rsidR="00377592" w:rsidRDefault="00377592" w:rsidP="00377592">
      <w:pPr>
        <w:numPr>
          <w:ilvl w:val="1"/>
          <w:numId w:val="111"/>
        </w:numPr>
        <w:ind w:left="0" w:firstLine="567"/>
        <w:contextualSpacing/>
        <w:jc w:val="both"/>
      </w:pPr>
      <w:r>
        <w:t>Нормативное количество услуг за час базовой ставки заработной платы (базового оклада), оказываемое работниками образования, составляет:</w:t>
      </w:r>
    </w:p>
    <w:p w:rsidR="00377592" w:rsidRDefault="00377592" w:rsidP="00377592">
      <w:pPr>
        <w:numPr>
          <w:ilvl w:val="2"/>
          <w:numId w:val="111"/>
        </w:numPr>
        <w:ind w:left="0" w:firstLine="567"/>
        <w:contextualSpacing/>
        <w:jc w:val="both"/>
      </w:pPr>
      <w: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
    <w:p w:rsidR="00377592" w:rsidRDefault="00377592" w:rsidP="00377592">
      <w:pPr>
        <w:tabs>
          <w:tab w:val="num" w:pos="1134"/>
        </w:tabs>
        <w:autoSpaceDE w:val="0"/>
        <w:autoSpaceDN w:val="0"/>
        <w:adjustRightInd w:val="0"/>
        <w:ind w:firstLine="567"/>
        <w:jc w:val="both"/>
      </w:pPr>
      <w:r>
        <w:t>в группах для детей:</w:t>
      </w:r>
    </w:p>
    <w:p w:rsidR="00377592" w:rsidRDefault="00377592" w:rsidP="00377592">
      <w:pPr>
        <w:tabs>
          <w:tab w:val="num" w:pos="1134"/>
        </w:tabs>
        <w:autoSpaceDE w:val="0"/>
        <w:autoSpaceDN w:val="0"/>
        <w:adjustRightInd w:val="0"/>
        <w:ind w:firstLine="567"/>
        <w:jc w:val="both"/>
      </w:pPr>
      <w:r>
        <w:t>от 1,5 года до 3 лет – 15 человек;</w:t>
      </w:r>
    </w:p>
    <w:p w:rsidR="00377592" w:rsidRDefault="00377592" w:rsidP="00377592">
      <w:pPr>
        <w:tabs>
          <w:tab w:val="num" w:pos="1134"/>
        </w:tabs>
        <w:autoSpaceDE w:val="0"/>
        <w:autoSpaceDN w:val="0"/>
        <w:adjustRightInd w:val="0"/>
        <w:ind w:firstLine="567"/>
        <w:jc w:val="both"/>
      </w:pPr>
      <w:r>
        <w:t>от 3 лет до 7 лет – 20 человек;</w:t>
      </w:r>
    </w:p>
    <w:p w:rsidR="00377592" w:rsidRDefault="00377592" w:rsidP="00377592">
      <w:pPr>
        <w:tabs>
          <w:tab w:val="num" w:pos="1134"/>
        </w:tabs>
        <w:autoSpaceDE w:val="0"/>
        <w:autoSpaceDN w:val="0"/>
        <w:adjustRightInd w:val="0"/>
        <w:ind w:firstLine="567"/>
        <w:jc w:val="both"/>
      </w:pPr>
      <w:r>
        <w:t>в разновозрастных группах:</w:t>
      </w:r>
    </w:p>
    <w:p w:rsidR="00377592" w:rsidRDefault="00377592" w:rsidP="00377592">
      <w:pPr>
        <w:tabs>
          <w:tab w:val="num" w:pos="1134"/>
        </w:tabs>
        <w:autoSpaceDE w:val="0"/>
        <w:autoSpaceDN w:val="0"/>
        <w:adjustRightInd w:val="0"/>
        <w:ind w:firstLine="567"/>
        <w:jc w:val="both"/>
      </w:pPr>
      <w:r>
        <w:t>при наличии в группе детей двух возрастов (от 1,5 до 3 лет) – 8 человек;</w:t>
      </w:r>
    </w:p>
    <w:p w:rsidR="00377592" w:rsidRDefault="00377592" w:rsidP="00377592">
      <w:pPr>
        <w:tabs>
          <w:tab w:val="num" w:pos="1134"/>
        </w:tabs>
        <w:autoSpaceDE w:val="0"/>
        <w:autoSpaceDN w:val="0"/>
        <w:adjustRightInd w:val="0"/>
        <w:ind w:firstLine="567"/>
        <w:jc w:val="both"/>
      </w:pPr>
      <w:r>
        <w:t>при наличии в группе детей любых трех возрастов (от 3 до 7 лет) – 10 человек;</w:t>
      </w:r>
    </w:p>
    <w:p w:rsidR="00377592" w:rsidRDefault="00377592" w:rsidP="00377592">
      <w:pPr>
        <w:tabs>
          <w:tab w:val="num" w:pos="1134"/>
        </w:tabs>
        <w:autoSpaceDE w:val="0"/>
        <w:autoSpaceDN w:val="0"/>
        <w:adjustRightInd w:val="0"/>
        <w:ind w:firstLine="567"/>
        <w:jc w:val="both"/>
      </w:pPr>
      <w:r>
        <w:t>при наличии в группе детей любых двух возрастов (от 3 до 7 лет) – 15 человек.</w:t>
      </w:r>
    </w:p>
    <w:p w:rsidR="00377592" w:rsidRDefault="00377592" w:rsidP="00377592">
      <w:pPr>
        <w:numPr>
          <w:ilvl w:val="2"/>
          <w:numId w:val="111"/>
        </w:numPr>
        <w:ind w:left="0" w:firstLine="567"/>
        <w:contextualSpacing/>
        <w:jc w:val="both"/>
      </w:pPr>
      <w: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
    <w:p w:rsidR="00377592" w:rsidRDefault="00377592" w:rsidP="00377592">
      <w:pPr>
        <w:ind w:firstLine="567"/>
        <w:jc w:val="both"/>
      </w:pPr>
      <w:r>
        <w:t>в группах для детей до 3 лет:</w:t>
      </w:r>
    </w:p>
    <w:p w:rsidR="00377592" w:rsidRDefault="00377592" w:rsidP="00377592">
      <w:pPr>
        <w:ind w:firstLine="567"/>
        <w:jc w:val="both"/>
      </w:pPr>
      <w:r>
        <w:t>10 человек –   часто болеющих детей, ограниченными возможностями здоровья;</w:t>
      </w:r>
    </w:p>
    <w:p w:rsidR="00377592" w:rsidRDefault="00377592" w:rsidP="00377592">
      <w:pPr>
        <w:ind w:firstLine="567"/>
        <w:jc w:val="both"/>
      </w:pPr>
      <w:r>
        <w:t>в группах для детей старше 3 лет:</w:t>
      </w:r>
    </w:p>
    <w:p w:rsidR="00377592" w:rsidRDefault="00377592" w:rsidP="00377592">
      <w:pPr>
        <w:ind w:firstLine="567"/>
        <w:jc w:val="both"/>
      </w:pPr>
      <w:r>
        <w:t xml:space="preserve">10 человек – для детей с задержкой психического развития, тяжелыми нарушениями речи, слабовидящих детей, детей с </w:t>
      </w:r>
      <w:proofErr w:type="spellStart"/>
      <w:r>
        <w:t>амблиопией</w:t>
      </w:r>
      <w:proofErr w:type="spellEnd"/>
      <w:r>
        <w:t>, косоглазием, детей с умственной отсталостью легкой степени;</w:t>
      </w:r>
    </w:p>
    <w:p w:rsidR="00377592" w:rsidRDefault="00377592" w:rsidP="00377592">
      <w:pPr>
        <w:ind w:firstLine="567"/>
        <w:jc w:val="both"/>
      </w:pPr>
      <w:r>
        <w:t>12 человек – для детей с фонетико-фонематическими нарушениями речи;</w:t>
      </w:r>
    </w:p>
    <w:p w:rsidR="00377592" w:rsidRDefault="00377592" w:rsidP="00377592">
      <w:pPr>
        <w:ind w:firstLine="567"/>
        <w:jc w:val="both"/>
      </w:pPr>
      <w:r>
        <w:lastRenderedPageBreak/>
        <w:t>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377592" w:rsidRDefault="00377592" w:rsidP="00377592">
      <w:pPr>
        <w:ind w:firstLine="567"/>
        <w:jc w:val="both"/>
      </w:pPr>
    </w:p>
    <w:p w:rsidR="00377592" w:rsidRDefault="00377592" w:rsidP="00377592">
      <w:pPr>
        <w:numPr>
          <w:ilvl w:val="0"/>
          <w:numId w:val="111"/>
        </w:numPr>
        <w:ind w:left="0" w:firstLine="567"/>
        <w:contextualSpacing/>
        <w:jc w:val="center"/>
        <w:rPr>
          <w:b/>
        </w:rPr>
      </w:pPr>
      <w:r>
        <w:rPr>
          <w:b/>
        </w:rPr>
        <w:t>Порядок формирования окладов (должностных окладов, ставок заработной платы) работников образования</w:t>
      </w:r>
    </w:p>
    <w:p w:rsidR="00377592" w:rsidRDefault="00377592" w:rsidP="00377592">
      <w:pPr>
        <w:numPr>
          <w:ilvl w:val="1"/>
          <w:numId w:val="111"/>
        </w:numPr>
        <w:tabs>
          <w:tab w:val="left" w:pos="284"/>
        </w:tabs>
        <w:ind w:left="0" w:firstLine="567"/>
        <w:contextualSpacing/>
        <w:rPr>
          <w:iCs/>
        </w:rPr>
      </w:pPr>
      <w:r>
        <w:rPr>
          <w:iCs/>
        </w:rPr>
        <w:t>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377592" w:rsidRDefault="00377592" w:rsidP="00377592">
      <w:pPr>
        <w:numPr>
          <w:ilvl w:val="1"/>
          <w:numId w:val="111"/>
        </w:numPr>
        <w:tabs>
          <w:tab w:val="left" w:pos="284"/>
        </w:tabs>
        <w:ind w:left="0" w:firstLine="567"/>
        <w:contextualSpacing/>
        <w:rPr>
          <w:iCs/>
        </w:rPr>
      </w:pPr>
      <w:r>
        <w:rPr>
          <w:iCs/>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377592" w:rsidRDefault="00377592" w:rsidP="00377592">
      <w:pPr>
        <w:numPr>
          <w:ilvl w:val="1"/>
          <w:numId w:val="111"/>
        </w:numPr>
        <w:tabs>
          <w:tab w:val="left" w:pos="284"/>
        </w:tabs>
        <w:ind w:left="0" w:firstLine="567"/>
        <w:contextualSpacing/>
        <w:rPr>
          <w:iCs/>
        </w:rPr>
      </w:pPr>
      <w:r>
        <w:rPr>
          <w:iCs/>
        </w:rPr>
        <w:t>Системы оплаты труда в учреждение устанавливаются коллективными договорами,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МО г. Казани, содержащими нормы трудового права, и настоящим Положением.</w:t>
      </w:r>
    </w:p>
    <w:p w:rsidR="00377592" w:rsidRDefault="00377592" w:rsidP="00377592">
      <w:pPr>
        <w:ind w:firstLine="567"/>
        <w:jc w:val="both"/>
      </w:pPr>
    </w:p>
    <w:p w:rsidR="00377592" w:rsidRDefault="00377592" w:rsidP="00377592">
      <w:pPr>
        <w:numPr>
          <w:ilvl w:val="0"/>
          <w:numId w:val="111"/>
        </w:numPr>
        <w:ind w:left="0" w:firstLine="567"/>
        <w:contextualSpacing/>
        <w:rPr>
          <w:b/>
        </w:rPr>
      </w:pPr>
      <w:r>
        <w:rPr>
          <w:b/>
        </w:rPr>
        <w:t xml:space="preserve">    Выплаты стимулирующего характера</w:t>
      </w:r>
    </w:p>
    <w:p w:rsidR="00377592" w:rsidRDefault="00377592" w:rsidP="00377592">
      <w:pPr>
        <w:numPr>
          <w:ilvl w:val="1"/>
          <w:numId w:val="111"/>
        </w:numPr>
        <w:tabs>
          <w:tab w:val="left" w:pos="426"/>
        </w:tabs>
        <w:ind w:left="0" w:firstLine="567"/>
        <w:contextualSpacing/>
        <w:jc w:val="both"/>
      </w:pPr>
      <w:r>
        <w:t xml:space="preserve">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377592" w:rsidRDefault="00377592" w:rsidP="00377592">
      <w:pPr>
        <w:numPr>
          <w:ilvl w:val="1"/>
          <w:numId w:val="111"/>
        </w:numPr>
        <w:tabs>
          <w:tab w:val="left" w:pos="426"/>
        </w:tabs>
        <w:ind w:left="0" w:firstLine="567"/>
        <w:contextualSpacing/>
        <w:jc w:val="both"/>
      </w:pPr>
      <w:r>
        <w:t xml:space="preserve"> Выплаты стимулирующего характера включают в себя:</w:t>
      </w:r>
    </w:p>
    <w:p w:rsidR="00377592" w:rsidRDefault="00377592" w:rsidP="00377592">
      <w:pPr>
        <w:tabs>
          <w:tab w:val="left" w:pos="426"/>
        </w:tabs>
        <w:ind w:firstLine="567"/>
        <w:jc w:val="both"/>
      </w:pPr>
      <w:r>
        <w:t>выплаты за интенсивность и высокие результаты работы;</w:t>
      </w:r>
    </w:p>
    <w:p w:rsidR="00377592" w:rsidRDefault="00377592" w:rsidP="00377592">
      <w:pPr>
        <w:tabs>
          <w:tab w:val="left" w:pos="426"/>
        </w:tabs>
        <w:ind w:firstLine="567"/>
        <w:jc w:val="both"/>
      </w:pPr>
      <w:r>
        <w:t>выплаты за стаж работы по профилю;</w:t>
      </w:r>
    </w:p>
    <w:p w:rsidR="00377592" w:rsidRDefault="00377592" w:rsidP="00377592">
      <w:pPr>
        <w:tabs>
          <w:tab w:val="left" w:pos="426"/>
        </w:tabs>
        <w:ind w:firstLine="567"/>
        <w:jc w:val="both"/>
      </w:pPr>
      <w:r>
        <w:t>выплаты за квалификационную категорию;</w:t>
      </w:r>
    </w:p>
    <w:p w:rsidR="00377592" w:rsidRDefault="00377592" w:rsidP="00377592">
      <w:pPr>
        <w:tabs>
          <w:tab w:val="left" w:pos="426"/>
        </w:tabs>
        <w:ind w:firstLine="567"/>
        <w:jc w:val="both"/>
      </w:pPr>
      <w:r>
        <w:t>выплаты за качество выполняемых работ;</w:t>
      </w:r>
    </w:p>
    <w:p w:rsidR="00377592" w:rsidRDefault="00377592" w:rsidP="00377592">
      <w:pPr>
        <w:tabs>
          <w:tab w:val="left" w:pos="426"/>
        </w:tabs>
        <w:ind w:firstLine="567"/>
        <w:jc w:val="both"/>
      </w:pPr>
      <w:r>
        <w:t>премиальные и иные поощрительные выплаты.</w:t>
      </w:r>
    </w:p>
    <w:p w:rsidR="00377592" w:rsidRDefault="00377592" w:rsidP="00377592">
      <w:pPr>
        <w:numPr>
          <w:ilvl w:val="1"/>
          <w:numId w:val="111"/>
        </w:numPr>
        <w:tabs>
          <w:tab w:val="left" w:pos="426"/>
        </w:tabs>
        <w:ind w:left="0" w:firstLine="567"/>
        <w:contextualSpacing/>
        <w:jc w:val="both"/>
      </w:pPr>
      <w:r>
        <w:t>Выплаты за интенсивность и высокие результаты работы подразделяются на:</w:t>
      </w:r>
    </w:p>
    <w:p w:rsidR="00377592" w:rsidRDefault="00377592" w:rsidP="00377592">
      <w:pPr>
        <w:tabs>
          <w:tab w:val="left" w:pos="426"/>
        </w:tabs>
        <w:ind w:firstLine="567"/>
        <w:jc w:val="both"/>
      </w:pPr>
      <w:r>
        <w:t>выплаты за специфику образовательной программы – 42%;</w:t>
      </w:r>
    </w:p>
    <w:p w:rsidR="00377592" w:rsidRDefault="00377592" w:rsidP="00377592">
      <w:pPr>
        <w:tabs>
          <w:tab w:val="left" w:pos="426"/>
        </w:tabs>
        <w:ind w:firstLine="567"/>
        <w:jc w:val="both"/>
      </w:pPr>
      <w:r>
        <w:t>выплаты за управление структурным подразделением – 20%;</w:t>
      </w:r>
    </w:p>
    <w:p w:rsidR="00377592" w:rsidRDefault="00377592" w:rsidP="00377592">
      <w:pPr>
        <w:tabs>
          <w:tab w:val="left" w:pos="426"/>
        </w:tabs>
        <w:ind w:firstLine="567"/>
        <w:jc w:val="both"/>
      </w:pPr>
      <w:r>
        <w:t>выплаты за наличие почетных званий, государственных наград.</w:t>
      </w:r>
    </w:p>
    <w:p w:rsidR="00377592" w:rsidRDefault="00377592" w:rsidP="00377592">
      <w:pPr>
        <w:numPr>
          <w:ilvl w:val="1"/>
          <w:numId w:val="111"/>
        </w:numPr>
        <w:tabs>
          <w:tab w:val="left" w:pos="426"/>
        </w:tabs>
        <w:ind w:left="0" w:firstLine="567"/>
        <w:contextualSpacing/>
        <w:jc w:val="both"/>
      </w:pPr>
      <w:r>
        <w:t>Выплаты за работу в дошкольном образовательном учреждении полагаются педагогическому  персоналу: старшему воспитателю, воспитателю, педагогу-психологу, учителям-логопедам, музыкальному руководителю; учебно-вспомогательному персоналу: младшим воспитателям, старшей медсестре.</w:t>
      </w:r>
    </w:p>
    <w:p w:rsidR="00377592" w:rsidRDefault="00377592" w:rsidP="00377592">
      <w:pPr>
        <w:numPr>
          <w:ilvl w:val="1"/>
          <w:numId w:val="111"/>
        </w:numPr>
        <w:tabs>
          <w:tab w:val="left" w:pos="426"/>
        </w:tabs>
        <w:spacing w:after="200" w:line="276" w:lineRule="auto"/>
        <w:ind w:left="0" w:firstLine="567"/>
        <w:contextualSpacing/>
        <w:rPr>
          <w:iCs/>
        </w:rPr>
      </w:pPr>
      <w:r>
        <w:rPr>
          <w:iCs/>
        </w:rPr>
        <w:t>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w:t>
      </w:r>
    </w:p>
    <w:p w:rsidR="00377592" w:rsidRDefault="00377592" w:rsidP="00377592">
      <w:pPr>
        <w:numPr>
          <w:ilvl w:val="1"/>
          <w:numId w:val="111"/>
        </w:numPr>
        <w:tabs>
          <w:tab w:val="left" w:pos="426"/>
        </w:tabs>
        <w:autoSpaceDE w:val="0"/>
        <w:autoSpaceDN w:val="0"/>
        <w:adjustRightInd w:val="0"/>
        <w:ind w:left="0" w:firstLine="567"/>
        <w:contextualSpacing/>
        <w:jc w:val="both"/>
      </w:pPr>
      <w:r>
        <w:t xml:space="preserve">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377592" w:rsidRDefault="00377592" w:rsidP="00377592">
      <w:pPr>
        <w:autoSpaceDE w:val="0"/>
        <w:autoSpaceDN w:val="0"/>
        <w:adjustRightInd w:val="0"/>
        <w:ind w:firstLine="567"/>
        <w:jc w:val="both"/>
      </w:pPr>
      <w: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377592" w:rsidRDefault="00377592" w:rsidP="00377592">
      <w:pPr>
        <w:numPr>
          <w:ilvl w:val="1"/>
          <w:numId w:val="111"/>
        </w:numPr>
        <w:tabs>
          <w:tab w:val="left" w:pos="284"/>
        </w:tabs>
        <w:ind w:left="0" w:firstLine="567"/>
        <w:contextualSpacing/>
        <w:jc w:val="both"/>
      </w:pPr>
      <w:r>
        <w:t xml:space="preserve">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377592" w:rsidRDefault="00377592" w:rsidP="00377592">
      <w:pPr>
        <w:numPr>
          <w:ilvl w:val="1"/>
          <w:numId w:val="111"/>
        </w:numPr>
        <w:tabs>
          <w:tab w:val="left" w:pos="284"/>
        </w:tabs>
        <w:autoSpaceDE w:val="0"/>
        <w:autoSpaceDN w:val="0"/>
        <w:adjustRightInd w:val="0"/>
        <w:ind w:left="0" w:firstLine="567"/>
        <w:contextualSpacing/>
        <w:jc w:val="both"/>
        <w:outlineLvl w:val="2"/>
      </w:pPr>
      <w:r>
        <w:t>Размер надбавки за руководство предметной, методической или цикловой комиссией, методическими объединениями составляет 5 процентов.</w:t>
      </w:r>
    </w:p>
    <w:p w:rsidR="00377592" w:rsidRDefault="00377592" w:rsidP="00377592">
      <w:pPr>
        <w:numPr>
          <w:ilvl w:val="1"/>
          <w:numId w:val="111"/>
        </w:numPr>
        <w:tabs>
          <w:tab w:val="left" w:pos="284"/>
        </w:tabs>
        <w:ind w:left="0" w:firstLine="567"/>
        <w:contextualSpacing/>
        <w:jc w:val="both"/>
      </w:pPr>
      <w:r>
        <w:t>При обеспечении педагогическим работником руководства несколькими комиссиями, объединениями размер выплат за руководство предметной, методической или цикловой комиссией, методическим объединением рассчитывается как сумма выплат по каждой комиссии, объединению.</w:t>
      </w:r>
    </w:p>
    <w:p w:rsidR="00377592" w:rsidRDefault="00377592" w:rsidP="00377592">
      <w:pPr>
        <w:numPr>
          <w:ilvl w:val="1"/>
          <w:numId w:val="111"/>
        </w:numPr>
        <w:tabs>
          <w:tab w:val="left" w:pos="284"/>
        </w:tabs>
        <w:ind w:left="0" w:firstLine="567"/>
        <w:contextualSpacing/>
        <w:jc w:val="both"/>
      </w:pPr>
      <w:r>
        <w:lastRenderedPageBreak/>
        <w:t xml:space="preserve">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 (или иным органом, уполномоченным представлять интересы работников): </w:t>
      </w:r>
    </w:p>
    <w:p w:rsidR="00377592" w:rsidRDefault="00377592" w:rsidP="00377592">
      <w:pPr>
        <w:tabs>
          <w:tab w:val="left" w:pos="284"/>
        </w:tabs>
        <w:ind w:firstLine="567"/>
        <w:jc w:val="both"/>
      </w:pPr>
      <w:r>
        <w:t>- работа в специальных (коррекционных) образовательных учреждениях (отделениях, клас</w:t>
      </w:r>
      <w:r>
        <w:softHyphen/>
        <w:t>сах, группах) для обучающихся (воспитанников) с ограниченными возможностями здоровья (в том числе с задержкой психического развития);</w:t>
      </w:r>
    </w:p>
    <w:p w:rsidR="00377592" w:rsidRDefault="00377592" w:rsidP="00377592">
      <w:pPr>
        <w:tabs>
          <w:tab w:val="left" w:pos="284"/>
        </w:tabs>
        <w:ind w:firstLine="567"/>
        <w:jc w:val="both"/>
      </w:pPr>
      <w:r>
        <w:t>- работа в оздоровительных образовательных учреждениях санаторного типа (классах, группах) для детей, нуждающихся в длительном лечении;</w:t>
      </w:r>
    </w:p>
    <w:p w:rsidR="00377592" w:rsidRDefault="00377592" w:rsidP="00377592">
      <w:pPr>
        <w:tabs>
          <w:tab w:val="left" w:pos="284"/>
        </w:tabs>
        <w:ind w:firstLine="567"/>
        <w:jc w:val="both"/>
      </w:pPr>
      <w:r>
        <w:t>- работа учителя-логопеда (логопеда), учителя-дефектолога в дошкольных образовательных учреждениях;</w:t>
      </w:r>
    </w:p>
    <w:p w:rsidR="00377592" w:rsidRDefault="00377592" w:rsidP="00377592">
      <w:pPr>
        <w:tabs>
          <w:tab w:val="left" w:pos="284"/>
        </w:tabs>
        <w:ind w:firstLine="567"/>
        <w:jc w:val="both"/>
      </w:pPr>
      <w:r>
        <w:t>- обучение детей родному (татарскому, русскому языку в дошкольных образовательных учреждениях).</w:t>
      </w:r>
    </w:p>
    <w:p w:rsidR="00377592" w:rsidRDefault="00377592" w:rsidP="00377592">
      <w:pPr>
        <w:numPr>
          <w:ilvl w:val="1"/>
          <w:numId w:val="111"/>
        </w:numPr>
        <w:tabs>
          <w:tab w:val="left" w:pos="284"/>
        </w:tabs>
        <w:ind w:left="0" w:firstLine="567"/>
        <w:contextualSpacing/>
        <w:jc w:val="both"/>
      </w:pPr>
      <w:r>
        <w:t>Выплаты за наличие  почетной грамоты, звания, государственной награды от  4 до 10%</w:t>
      </w:r>
    </w:p>
    <w:p w:rsidR="00377592" w:rsidRDefault="00377592" w:rsidP="00377592">
      <w:pPr>
        <w:numPr>
          <w:ilvl w:val="1"/>
          <w:numId w:val="111"/>
        </w:numPr>
        <w:tabs>
          <w:tab w:val="left" w:pos="284"/>
        </w:tabs>
        <w:ind w:left="0" w:firstLine="567"/>
        <w:contextualSpacing/>
        <w:jc w:val="both"/>
      </w:pPr>
      <w:r>
        <w:t xml:space="preserve">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 </w:t>
      </w:r>
    </w:p>
    <w:p w:rsidR="00377592" w:rsidRDefault="00377592" w:rsidP="00377592">
      <w:pPr>
        <w:numPr>
          <w:ilvl w:val="1"/>
          <w:numId w:val="111"/>
        </w:numPr>
        <w:ind w:left="0" w:firstLine="567"/>
        <w:contextualSpacing/>
        <w:jc w:val="both"/>
      </w:pPr>
      <w:r>
        <w:t xml:space="preserve">Выплаты за стаж работы по профилю устанавливаются по </w:t>
      </w:r>
      <w:proofErr w:type="spellStart"/>
      <w:r>
        <w:t>стажевым</w:t>
      </w:r>
      <w:proofErr w:type="spellEnd"/>
      <w:r>
        <w:t xml:space="preserve"> группам в разрезе профессионально-квалификационных групп и квалификационных уровней в зависимости от продолжительности работы по профилю. </w:t>
      </w:r>
    </w:p>
    <w:p w:rsidR="00377592" w:rsidRDefault="00377592" w:rsidP="00377592">
      <w:pPr>
        <w:numPr>
          <w:ilvl w:val="1"/>
          <w:numId w:val="111"/>
        </w:numPr>
        <w:tabs>
          <w:tab w:val="left" w:pos="142"/>
        </w:tabs>
        <w:ind w:left="0" w:firstLine="567"/>
        <w:contextualSpacing/>
        <w:jc w:val="both"/>
      </w:pPr>
      <w: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rsidR="00377592" w:rsidRDefault="00377592" w:rsidP="00377592">
      <w:pPr>
        <w:numPr>
          <w:ilvl w:val="1"/>
          <w:numId w:val="111"/>
        </w:numPr>
        <w:tabs>
          <w:tab w:val="left" w:pos="142"/>
        </w:tabs>
        <w:ind w:left="0" w:firstLine="567"/>
        <w:contextualSpacing/>
        <w:jc w:val="both"/>
      </w:pPr>
      <w:r>
        <w:t>В стаж педагогической работы засчитывается педагогическая, руководящая и методическая работа в образовательных и других учреждениях.</w:t>
      </w:r>
    </w:p>
    <w:p w:rsidR="00377592" w:rsidRDefault="00377592" w:rsidP="00377592">
      <w:pPr>
        <w:numPr>
          <w:ilvl w:val="1"/>
          <w:numId w:val="111"/>
        </w:numPr>
        <w:ind w:left="0" w:firstLine="567"/>
        <w:contextualSpacing/>
        <w:jc w:val="both"/>
        <w:rPr>
          <w:color w:val="0070C0"/>
        </w:rPr>
      </w:pPr>
      <w: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377592" w:rsidRDefault="00377592" w:rsidP="00377592">
      <w:pPr>
        <w:numPr>
          <w:ilvl w:val="1"/>
          <w:numId w:val="111"/>
        </w:numPr>
        <w:ind w:left="0" w:firstLine="567"/>
        <w:contextualSpacing/>
        <w:jc w:val="both"/>
      </w:pPr>
      <w:r>
        <w:t>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377592" w:rsidRDefault="00377592" w:rsidP="00377592">
      <w:pPr>
        <w:autoSpaceDE w:val="0"/>
        <w:autoSpaceDN w:val="0"/>
        <w:adjustRightInd w:val="0"/>
        <w:ind w:firstLine="567"/>
        <w:jc w:val="both"/>
      </w:pPr>
      <w:r>
        <w:t>При этом в педагогический стаж засчитываются только те месяцы, в течение которых выполнялась педагогическая работа.</w:t>
      </w:r>
    </w:p>
    <w:p w:rsidR="00377592" w:rsidRDefault="00377592" w:rsidP="00377592">
      <w:pPr>
        <w:numPr>
          <w:ilvl w:val="1"/>
          <w:numId w:val="111"/>
        </w:numPr>
        <w:ind w:left="0" w:firstLine="567"/>
        <w:contextualSpacing/>
        <w:jc w:val="both"/>
        <w:rPr>
          <w:color w:val="0070C0"/>
        </w:rPr>
      </w:pPr>
      <w:r>
        <w:t xml:space="preserve">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отдельных образовательных учреждениях за работу с определенными категориями воспитанников (обучающихся). </w:t>
      </w:r>
    </w:p>
    <w:p w:rsidR="00377592" w:rsidRDefault="00377592" w:rsidP="00377592">
      <w:pPr>
        <w:numPr>
          <w:ilvl w:val="1"/>
          <w:numId w:val="111"/>
        </w:numPr>
        <w:ind w:left="0" w:firstLine="567"/>
        <w:contextualSpacing/>
        <w:jc w:val="both"/>
      </w:pPr>
      <w:r>
        <w:t xml:space="preserve">Выплаты за качество выполняемых работ устанавливаются работникам образовательных учреждений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учреждений. </w:t>
      </w:r>
    </w:p>
    <w:p w:rsidR="00377592" w:rsidRDefault="00377592" w:rsidP="00377592">
      <w:pPr>
        <w:numPr>
          <w:ilvl w:val="1"/>
          <w:numId w:val="111"/>
        </w:numPr>
        <w:ind w:left="0" w:firstLine="567"/>
        <w:contextualSpacing/>
        <w:jc w:val="both"/>
      </w:pPr>
      <w:r>
        <w:t>Критерии оценки эффективности деятельности работников учреждений утверждаются руководителем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работников учреждений и условия осуществления выплат определяются ежегодно на основании задач, поставленных перед учреждением.</w:t>
      </w:r>
    </w:p>
    <w:p w:rsidR="00377592" w:rsidRDefault="00377592" w:rsidP="00377592">
      <w:pPr>
        <w:numPr>
          <w:ilvl w:val="1"/>
          <w:numId w:val="111"/>
        </w:numPr>
        <w:ind w:left="0" w:firstLine="567"/>
        <w:contextualSpacing/>
        <w:jc w:val="both"/>
      </w:pPr>
      <w:r>
        <w:t>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377592" w:rsidRDefault="00377592" w:rsidP="00377592">
      <w:pPr>
        <w:numPr>
          <w:ilvl w:val="1"/>
          <w:numId w:val="111"/>
        </w:numPr>
        <w:autoSpaceDE w:val="0"/>
        <w:autoSpaceDN w:val="0"/>
        <w:adjustRightInd w:val="0"/>
        <w:ind w:left="0" w:firstLine="567"/>
        <w:jc w:val="both"/>
      </w:pPr>
      <w:r>
        <w:lastRenderedPageBreak/>
        <w:t>Предельный совокупный размер весовых коэффициентов по критериям эффективности деятельности работников образования определяется нормативными положениями и утверждается руководителем учреждения.</w:t>
      </w:r>
    </w:p>
    <w:p w:rsidR="00377592" w:rsidRDefault="00377592" w:rsidP="00377592">
      <w:pPr>
        <w:numPr>
          <w:ilvl w:val="1"/>
          <w:numId w:val="111"/>
        </w:numPr>
        <w:autoSpaceDE w:val="0"/>
        <w:autoSpaceDN w:val="0"/>
        <w:adjustRightInd w:val="0"/>
        <w:ind w:left="0" w:firstLine="567"/>
        <w:jc w:val="both"/>
      </w:pPr>
      <w:r>
        <w:t>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Республики Татарстан.</w:t>
      </w:r>
    </w:p>
    <w:p w:rsidR="00377592" w:rsidRDefault="00377592" w:rsidP="00377592">
      <w:pPr>
        <w:numPr>
          <w:ilvl w:val="1"/>
          <w:numId w:val="111"/>
        </w:numPr>
        <w:autoSpaceDE w:val="0"/>
        <w:autoSpaceDN w:val="0"/>
        <w:adjustRightInd w:val="0"/>
        <w:ind w:left="0" w:firstLine="567"/>
        <w:jc w:val="both"/>
      </w:pPr>
      <w:r>
        <w:t xml:space="preserve">Премиальные и иные поощрительные выплаты устанавливаются работникам единовременно за определенный период времени (месяц, квартал, год), в связи с юбилейными датами, получением знаков отличия, благодарственных писем, грамот, наград и иными основаниями. </w:t>
      </w:r>
    </w:p>
    <w:p w:rsidR="00377592" w:rsidRDefault="00377592" w:rsidP="00377592">
      <w:pPr>
        <w:numPr>
          <w:ilvl w:val="1"/>
          <w:numId w:val="111"/>
        </w:numPr>
        <w:autoSpaceDE w:val="0"/>
        <w:autoSpaceDN w:val="0"/>
        <w:adjustRightInd w:val="0"/>
        <w:ind w:left="0" w:firstLine="567"/>
        <w:jc w:val="both"/>
      </w:pPr>
      <w:r>
        <w:t>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377592" w:rsidRDefault="00377592" w:rsidP="00377592">
      <w:pPr>
        <w:autoSpaceDE w:val="0"/>
        <w:autoSpaceDN w:val="0"/>
        <w:adjustRightInd w:val="0"/>
        <w:ind w:right="-1" w:firstLine="567"/>
        <w:jc w:val="both"/>
        <w:rPr>
          <w:rFonts w:eastAsia="Batang"/>
        </w:rPr>
      </w:pPr>
      <w:r>
        <w:rPr>
          <w:rFonts w:eastAsia="Batang"/>
          <w:lang w:eastAsia="ko-KR"/>
        </w:rPr>
        <w:t>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p w:rsidR="00377592" w:rsidRDefault="00377592" w:rsidP="00377592">
      <w:pPr>
        <w:numPr>
          <w:ilvl w:val="0"/>
          <w:numId w:val="111"/>
        </w:numPr>
        <w:ind w:left="0" w:firstLine="567"/>
        <w:contextualSpacing/>
        <w:jc w:val="center"/>
        <w:rPr>
          <w:b/>
        </w:rPr>
      </w:pPr>
      <w:r>
        <w:rPr>
          <w:b/>
        </w:rPr>
        <w:t>Порядок определения заработной платы руководителя учреждения, заместителя руководителя учреждения</w:t>
      </w:r>
    </w:p>
    <w:p w:rsidR="00377592" w:rsidRDefault="00377592" w:rsidP="00377592">
      <w:pPr>
        <w:numPr>
          <w:ilvl w:val="1"/>
          <w:numId w:val="111"/>
        </w:numPr>
        <w:autoSpaceDE w:val="0"/>
        <w:autoSpaceDN w:val="0"/>
        <w:adjustRightInd w:val="0"/>
        <w:ind w:left="0" w:firstLine="567"/>
        <w:jc w:val="both"/>
      </w:pPr>
      <w:r>
        <w:t xml:space="preserve">Заработная плата руководителей учреждений, их заместителей  состоит из должностных окладов, выплат компенсационного и стимулирующего характера. </w:t>
      </w:r>
    </w:p>
    <w:p w:rsidR="00377592" w:rsidRDefault="00377592" w:rsidP="00377592">
      <w:pPr>
        <w:numPr>
          <w:ilvl w:val="1"/>
          <w:numId w:val="111"/>
        </w:numPr>
        <w:autoSpaceDE w:val="0"/>
        <w:autoSpaceDN w:val="0"/>
        <w:adjustRightInd w:val="0"/>
        <w:ind w:left="0" w:firstLine="567"/>
        <w:jc w:val="both"/>
      </w:pPr>
      <w:r>
        <w:t xml:space="preserve">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характера работников (персонала) за календарный год, предшествующий году установления должностного оклада руководителю. </w:t>
      </w:r>
    </w:p>
    <w:p w:rsidR="00377592" w:rsidRDefault="00377592" w:rsidP="00377592">
      <w:pPr>
        <w:numPr>
          <w:ilvl w:val="1"/>
          <w:numId w:val="111"/>
        </w:numPr>
        <w:autoSpaceDE w:val="0"/>
        <w:autoSpaceDN w:val="0"/>
        <w:adjustRightInd w:val="0"/>
        <w:ind w:left="0" w:firstLine="567"/>
        <w:jc w:val="both"/>
      </w:pPr>
      <w: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Министерством образования и науки Республики Татарстан.</w:t>
      </w:r>
    </w:p>
    <w:p w:rsidR="00377592" w:rsidRDefault="00377592" w:rsidP="00377592">
      <w:pPr>
        <w:numPr>
          <w:ilvl w:val="1"/>
          <w:numId w:val="111"/>
        </w:numPr>
        <w:autoSpaceDE w:val="0"/>
        <w:autoSpaceDN w:val="0"/>
        <w:adjustRightInd w:val="0"/>
        <w:ind w:left="0" w:firstLine="567"/>
        <w:jc w:val="both"/>
      </w:pPr>
      <w:r>
        <w:t>Должностные оклады заместителей руководителей учреждений устанавливаются на 10-30 процентов ниже должностных окладов руководителей этих учреждений.</w:t>
      </w:r>
    </w:p>
    <w:p w:rsidR="00377592" w:rsidRDefault="00377592" w:rsidP="00377592">
      <w:pPr>
        <w:numPr>
          <w:ilvl w:val="1"/>
          <w:numId w:val="111"/>
        </w:numPr>
        <w:autoSpaceDE w:val="0"/>
        <w:autoSpaceDN w:val="0"/>
        <w:adjustRightInd w:val="0"/>
        <w:ind w:left="0" w:firstLine="567"/>
        <w:jc w:val="both"/>
      </w:pPr>
      <w:r>
        <w:t xml:space="preserve">Группа по оплате труда руководителей учреждения определяется на основании объемных характеристик деятельности образовательного учреждения. </w:t>
      </w:r>
    </w:p>
    <w:p w:rsidR="00377592" w:rsidRDefault="00377592" w:rsidP="00377592">
      <w:pPr>
        <w:numPr>
          <w:ilvl w:val="1"/>
          <w:numId w:val="111"/>
        </w:numPr>
        <w:tabs>
          <w:tab w:val="left" w:pos="142"/>
        </w:tabs>
        <w:autoSpaceDE w:val="0"/>
        <w:autoSpaceDN w:val="0"/>
        <w:adjustRightInd w:val="0"/>
        <w:ind w:left="0" w:firstLine="567"/>
        <w:jc w:val="both"/>
      </w:pPr>
      <w:r>
        <w:t>Выплаты компенсационного характера устанавливаются для руководителей, их заместителей  в соответствии с перечнем видов выплат компенсационного характера, утверждаемым в соответствии с разделом 10 настоящего Положения.</w:t>
      </w:r>
    </w:p>
    <w:p w:rsidR="00377592" w:rsidRDefault="00377592" w:rsidP="00377592">
      <w:pPr>
        <w:numPr>
          <w:ilvl w:val="1"/>
          <w:numId w:val="111"/>
        </w:numPr>
        <w:tabs>
          <w:tab w:val="left" w:pos="142"/>
        </w:tabs>
        <w:autoSpaceDE w:val="0"/>
        <w:autoSpaceDN w:val="0"/>
        <w:adjustRightInd w:val="0"/>
        <w:ind w:left="0" w:firstLine="567"/>
        <w:jc w:val="both"/>
        <w:rPr>
          <w:color w:val="000000"/>
        </w:rPr>
      </w:pPr>
      <w:r>
        <w:rPr>
          <w:color w:val="000000"/>
        </w:rPr>
        <w:t xml:space="preserve">Руководитель учреждения может устанавливать заместителям руководителя учреждения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руководителя и заместителей руководителя образовательного учреждения, сформированного в соответствии с пунктом 10.3 настоящего Положения. 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377592" w:rsidRDefault="00377592" w:rsidP="00377592">
      <w:pPr>
        <w:numPr>
          <w:ilvl w:val="1"/>
          <w:numId w:val="111"/>
        </w:numPr>
        <w:tabs>
          <w:tab w:val="left" w:pos="142"/>
        </w:tabs>
        <w:autoSpaceDE w:val="0"/>
        <w:autoSpaceDN w:val="0"/>
        <w:adjustRightInd w:val="0"/>
        <w:ind w:left="0" w:firstLine="567"/>
        <w:jc w:val="both"/>
      </w:pPr>
      <w:r>
        <w:t xml:space="preserve">Учредитель учреждения может устанавливать руководителю и заместителям руководителя учреждения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и заместителей руководителя образовательного учреждения, сформированного в соответствии с пунктом 11.3 настоящего Положения.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377592" w:rsidRDefault="00377592" w:rsidP="00377592">
      <w:pPr>
        <w:numPr>
          <w:ilvl w:val="1"/>
          <w:numId w:val="111"/>
        </w:numPr>
        <w:tabs>
          <w:tab w:val="left" w:pos="142"/>
        </w:tabs>
        <w:autoSpaceDE w:val="0"/>
        <w:autoSpaceDN w:val="0"/>
        <w:adjustRightInd w:val="0"/>
        <w:ind w:left="0" w:firstLine="567"/>
        <w:jc w:val="both"/>
      </w:pPr>
      <w:r>
        <w:lastRenderedPageBreak/>
        <w:t xml:space="preserve">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и заместителям руководителя учреждений, состав и полномочия которой определяются учредителем учреждения. В случае образования комиссии руководитель и заместители руководителя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и заместителей руководителя учреждения. </w:t>
      </w:r>
    </w:p>
    <w:p w:rsidR="00377592" w:rsidRDefault="00377592" w:rsidP="00377592">
      <w:pPr>
        <w:numPr>
          <w:ilvl w:val="1"/>
          <w:numId w:val="111"/>
        </w:numPr>
        <w:tabs>
          <w:tab w:val="left" w:pos="142"/>
        </w:tabs>
        <w:autoSpaceDE w:val="0"/>
        <w:autoSpaceDN w:val="0"/>
        <w:adjustRightInd w:val="0"/>
        <w:ind w:left="0" w:firstLine="567"/>
        <w:jc w:val="both"/>
      </w:pPr>
      <w:r>
        <w:t>Положения о предоставлении выплат стимулирующего характера отражаются в трудовом договоре, заключаемом между руководителем и заместителем руководителя учреждения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и заместителей руководителя учреждения, а также перечней и значений критериев эффективности деятельности учреждений.</w:t>
      </w:r>
    </w:p>
    <w:p w:rsidR="00377592" w:rsidRDefault="00377592" w:rsidP="00377592">
      <w:pPr>
        <w:numPr>
          <w:ilvl w:val="0"/>
          <w:numId w:val="111"/>
        </w:numPr>
        <w:ind w:left="0" w:firstLine="567"/>
        <w:contextualSpacing/>
        <w:jc w:val="center"/>
        <w:rPr>
          <w:b/>
        </w:rPr>
      </w:pPr>
      <w:r>
        <w:rPr>
          <w:b/>
        </w:rPr>
        <w:t xml:space="preserve"> Выплаты компенсационного характера</w:t>
      </w:r>
    </w:p>
    <w:p w:rsidR="00377592" w:rsidRDefault="00377592" w:rsidP="00377592">
      <w:pPr>
        <w:numPr>
          <w:ilvl w:val="1"/>
          <w:numId w:val="111"/>
        </w:numPr>
        <w:tabs>
          <w:tab w:val="left" w:pos="142"/>
        </w:tabs>
        <w:autoSpaceDE w:val="0"/>
        <w:autoSpaceDN w:val="0"/>
        <w:adjustRightInd w:val="0"/>
        <w:ind w:left="0" w:firstLine="567"/>
        <w:jc w:val="both"/>
      </w:pPr>
      <w:r>
        <w:t>К выплатам компенсационного характера в учреждениях относятся:</w:t>
      </w:r>
    </w:p>
    <w:p w:rsidR="00377592" w:rsidRDefault="00377592" w:rsidP="00377592">
      <w:pPr>
        <w:tabs>
          <w:tab w:val="left" w:pos="142"/>
        </w:tabs>
        <w:autoSpaceDE w:val="0"/>
        <w:autoSpaceDN w:val="0"/>
        <w:adjustRightInd w:val="0"/>
        <w:ind w:firstLine="567"/>
        <w:jc w:val="both"/>
      </w:pPr>
      <w:r>
        <w:t>выплаты работникам, занятым на тяжелых работах, работах с вредными и (или) опасными и иными особыми условиями труда;</w:t>
      </w:r>
    </w:p>
    <w:p w:rsidR="00377592" w:rsidRDefault="00377592" w:rsidP="00377592">
      <w:pPr>
        <w:tabs>
          <w:tab w:val="left" w:pos="142"/>
        </w:tabs>
        <w:autoSpaceDE w:val="0"/>
        <w:autoSpaceDN w:val="0"/>
        <w:adjustRightInd w:val="0"/>
        <w:ind w:firstLine="567"/>
        <w:jc w:val="both"/>
      </w:pPr>
      <w:r>
        <w:t>надбавка за специфику деятельности  работникам, входящим в профессиональные квалификационные группы общеотраслевых профессий рабочих по должности «повар» и общеотраслевых должностей руководителей, специалистов и служащих по должности «заведующий производством (шеф-повар)» в размере 20%;</w:t>
      </w:r>
    </w:p>
    <w:p w:rsidR="00377592" w:rsidRDefault="00377592" w:rsidP="00377592">
      <w:pPr>
        <w:tabs>
          <w:tab w:val="left" w:pos="142"/>
        </w:tabs>
        <w:autoSpaceDE w:val="0"/>
        <w:autoSpaceDN w:val="0"/>
        <w:adjustRightInd w:val="0"/>
        <w:ind w:firstLine="567"/>
        <w:jc w:val="both"/>
      </w:pPr>
      <w: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77592" w:rsidRDefault="00377592" w:rsidP="00377592">
      <w:pPr>
        <w:numPr>
          <w:ilvl w:val="1"/>
          <w:numId w:val="111"/>
        </w:numPr>
        <w:tabs>
          <w:tab w:val="left" w:pos="142"/>
        </w:tabs>
        <w:autoSpaceDE w:val="0"/>
        <w:autoSpaceDN w:val="0"/>
        <w:adjustRightInd w:val="0"/>
        <w:ind w:left="0" w:firstLine="567"/>
        <w:jc w:val="both"/>
      </w:pPr>
      <w: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377592" w:rsidRDefault="00377592" w:rsidP="00377592">
      <w:pPr>
        <w:numPr>
          <w:ilvl w:val="1"/>
          <w:numId w:val="111"/>
        </w:numPr>
        <w:tabs>
          <w:tab w:val="left" w:pos="142"/>
        </w:tabs>
        <w:autoSpaceDE w:val="0"/>
        <w:autoSpaceDN w:val="0"/>
        <w:adjustRightInd w:val="0"/>
        <w:ind w:left="0" w:firstLine="567"/>
        <w:jc w:val="both"/>
      </w:pPr>
      <w: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p>
    <w:p w:rsidR="00377592" w:rsidRDefault="00377592" w:rsidP="00377592">
      <w:pPr>
        <w:autoSpaceDE w:val="0"/>
        <w:autoSpaceDN w:val="0"/>
        <w:adjustRightInd w:val="0"/>
        <w:ind w:firstLine="567"/>
        <w:jc w:val="both"/>
      </w:pPr>
      <w: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w:t>
      </w:r>
    </w:p>
    <w:p w:rsidR="00377592" w:rsidRDefault="00377592" w:rsidP="00377592">
      <w:pPr>
        <w:autoSpaceDE w:val="0"/>
        <w:autoSpaceDN w:val="0"/>
        <w:adjustRightInd w:val="0"/>
        <w:ind w:firstLine="567"/>
        <w:jc w:val="both"/>
      </w:pPr>
      <w: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377592" w:rsidRDefault="00377592" w:rsidP="00377592">
      <w:pPr>
        <w:tabs>
          <w:tab w:val="left" w:pos="0"/>
          <w:tab w:val="left" w:pos="142"/>
        </w:tabs>
        <w:autoSpaceDE w:val="0"/>
        <w:autoSpaceDN w:val="0"/>
        <w:adjustRightInd w:val="0"/>
        <w:ind w:firstLine="567"/>
        <w:jc w:val="both"/>
      </w:pPr>
      <w:r>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377592" w:rsidRDefault="00377592" w:rsidP="00377592">
      <w:pPr>
        <w:numPr>
          <w:ilvl w:val="1"/>
          <w:numId w:val="111"/>
        </w:numPr>
        <w:tabs>
          <w:tab w:val="left" w:pos="0"/>
          <w:tab w:val="left" w:pos="142"/>
        </w:tabs>
        <w:autoSpaceDE w:val="0"/>
        <w:autoSpaceDN w:val="0"/>
        <w:adjustRightInd w:val="0"/>
        <w:ind w:left="0" w:firstLine="567"/>
        <w:jc w:val="both"/>
      </w:pPr>
      <w: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77592" w:rsidRDefault="00377592" w:rsidP="00377592">
      <w:pPr>
        <w:numPr>
          <w:ilvl w:val="1"/>
          <w:numId w:val="111"/>
        </w:numPr>
        <w:tabs>
          <w:tab w:val="left" w:pos="0"/>
          <w:tab w:val="left" w:pos="142"/>
        </w:tabs>
        <w:autoSpaceDE w:val="0"/>
        <w:autoSpaceDN w:val="0"/>
        <w:adjustRightInd w:val="0"/>
        <w:ind w:left="0" w:firstLine="567"/>
        <w:jc w:val="both"/>
      </w:pPr>
      <w:r>
        <w:t xml:space="preserve">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 </w:t>
      </w:r>
    </w:p>
    <w:p w:rsidR="00377592" w:rsidRDefault="00377592" w:rsidP="00377592">
      <w:pPr>
        <w:numPr>
          <w:ilvl w:val="1"/>
          <w:numId w:val="111"/>
        </w:numPr>
        <w:tabs>
          <w:tab w:val="left" w:pos="0"/>
          <w:tab w:val="left" w:pos="142"/>
        </w:tabs>
        <w:autoSpaceDE w:val="0"/>
        <w:autoSpaceDN w:val="0"/>
        <w:adjustRightInd w:val="0"/>
        <w:ind w:left="0" w:firstLine="567"/>
        <w:jc w:val="both"/>
      </w:pPr>
      <w: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377592" w:rsidRDefault="00377592" w:rsidP="00377592">
      <w:pPr>
        <w:numPr>
          <w:ilvl w:val="1"/>
          <w:numId w:val="111"/>
        </w:numPr>
        <w:tabs>
          <w:tab w:val="left" w:pos="0"/>
          <w:tab w:val="left" w:pos="142"/>
          <w:tab w:val="left" w:pos="709"/>
        </w:tabs>
        <w:autoSpaceDE w:val="0"/>
        <w:autoSpaceDN w:val="0"/>
        <w:adjustRightInd w:val="0"/>
        <w:ind w:left="0" w:firstLine="567"/>
        <w:jc w:val="both"/>
      </w:pPr>
      <w:r>
        <w:t xml:space="preserve">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w:t>
      </w:r>
      <w:r>
        <w:lastRenderedPageBreak/>
        <w:t>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 579 (с изменениями и дополнениями), или аналогичными перечнями, утвержденными приказом Министерства науки, высшей школы и технической политики Российской Федерации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rsidR="00377592" w:rsidRDefault="00377592" w:rsidP="00377592">
      <w:pPr>
        <w:numPr>
          <w:ilvl w:val="0"/>
          <w:numId w:val="111"/>
        </w:numPr>
        <w:tabs>
          <w:tab w:val="left" w:pos="0"/>
          <w:tab w:val="left" w:pos="142"/>
          <w:tab w:val="left" w:pos="1134"/>
        </w:tabs>
        <w:ind w:left="0" w:firstLine="567"/>
        <w:contextualSpacing/>
        <w:jc w:val="center"/>
        <w:rPr>
          <w:b/>
        </w:rPr>
      </w:pPr>
      <w:r>
        <w:rPr>
          <w:b/>
        </w:rPr>
        <w:t xml:space="preserve"> Порядок формирования фонда оплаты труда образовательного учреждения</w:t>
      </w:r>
    </w:p>
    <w:p w:rsidR="00377592" w:rsidRDefault="00377592" w:rsidP="00377592">
      <w:pPr>
        <w:numPr>
          <w:ilvl w:val="1"/>
          <w:numId w:val="111"/>
        </w:numPr>
        <w:autoSpaceDE w:val="0"/>
        <w:autoSpaceDN w:val="0"/>
        <w:adjustRightInd w:val="0"/>
        <w:ind w:left="0" w:firstLine="567"/>
        <w:jc w:val="both"/>
      </w:pPr>
      <w: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377592" w:rsidRDefault="00377592" w:rsidP="00377592">
      <w:pPr>
        <w:numPr>
          <w:ilvl w:val="1"/>
          <w:numId w:val="111"/>
        </w:numPr>
        <w:autoSpaceDE w:val="0"/>
        <w:autoSpaceDN w:val="0"/>
        <w:adjustRightInd w:val="0"/>
        <w:ind w:left="0" w:firstLine="567"/>
        <w:jc w:val="both"/>
      </w:pPr>
      <w:r>
        <w:t>Доля фонда оплаты труда на стимулирование руководителя и заместителей руководителя образовательного учреждения принимается равной   1 проценту.</w:t>
      </w:r>
    </w:p>
    <w:p w:rsidR="00377592" w:rsidRDefault="00377592" w:rsidP="00377592">
      <w:pPr>
        <w:numPr>
          <w:ilvl w:val="1"/>
          <w:numId w:val="111"/>
        </w:numPr>
        <w:autoSpaceDE w:val="0"/>
        <w:autoSpaceDN w:val="0"/>
        <w:adjustRightInd w:val="0"/>
        <w:ind w:left="0" w:firstLine="567"/>
        <w:jc w:val="both"/>
      </w:pPr>
      <w:r>
        <w:t>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15 процентов от фонда оплаты труда  основного персонала учреждения по должностным окладам (окладам, ставкам заработной платы).</w:t>
      </w:r>
    </w:p>
    <w:p w:rsidR="00377592" w:rsidRDefault="00377592" w:rsidP="00377592">
      <w:pPr>
        <w:widowControl w:val="0"/>
        <w:shd w:val="clear" w:color="auto" w:fill="FFFFFF"/>
        <w:tabs>
          <w:tab w:val="left" w:pos="926"/>
          <w:tab w:val="left" w:leader="underscore" w:pos="4464"/>
        </w:tabs>
        <w:suppressAutoHyphens/>
        <w:autoSpaceDE w:val="0"/>
        <w:autoSpaceDN w:val="0"/>
        <w:adjustRightInd w:val="0"/>
        <w:jc w:val="both"/>
        <w:rPr>
          <w:b/>
          <w:kern w:val="2"/>
          <w:sz w:val="28"/>
          <w:szCs w:val="28"/>
        </w:rPr>
      </w:pPr>
    </w:p>
    <w:p w:rsidR="00377592" w:rsidRDefault="00377592" w:rsidP="00377592"/>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377592" w:rsidRPr="009B5230" w:rsidRDefault="00700DDE" w:rsidP="00377592">
      <w:pPr>
        <w:widowControl w:val="0"/>
        <w:shd w:val="clear" w:color="auto" w:fill="FFFFFF"/>
        <w:tabs>
          <w:tab w:val="left" w:pos="142"/>
        </w:tabs>
        <w:autoSpaceDE w:val="0"/>
        <w:autoSpaceDN w:val="0"/>
        <w:adjustRightInd w:val="0"/>
        <w:ind w:left="709" w:right="-1"/>
        <w:jc w:val="right"/>
        <w:rPr>
          <w:kern w:val="2"/>
        </w:rPr>
      </w:pPr>
      <w:r w:rsidRPr="009B5230">
        <w:rPr>
          <w:kern w:val="2"/>
        </w:rPr>
        <w:lastRenderedPageBreak/>
        <w:t>П</w:t>
      </w:r>
      <w:r w:rsidR="00377592" w:rsidRPr="009B5230">
        <w:rPr>
          <w:kern w:val="2"/>
        </w:rPr>
        <w:t>риложение № 16</w:t>
      </w:r>
    </w:p>
    <w:p w:rsidR="00377592" w:rsidRDefault="00377592" w:rsidP="00377592">
      <w:pPr>
        <w:widowControl w:val="0"/>
        <w:shd w:val="clear" w:color="auto" w:fill="FFFFFF"/>
        <w:tabs>
          <w:tab w:val="left" w:pos="142"/>
        </w:tabs>
        <w:autoSpaceDE w:val="0"/>
        <w:autoSpaceDN w:val="0"/>
        <w:adjustRightInd w:val="0"/>
        <w:ind w:left="709" w:right="-1"/>
        <w:jc w:val="right"/>
        <w:rPr>
          <w:kern w:val="2"/>
          <w:sz w:val="28"/>
          <w:szCs w:val="28"/>
        </w:rPr>
      </w:pPr>
    </w:p>
    <w:tbl>
      <w:tblPr>
        <w:tblStyle w:val="afff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9"/>
        <w:gridCol w:w="3208"/>
        <w:gridCol w:w="3616"/>
      </w:tblGrid>
      <w:tr w:rsidR="00377592" w:rsidTr="00377592">
        <w:tc>
          <w:tcPr>
            <w:tcW w:w="2835" w:type="dxa"/>
          </w:tcPr>
          <w:p w:rsidR="00377592" w:rsidRPr="00BF500B" w:rsidRDefault="00377592" w:rsidP="00377592">
            <w:pPr>
              <w:rPr>
                <w:b/>
              </w:rPr>
            </w:pPr>
            <w:r w:rsidRPr="00BF500B">
              <w:rPr>
                <w:b/>
              </w:rPr>
              <w:t>Мотивированное мнение выборного органа первичной профсоюзной организации</w:t>
            </w:r>
          </w:p>
          <w:p w:rsidR="00377592" w:rsidRPr="00BF500B" w:rsidRDefault="00377592" w:rsidP="00377592">
            <w:pPr>
              <w:tabs>
                <w:tab w:val="num" w:pos="240"/>
              </w:tabs>
              <w:ind w:right="-1"/>
              <w:jc w:val="both"/>
              <w:rPr>
                <w:b/>
              </w:rPr>
            </w:pPr>
            <w:r w:rsidRPr="00BF500B">
              <w:rPr>
                <w:b/>
              </w:rPr>
              <w:t xml:space="preserve"> </w:t>
            </w:r>
          </w:p>
          <w:p w:rsidR="00377592" w:rsidRPr="00BF500B" w:rsidRDefault="00377592" w:rsidP="00377592">
            <w:pPr>
              <w:tabs>
                <w:tab w:val="num" w:pos="240"/>
              </w:tabs>
              <w:ind w:right="-1"/>
              <w:jc w:val="both"/>
              <w:rPr>
                <w:b/>
              </w:rPr>
            </w:pPr>
            <w:proofErr w:type="spellStart"/>
            <w:r>
              <w:rPr>
                <w:b/>
              </w:rPr>
              <w:t>Г.Р.Раянова</w:t>
            </w:r>
            <w:proofErr w:type="spellEnd"/>
            <w:r>
              <w:rPr>
                <w:b/>
              </w:rPr>
              <w:t>_____________</w:t>
            </w:r>
          </w:p>
          <w:p w:rsidR="00377592" w:rsidRDefault="00377592" w:rsidP="00377592">
            <w:pPr>
              <w:tabs>
                <w:tab w:val="num" w:pos="240"/>
              </w:tabs>
              <w:ind w:right="-1"/>
              <w:jc w:val="both"/>
              <w:rPr>
                <w:b/>
              </w:rPr>
            </w:pPr>
          </w:p>
          <w:p w:rsidR="00377592" w:rsidRDefault="00377592" w:rsidP="00377592">
            <w:pPr>
              <w:tabs>
                <w:tab w:val="num" w:pos="240"/>
              </w:tabs>
              <w:ind w:right="-1"/>
              <w:jc w:val="both"/>
              <w:rPr>
                <w:b/>
              </w:rPr>
            </w:pPr>
            <w:r>
              <w:rPr>
                <w:b/>
              </w:rPr>
              <w:t>«____»__________2024</w:t>
            </w:r>
          </w:p>
          <w:p w:rsidR="00377592" w:rsidRDefault="00377592" w:rsidP="00377592">
            <w:pPr>
              <w:tabs>
                <w:tab w:val="num" w:pos="240"/>
              </w:tabs>
              <w:ind w:right="-1"/>
              <w:jc w:val="both"/>
              <w:rPr>
                <w:b/>
              </w:rPr>
            </w:pPr>
          </w:p>
          <w:p w:rsidR="00377592" w:rsidRDefault="00377592" w:rsidP="00377592">
            <w:pPr>
              <w:tabs>
                <w:tab w:val="num" w:pos="240"/>
              </w:tabs>
              <w:ind w:right="-1"/>
              <w:jc w:val="both"/>
              <w:rPr>
                <w:b/>
              </w:rPr>
            </w:pPr>
            <w:r w:rsidRPr="00BF500B">
              <w:rPr>
                <w:b/>
              </w:rPr>
              <w:t>Протокол заседания профкома</w:t>
            </w:r>
            <w:r>
              <w:rPr>
                <w:b/>
              </w:rPr>
              <w:t xml:space="preserve">  №____ от </w:t>
            </w:r>
          </w:p>
          <w:p w:rsidR="00377592" w:rsidRPr="007D780C" w:rsidRDefault="00377592" w:rsidP="00377592">
            <w:pPr>
              <w:tabs>
                <w:tab w:val="num" w:pos="240"/>
              </w:tabs>
              <w:spacing w:line="480" w:lineRule="auto"/>
              <w:ind w:right="-1"/>
              <w:jc w:val="both"/>
              <w:rPr>
                <w:b/>
              </w:rPr>
            </w:pPr>
            <w:r>
              <w:rPr>
                <w:b/>
              </w:rPr>
              <w:t>«___»________2024</w:t>
            </w:r>
          </w:p>
        </w:tc>
        <w:tc>
          <w:tcPr>
            <w:tcW w:w="3402" w:type="dxa"/>
          </w:tcPr>
          <w:p w:rsidR="00377592" w:rsidRDefault="00377592" w:rsidP="00377592">
            <w:pPr>
              <w:tabs>
                <w:tab w:val="num" w:pos="240"/>
              </w:tabs>
              <w:ind w:right="-1"/>
              <w:jc w:val="both"/>
              <w:rPr>
                <w:b/>
                <w:bCs/>
              </w:rPr>
            </w:pPr>
          </w:p>
          <w:p w:rsidR="00377592" w:rsidRPr="00BF500B" w:rsidRDefault="00377592" w:rsidP="00377592">
            <w:pPr>
              <w:tabs>
                <w:tab w:val="num" w:pos="240"/>
              </w:tabs>
              <w:ind w:right="-1"/>
              <w:jc w:val="both"/>
              <w:rPr>
                <w:b/>
                <w:bCs/>
              </w:rPr>
            </w:pPr>
            <w:r w:rsidRPr="00BF500B">
              <w:rPr>
                <w:b/>
                <w:bCs/>
              </w:rPr>
              <w:t xml:space="preserve">Рассмотрено на собрании </w:t>
            </w:r>
          </w:p>
          <w:p w:rsidR="00377592" w:rsidRPr="00BF500B" w:rsidRDefault="00377592" w:rsidP="00377592">
            <w:pPr>
              <w:tabs>
                <w:tab w:val="num" w:pos="240"/>
              </w:tabs>
              <w:ind w:right="-1"/>
              <w:jc w:val="both"/>
              <w:rPr>
                <w:b/>
                <w:bCs/>
              </w:rPr>
            </w:pPr>
            <w:r w:rsidRPr="00BF500B">
              <w:rPr>
                <w:b/>
                <w:bCs/>
              </w:rPr>
              <w:t xml:space="preserve">трудового </w:t>
            </w:r>
          </w:p>
          <w:p w:rsidR="00377592" w:rsidRDefault="00377592" w:rsidP="00377592">
            <w:pPr>
              <w:widowControl w:val="0"/>
              <w:tabs>
                <w:tab w:val="left" w:pos="926"/>
                <w:tab w:val="left" w:leader="underscore" w:pos="4464"/>
              </w:tabs>
              <w:suppressAutoHyphens/>
              <w:autoSpaceDE w:val="0"/>
              <w:autoSpaceDN w:val="0"/>
              <w:adjustRightInd w:val="0"/>
              <w:rPr>
                <w:b/>
              </w:rPr>
            </w:pPr>
            <w:r w:rsidRPr="00BF500B">
              <w:rPr>
                <w:b/>
                <w:bCs/>
              </w:rPr>
              <w:t>коллектива</w:t>
            </w:r>
            <w:r w:rsidRPr="00BF500B">
              <w:rPr>
                <w:b/>
              </w:rPr>
              <w:t xml:space="preserve"> </w:t>
            </w:r>
          </w:p>
          <w:p w:rsidR="00377592" w:rsidRDefault="00377592" w:rsidP="00377592">
            <w:pPr>
              <w:widowControl w:val="0"/>
              <w:tabs>
                <w:tab w:val="left" w:pos="926"/>
                <w:tab w:val="left" w:leader="underscore" w:pos="4464"/>
              </w:tabs>
              <w:suppressAutoHyphens/>
              <w:autoSpaceDE w:val="0"/>
              <w:autoSpaceDN w:val="0"/>
              <w:adjustRightInd w:val="0"/>
              <w:rPr>
                <w:b/>
              </w:rPr>
            </w:pPr>
            <w:r w:rsidRPr="00BF500B">
              <w:rPr>
                <w:b/>
              </w:rPr>
              <w:t>МАДОУ № 357</w:t>
            </w:r>
            <w:r>
              <w:rPr>
                <w:b/>
              </w:rPr>
              <w:t xml:space="preserve"> </w:t>
            </w:r>
          </w:p>
          <w:p w:rsidR="00377592" w:rsidRDefault="00377592" w:rsidP="00377592">
            <w:pPr>
              <w:widowControl w:val="0"/>
              <w:tabs>
                <w:tab w:val="left" w:pos="926"/>
                <w:tab w:val="left" w:leader="underscore" w:pos="4464"/>
              </w:tabs>
              <w:suppressAutoHyphens/>
              <w:autoSpaceDE w:val="0"/>
              <w:autoSpaceDN w:val="0"/>
              <w:adjustRightInd w:val="0"/>
              <w:rPr>
                <w:b/>
              </w:rPr>
            </w:pPr>
            <w:r>
              <w:rPr>
                <w:b/>
              </w:rPr>
              <w:t xml:space="preserve">Протокол №___ от </w:t>
            </w:r>
          </w:p>
          <w:p w:rsidR="00377592" w:rsidRPr="007D780C" w:rsidRDefault="00377592" w:rsidP="00377592">
            <w:pPr>
              <w:widowControl w:val="0"/>
              <w:tabs>
                <w:tab w:val="left" w:pos="926"/>
                <w:tab w:val="left" w:leader="underscore" w:pos="4464"/>
              </w:tabs>
              <w:suppressAutoHyphens/>
              <w:autoSpaceDE w:val="0"/>
              <w:autoSpaceDN w:val="0"/>
              <w:adjustRightInd w:val="0"/>
              <w:rPr>
                <w:b/>
                <w:bCs/>
                <w:kern w:val="2"/>
                <w:sz w:val="28"/>
                <w:szCs w:val="28"/>
              </w:rPr>
            </w:pPr>
            <w:r>
              <w:rPr>
                <w:b/>
              </w:rPr>
              <w:t>«___»________2024</w:t>
            </w:r>
          </w:p>
        </w:tc>
        <w:tc>
          <w:tcPr>
            <w:tcW w:w="3686" w:type="dxa"/>
          </w:tcPr>
          <w:p w:rsidR="00377592" w:rsidRPr="00BF500B" w:rsidRDefault="00377592" w:rsidP="00377592">
            <w:pPr>
              <w:tabs>
                <w:tab w:val="num" w:pos="240"/>
              </w:tabs>
              <w:ind w:right="-1"/>
              <w:jc w:val="right"/>
              <w:rPr>
                <w:b/>
              </w:rPr>
            </w:pPr>
            <w:r w:rsidRPr="00BF500B">
              <w:rPr>
                <w:b/>
                <w:bCs/>
              </w:rPr>
              <w:t>«УТВЕРЖДЕНО»</w:t>
            </w:r>
          </w:p>
          <w:p w:rsidR="00377592" w:rsidRPr="00BF500B" w:rsidRDefault="00377592" w:rsidP="00377592">
            <w:pPr>
              <w:tabs>
                <w:tab w:val="num" w:pos="240"/>
              </w:tabs>
              <w:ind w:right="-1"/>
              <w:rPr>
                <w:b/>
              </w:rPr>
            </w:pPr>
          </w:p>
          <w:p w:rsidR="00377592" w:rsidRPr="00BF500B" w:rsidRDefault="00377592" w:rsidP="00377592">
            <w:pPr>
              <w:tabs>
                <w:tab w:val="num" w:pos="240"/>
              </w:tabs>
              <w:ind w:right="-1"/>
              <w:rPr>
                <w:b/>
              </w:rPr>
            </w:pPr>
            <w:r w:rsidRPr="00BF500B">
              <w:rPr>
                <w:b/>
              </w:rPr>
              <w:t>Заведующий МАДОУ № 357</w:t>
            </w:r>
          </w:p>
          <w:p w:rsidR="00377592" w:rsidRPr="00BF500B" w:rsidRDefault="00377592" w:rsidP="00377592">
            <w:pPr>
              <w:tabs>
                <w:tab w:val="num" w:pos="240"/>
              </w:tabs>
              <w:ind w:right="-1"/>
              <w:rPr>
                <w:b/>
              </w:rPr>
            </w:pPr>
          </w:p>
          <w:p w:rsidR="00377592" w:rsidRPr="00BF500B" w:rsidRDefault="00377592" w:rsidP="00377592">
            <w:pPr>
              <w:tabs>
                <w:tab w:val="num" w:pos="240"/>
              </w:tabs>
              <w:ind w:right="-1"/>
              <w:rPr>
                <w:b/>
              </w:rPr>
            </w:pPr>
            <w:proofErr w:type="spellStart"/>
            <w:r w:rsidRPr="00BF500B">
              <w:rPr>
                <w:b/>
              </w:rPr>
              <w:t>Р.Р.Новикова</w:t>
            </w:r>
            <w:proofErr w:type="spellEnd"/>
            <w:r>
              <w:rPr>
                <w:b/>
              </w:rPr>
              <w:t>_____________</w:t>
            </w:r>
          </w:p>
          <w:p w:rsidR="00377592" w:rsidRPr="00BF500B" w:rsidRDefault="00377592" w:rsidP="00377592">
            <w:pPr>
              <w:tabs>
                <w:tab w:val="num" w:pos="240"/>
              </w:tabs>
              <w:ind w:right="-1"/>
              <w:rPr>
                <w:b/>
              </w:rPr>
            </w:pPr>
          </w:p>
          <w:p w:rsidR="00377592" w:rsidRDefault="00377592" w:rsidP="00377592">
            <w:pPr>
              <w:tabs>
                <w:tab w:val="num" w:pos="240"/>
              </w:tabs>
              <w:ind w:right="-1"/>
              <w:rPr>
                <w:b/>
              </w:rPr>
            </w:pPr>
            <w:r>
              <w:rPr>
                <w:b/>
              </w:rPr>
              <w:t>Приказ    №________</w:t>
            </w:r>
          </w:p>
          <w:p w:rsidR="00377592" w:rsidRPr="00BF500B" w:rsidRDefault="00377592" w:rsidP="00377592">
            <w:pPr>
              <w:tabs>
                <w:tab w:val="num" w:pos="240"/>
              </w:tabs>
              <w:ind w:right="-1"/>
              <w:rPr>
                <w:b/>
              </w:rPr>
            </w:pPr>
            <w:r>
              <w:rPr>
                <w:b/>
              </w:rPr>
              <w:t>от «____»________2024</w:t>
            </w:r>
          </w:p>
          <w:p w:rsidR="00377592" w:rsidRPr="00BF500B" w:rsidRDefault="00377592" w:rsidP="00377592">
            <w:pPr>
              <w:tabs>
                <w:tab w:val="num" w:pos="240"/>
              </w:tabs>
              <w:ind w:right="-1"/>
              <w:rPr>
                <w:b/>
              </w:rPr>
            </w:pPr>
          </w:p>
          <w:p w:rsidR="00377592" w:rsidRDefault="00377592" w:rsidP="00377592">
            <w:pPr>
              <w:widowControl w:val="0"/>
              <w:tabs>
                <w:tab w:val="left" w:pos="926"/>
                <w:tab w:val="left" w:leader="underscore" w:pos="4464"/>
              </w:tabs>
              <w:suppressAutoHyphens/>
              <w:autoSpaceDE w:val="0"/>
              <w:autoSpaceDN w:val="0"/>
              <w:adjustRightInd w:val="0"/>
              <w:rPr>
                <w:kern w:val="2"/>
                <w:sz w:val="28"/>
                <w:szCs w:val="28"/>
              </w:rPr>
            </w:pPr>
          </w:p>
        </w:tc>
      </w:tr>
    </w:tbl>
    <w:p w:rsidR="00377592" w:rsidRDefault="00377592" w:rsidP="00377592">
      <w:pPr>
        <w:widowControl w:val="0"/>
        <w:autoSpaceDE w:val="0"/>
        <w:autoSpaceDN w:val="0"/>
        <w:adjustRightInd w:val="0"/>
        <w:jc w:val="center"/>
        <w:rPr>
          <w:b/>
        </w:rPr>
      </w:pPr>
      <w:r>
        <w:rPr>
          <w:b/>
        </w:rPr>
        <w:t xml:space="preserve">Положение </w:t>
      </w:r>
    </w:p>
    <w:p w:rsidR="00377592" w:rsidRDefault="00377592" w:rsidP="00377592">
      <w:pPr>
        <w:widowControl w:val="0"/>
        <w:autoSpaceDE w:val="0"/>
        <w:autoSpaceDN w:val="0"/>
        <w:adjustRightInd w:val="0"/>
        <w:jc w:val="center"/>
        <w:rPr>
          <w:b/>
        </w:rPr>
      </w:pPr>
      <w:r>
        <w:rPr>
          <w:b/>
        </w:rPr>
        <w:t xml:space="preserve">о порядке распределения   стимулирующих выплат  за качество работы </w:t>
      </w:r>
    </w:p>
    <w:p w:rsidR="00377592" w:rsidRDefault="00377592" w:rsidP="00377592">
      <w:pPr>
        <w:widowControl w:val="0"/>
        <w:autoSpaceDE w:val="0"/>
        <w:autoSpaceDN w:val="0"/>
        <w:adjustRightInd w:val="0"/>
        <w:jc w:val="center"/>
        <w:rPr>
          <w:b/>
        </w:rPr>
      </w:pPr>
      <w:r>
        <w:rPr>
          <w:b/>
        </w:rPr>
        <w:t xml:space="preserve">Муниципального автономного дошкольного образовательного учреждения </w:t>
      </w:r>
    </w:p>
    <w:p w:rsidR="00377592" w:rsidRDefault="00377592" w:rsidP="00377592">
      <w:pPr>
        <w:widowControl w:val="0"/>
        <w:autoSpaceDE w:val="0"/>
        <w:autoSpaceDN w:val="0"/>
        <w:adjustRightInd w:val="0"/>
        <w:jc w:val="center"/>
        <w:rPr>
          <w:b/>
        </w:rPr>
      </w:pPr>
      <w:r>
        <w:rPr>
          <w:b/>
        </w:rPr>
        <w:t>«Детский сад № 357 комбинированного вида»  Приволжского района г. Казани</w:t>
      </w:r>
    </w:p>
    <w:p w:rsidR="00377592" w:rsidRDefault="00377592" w:rsidP="00377592">
      <w:pPr>
        <w:widowControl w:val="0"/>
        <w:autoSpaceDE w:val="0"/>
        <w:autoSpaceDN w:val="0"/>
        <w:adjustRightInd w:val="0"/>
        <w:rPr>
          <w:b/>
          <w:szCs w:val="28"/>
        </w:rPr>
      </w:pPr>
    </w:p>
    <w:p w:rsidR="00377592" w:rsidRPr="00D94C75" w:rsidRDefault="00377592" w:rsidP="00377592">
      <w:pPr>
        <w:widowControl w:val="0"/>
        <w:numPr>
          <w:ilvl w:val="0"/>
          <w:numId w:val="112"/>
        </w:numPr>
        <w:autoSpaceDE w:val="0"/>
        <w:autoSpaceDN w:val="0"/>
        <w:adjustRightInd w:val="0"/>
        <w:ind w:left="0"/>
        <w:contextualSpacing/>
        <w:jc w:val="center"/>
        <w:rPr>
          <w:b/>
        </w:rPr>
      </w:pPr>
      <w:r>
        <w:rPr>
          <w:b/>
        </w:rPr>
        <w:t>Общие положения.</w:t>
      </w:r>
    </w:p>
    <w:p w:rsidR="00377592" w:rsidRDefault="00377592" w:rsidP="00377592">
      <w:pPr>
        <w:widowControl w:val="0"/>
        <w:autoSpaceDE w:val="0"/>
        <w:autoSpaceDN w:val="0"/>
        <w:adjustRightInd w:val="0"/>
        <w:ind w:firstLine="709"/>
        <w:jc w:val="both"/>
      </w:pPr>
      <w:r>
        <w:t xml:space="preserve">Положение о порядке распределения стимулирующих выплат, далее «Положение»,  разработано в соответствии со статьей 144 Трудового кодекса РФ, </w:t>
      </w:r>
    </w:p>
    <w:p w:rsidR="00377592" w:rsidRDefault="00377592" w:rsidP="00377592">
      <w:pPr>
        <w:widowControl w:val="0"/>
        <w:autoSpaceDE w:val="0"/>
        <w:autoSpaceDN w:val="0"/>
        <w:adjustRightInd w:val="0"/>
        <w:ind w:firstLine="709"/>
        <w:jc w:val="both"/>
      </w:pPr>
      <w:r>
        <w:t>-Законом Российской Федерации «Об образовании»,</w:t>
      </w:r>
    </w:p>
    <w:p w:rsidR="00377592" w:rsidRDefault="00377592" w:rsidP="00377592">
      <w:pPr>
        <w:widowControl w:val="0"/>
        <w:autoSpaceDE w:val="0"/>
        <w:autoSpaceDN w:val="0"/>
        <w:adjustRightInd w:val="0"/>
        <w:ind w:firstLine="567"/>
        <w:jc w:val="both"/>
      </w:pPr>
      <w:r>
        <w:t xml:space="preserve">- Постановления Кабинета Министров Республики Татарстан от 31.05.2018 года №412 «Об условиях оплаты труда работников государственных образовательных учреждений Республики Татарстан»; </w:t>
      </w:r>
    </w:p>
    <w:p w:rsidR="00377592" w:rsidRDefault="00377592" w:rsidP="00377592">
      <w:pPr>
        <w:widowControl w:val="0"/>
        <w:autoSpaceDE w:val="0"/>
        <w:autoSpaceDN w:val="0"/>
        <w:adjustRightInd w:val="0"/>
        <w:ind w:firstLine="709"/>
        <w:jc w:val="both"/>
      </w:pPr>
      <w:r>
        <w:t xml:space="preserve">- Постановление ИК МО </w:t>
      </w:r>
      <w:proofErr w:type="spellStart"/>
      <w:r>
        <w:t>г.Казани</w:t>
      </w:r>
      <w:proofErr w:type="spellEnd"/>
      <w:r>
        <w:t xml:space="preserve"> от 15.07.2010 г. 6416 « О введении новой системы оплаты труда работников образовательных учреждений  и многопрофильных учреждений дополнительного образования детей </w:t>
      </w:r>
      <w:proofErr w:type="spellStart"/>
      <w:r>
        <w:t>г.Казани</w:t>
      </w:r>
      <w:proofErr w:type="spellEnd"/>
      <w:r>
        <w:t>»,</w:t>
      </w:r>
    </w:p>
    <w:p w:rsidR="00377592" w:rsidRDefault="00377592" w:rsidP="00377592">
      <w:pPr>
        <w:widowControl w:val="0"/>
        <w:autoSpaceDE w:val="0"/>
        <w:autoSpaceDN w:val="0"/>
        <w:adjustRightInd w:val="0"/>
        <w:ind w:firstLine="709"/>
        <w:jc w:val="both"/>
      </w:pPr>
      <w:r>
        <w:t xml:space="preserve">- Постановление ИК МО </w:t>
      </w:r>
      <w:proofErr w:type="spellStart"/>
      <w:r>
        <w:t>г.Казани</w:t>
      </w:r>
      <w:proofErr w:type="spellEnd"/>
      <w:r>
        <w:t xml:space="preserve"> от 25.08.2010 г. 7483 « Об условиях оплаты труда работников муниципальных учреждений </w:t>
      </w:r>
      <w:proofErr w:type="spellStart"/>
      <w:r>
        <w:t>г.Казани</w:t>
      </w:r>
      <w:proofErr w:type="spellEnd"/>
      <w:r>
        <w:t>»,</w:t>
      </w:r>
    </w:p>
    <w:p w:rsidR="00377592" w:rsidRDefault="00377592" w:rsidP="00377592">
      <w:pPr>
        <w:widowControl w:val="0"/>
        <w:autoSpaceDE w:val="0"/>
        <w:autoSpaceDN w:val="0"/>
        <w:adjustRightInd w:val="0"/>
        <w:ind w:firstLine="709"/>
        <w:jc w:val="both"/>
      </w:pPr>
      <w:r>
        <w:t xml:space="preserve">- Постановление ИК МО </w:t>
      </w:r>
      <w:proofErr w:type="spellStart"/>
      <w:r>
        <w:t>г.Казани</w:t>
      </w:r>
      <w:proofErr w:type="spellEnd"/>
      <w:r>
        <w:t xml:space="preserve"> от 25.08.2010 г. 7476 « О размере тарифной ставке (оклада) первого разряда, минимальных базовых окладов (должностных окладов) работников муниципальных учреждений </w:t>
      </w:r>
      <w:proofErr w:type="spellStart"/>
      <w:r>
        <w:t>г.Казани</w:t>
      </w:r>
      <w:proofErr w:type="spellEnd"/>
      <w:r>
        <w:t>»,</w:t>
      </w:r>
    </w:p>
    <w:p w:rsidR="00377592" w:rsidRDefault="00377592" w:rsidP="00377592">
      <w:pPr>
        <w:widowControl w:val="0"/>
        <w:autoSpaceDE w:val="0"/>
        <w:autoSpaceDN w:val="0"/>
        <w:adjustRightInd w:val="0"/>
        <w:ind w:firstLine="709"/>
        <w:jc w:val="both"/>
        <w:rPr>
          <w:iCs/>
        </w:rPr>
      </w:pPr>
      <w:r>
        <w:t>- Постановлением  Кабинета Министров  Республики Татарстан</w:t>
      </w:r>
      <w:r w:rsidRPr="006F1BB2">
        <w:t xml:space="preserve"> </w:t>
      </w:r>
      <w:r>
        <w:t>от 24.08.2010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 постановлением Кабинета Министров  РТ №700  от 24.08.2011 «О внесении изменений в постановление Кабинета Министров  Республики Татарстан</w:t>
      </w:r>
      <w:r w:rsidRPr="006F1BB2">
        <w:t xml:space="preserve"> </w:t>
      </w:r>
      <w:r>
        <w:t>от 24.08.2010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377592" w:rsidRDefault="00377592" w:rsidP="00377592">
      <w:pPr>
        <w:widowControl w:val="0"/>
        <w:autoSpaceDE w:val="0"/>
        <w:autoSpaceDN w:val="0"/>
        <w:adjustRightInd w:val="0"/>
        <w:ind w:firstLine="709"/>
        <w:jc w:val="both"/>
        <w:rPr>
          <w:iCs/>
        </w:rPr>
      </w:pPr>
      <w:r>
        <w:rPr>
          <w:iCs/>
        </w:rPr>
        <w:t xml:space="preserve">- </w:t>
      </w:r>
      <w:r w:rsidRPr="0016659A">
        <w:rPr>
          <w:iCs/>
        </w:rPr>
        <w:t>Постановления Кабинета Министров Республ</w:t>
      </w:r>
      <w:r>
        <w:rPr>
          <w:iCs/>
        </w:rPr>
        <w:t xml:space="preserve">ики Татарстан </w:t>
      </w:r>
      <w:r w:rsidRPr="0016659A">
        <w:rPr>
          <w:iCs/>
        </w:rPr>
        <w:t>от 30.10.2021 года №1030 «О внесении изменений в отдельные постановления Кабинета Министров РТ»</w:t>
      </w:r>
    </w:p>
    <w:p w:rsidR="00377592" w:rsidRDefault="00377592" w:rsidP="00377592">
      <w:pPr>
        <w:widowControl w:val="0"/>
        <w:autoSpaceDE w:val="0"/>
        <w:autoSpaceDN w:val="0"/>
        <w:adjustRightInd w:val="0"/>
        <w:ind w:firstLine="709"/>
        <w:jc w:val="both"/>
      </w:pPr>
      <w:r>
        <w:t xml:space="preserve">- соглашением между Управлением образования Исполнительного комитета муниципального образования </w:t>
      </w:r>
      <w:proofErr w:type="spellStart"/>
      <w:r>
        <w:t>г.Казани</w:t>
      </w:r>
      <w:proofErr w:type="spellEnd"/>
      <w:r>
        <w:t xml:space="preserve"> и Татарским республиканским комитетом работников народного образования и науки на 2021-2023 </w:t>
      </w:r>
      <w:proofErr w:type="spellStart"/>
      <w:r>
        <w:t>г.г</w:t>
      </w:r>
      <w:proofErr w:type="spellEnd"/>
      <w:r>
        <w:t xml:space="preserve">., Коллективным договором  МАДОУ «Детский сад №357 комбинированного вида» Приволжского района </w:t>
      </w:r>
      <w:proofErr w:type="spellStart"/>
      <w:r>
        <w:t>г.Казани</w:t>
      </w:r>
      <w:proofErr w:type="spellEnd"/>
    </w:p>
    <w:p w:rsidR="00377592" w:rsidRDefault="00377592" w:rsidP="00377592">
      <w:pPr>
        <w:widowControl w:val="0"/>
        <w:numPr>
          <w:ilvl w:val="1"/>
          <w:numId w:val="112"/>
        </w:numPr>
        <w:autoSpaceDE w:val="0"/>
        <w:autoSpaceDN w:val="0"/>
        <w:adjustRightInd w:val="0"/>
        <w:ind w:left="0" w:firstLine="709"/>
        <w:contextualSpacing/>
        <w:jc w:val="both"/>
      </w:pPr>
      <w: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377592" w:rsidRDefault="00377592" w:rsidP="00377592">
      <w:pPr>
        <w:widowControl w:val="0"/>
        <w:numPr>
          <w:ilvl w:val="1"/>
          <w:numId w:val="112"/>
        </w:numPr>
        <w:autoSpaceDE w:val="0"/>
        <w:autoSpaceDN w:val="0"/>
        <w:adjustRightInd w:val="0"/>
        <w:ind w:left="0" w:firstLine="709"/>
        <w:contextualSpacing/>
        <w:jc w:val="both"/>
      </w:pPr>
      <w:r>
        <w:t>Стимулирующие выплаты определяются работникам педагогического, учебно-вспомогательного и административно-управленческого персонала.</w:t>
      </w:r>
    </w:p>
    <w:p w:rsidR="00377592" w:rsidRDefault="00377592" w:rsidP="00377592">
      <w:pPr>
        <w:widowControl w:val="0"/>
        <w:numPr>
          <w:ilvl w:val="1"/>
          <w:numId w:val="112"/>
        </w:numPr>
        <w:autoSpaceDE w:val="0"/>
        <w:autoSpaceDN w:val="0"/>
        <w:adjustRightInd w:val="0"/>
        <w:ind w:left="0" w:firstLine="851"/>
        <w:contextualSpacing/>
        <w:jc w:val="both"/>
      </w:pPr>
      <w: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377592" w:rsidRDefault="00377592" w:rsidP="00377592">
      <w:pPr>
        <w:ind w:firstLine="851"/>
        <w:jc w:val="both"/>
      </w:pPr>
      <w:r>
        <w:lastRenderedPageBreak/>
        <w:t>1.4. 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rsidR="00377592" w:rsidRDefault="00377592" w:rsidP="00377592">
      <w:pPr>
        <w:ind w:firstLine="851"/>
        <w:jc w:val="both"/>
      </w:pPr>
      <w:r>
        <w:t>1.5. Стимулирующая часть фонда оплаты труда работников составляет 17,5% от фонда качества по ДОУ.</w:t>
      </w:r>
    </w:p>
    <w:p w:rsidR="00377592" w:rsidRDefault="00377592" w:rsidP="00377592">
      <w:pPr>
        <w:jc w:val="both"/>
      </w:pPr>
    </w:p>
    <w:p w:rsidR="00377592" w:rsidRDefault="00377592" w:rsidP="00377592">
      <w:pPr>
        <w:jc w:val="center"/>
        <w:rPr>
          <w:b/>
        </w:rPr>
      </w:pPr>
      <w:r>
        <w:rPr>
          <w:b/>
          <w:lang w:val="en-US"/>
        </w:rPr>
        <w:t>II</w:t>
      </w:r>
      <w:r w:rsidRPr="00840E9B">
        <w:rPr>
          <w:b/>
        </w:rPr>
        <w:t xml:space="preserve">.    </w:t>
      </w:r>
      <w:r>
        <w:rPr>
          <w:b/>
        </w:rPr>
        <w:t>Порядок установления размера стимулирующих выплат</w:t>
      </w:r>
    </w:p>
    <w:p w:rsidR="00377592" w:rsidRDefault="00377592" w:rsidP="00377592">
      <w:pPr>
        <w:jc w:val="center"/>
        <w:rPr>
          <w:b/>
        </w:rPr>
      </w:pPr>
    </w:p>
    <w:p w:rsidR="00377592" w:rsidRDefault="00377592" w:rsidP="00377592">
      <w:pPr>
        <w:widowControl w:val="0"/>
        <w:autoSpaceDE w:val="0"/>
        <w:autoSpaceDN w:val="0"/>
        <w:adjustRightInd w:val="0"/>
        <w:ind w:firstLine="851"/>
        <w:contextualSpacing/>
        <w:jc w:val="both"/>
      </w:pPr>
      <w:r w:rsidRPr="00840E9B">
        <w:t xml:space="preserve">2.1. </w:t>
      </w:r>
      <w:r>
        <w:t xml:space="preserve">В целях принятия объективного решения о выплатах стимулирующего характера создается специальная комиссия. Состав комиссии избирается на </w:t>
      </w:r>
      <w:r>
        <w:rPr>
          <w:color w:val="FF0000"/>
        </w:rPr>
        <w:t xml:space="preserve"> </w:t>
      </w:r>
      <w:r>
        <w:t>собрании трудового коллектива, и утверждается приказом по МАДОУ на учебный год. Комиссия разрабатывает форму оценочного листа, диапазон баллов по каждому критерию.</w:t>
      </w:r>
    </w:p>
    <w:p w:rsidR="00377592" w:rsidRDefault="00377592" w:rsidP="00377592">
      <w:pPr>
        <w:widowControl w:val="0"/>
        <w:autoSpaceDE w:val="0"/>
        <w:autoSpaceDN w:val="0"/>
        <w:adjustRightInd w:val="0"/>
        <w:ind w:firstLine="851"/>
        <w:contextualSpacing/>
        <w:jc w:val="both"/>
      </w:pPr>
      <w:r>
        <w:t>2.2. В состав комиссии в обязательном порядке входят представители администрации, трудового коллектива и председатель профкома.</w:t>
      </w:r>
    </w:p>
    <w:p w:rsidR="00377592" w:rsidRDefault="00377592" w:rsidP="00377592">
      <w:pPr>
        <w:widowControl w:val="0"/>
        <w:autoSpaceDE w:val="0"/>
        <w:autoSpaceDN w:val="0"/>
        <w:adjustRightInd w:val="0"/>
        <w:ind w:firstLine="851"/>
        <w:contextualSpacing/>
        <w:jc w:val="both"/>
      </w:pPr>
      <w:r>
        <w:t>2.3. 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детей, вклад в развитие системы образования за период времени, а также участие в общественной  жизни учреждения).</w:t>
      </w:r>
    </w:p>
    <w:p w:rsidR="00377592" w:rsidRDefault="00377592" w:rsidP="00377592">
      <w:pPr>
        <w:widowControl w:val="0"/>
        <w:autoSpaceDE w:val="0"/>
        <w:autoSpaceDN w:val="0"/>
        <w:adjustRightInd w:val="0"/>
        <w:ind w:firstLine="851"/>
        <w:contextualSpacing/>
        <w:jc w:val="both"/>
      </w:pPr>
      <w:r>
        <w:t>2.4. 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377592" w:rsidRDefault="00377592" w:rsidP="00377592">
      <w:pPr>
        <w:widowControl w:val="0"/>
        <w:autoSpaceDE w:val="0"/>
        <w:autoSpaceDN w:val="0"/>
        <w:adjustRightInd w:val="0"/>
        <w:ind w:firstLine="851"/>
        <w:jc w:val="both"/>
      </w:pPr>
      <w:r>
        <w:t xml:space="preserve">2.5. Комиссия по распределению стимулирующих выплат работникам МАДОУ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ДОУ вправе ознакомиться с данными оценки собственной профессиональной деятельности.  </w:t>
      </w:r>
    </w:p>
    <w:p w:rsidR="00377592" w:rsidRDefault="00377592" w:rsidP="00377592">
      <w:pPr>
        <w:widowControl w:val="0"/>
        <w:autoSpaceDE w:val="0"/>
        <w:autoSpaceDN w:val="0"/>
        <w:adjustRightInd w:val="0"/>
        <w:ind w:firstLine="851"/>
        <w:jc w:val="both"/>
      </w:pPr>
      <w:r>
        <w:t>2.6.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377592" w:rsidRDefault="00377592" w:rsidP="00377592">
      <w:pPr>
        <w:widowControl w:val="0"/>
        <w:autoSpaceDE w:val="0"/>
        <w:autoSpaceDN w:val="0"/>
        <w:adjustRightInd w:val="0"/>
        <w:ind w:firstLine="851"/>
        <w:jc w:val="both"/>
      </w:pPr>
      <w:r>
        <w:t>2.7.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377592" w:rsidRDefault="00377592" w:rsidP="00377592">
      <w:pPr>
        <w:widowControl w:val="0"/>
        <w:autoSpaceDE w:val="0"/>
        <w:autoSpaceDN w:val="0"/>
        <w:adjustRightInd w:val="0"/>
        <w:ind w:firstLine="851"/>
        <w:jc w:val="both"/>
      </w:pPr>
      <w:r>
        <w:t>2.8. По истечении 3-х дней решение комиссии об утверждении оценочного листа вступает в силу. Решение комиссии оформляется протоколом.</w:t>
      </w:r>
    </w:p>
    <w:p w:rsidR="00377592" w:rsidRDefault="00377592" w:rsidP="00377592">
      <w:pPr>
        <w:widowControl w:val="0"/>
        <w:autoSpaceDE w:val="0"/>
        <w:autoSpaceDN w:val="0"/>
        <w:adjustRightInd w:val="0"/>
        <w:ind w:firstLine="851"/>
        <w:jc w:val="both"/>
      </w:pPr>
      <w:r>
        <w:t xml:space="preserve">2.9. Руководитель образовательного учреждения, на основании протокола комиссии в 2-х </w:t>
      </w:r>
      <w:proofErr w:type="spellStart"/>
      <w:r>
        <w:t>дневный</w:t>
      </w:r>
      <w:proofErr w:type="spellEnd"/>
      <w:r>
        <w:t xml:space="preserve"> срок, издает приказ об утверждении размеров стимулирующих выплат. </w:t>
      </w:r>
    </w:p>
    <w:p w:rsidR="00377592" w:rsidRDefault="00377592" w:rsidP="00377592">
      <w:pPr>
        <w:widowControl w:val="0"/>
        <w:autoSpaceDE w:val="0"/>
        <w:autoSpaceDN w:val="0"/>
        <w:adjustRightInd w:val="0"/>
        <w:ind w:firstLine="851"/>
        <w:jc w:val="both"/>
      </w:pPr>
      <w:r>
        <w:t>2.10. Протоколы комиссии хранятся у руководителя образовательного учреждения в течение двух лет.</w:t>
      </w:r>
    </w:p>
    <w:p w:rsidR="00377592" w:rsidRPr="00840E9B" w:rsidRDefault="00377592" w:rsidP="00377592">
      <w:pPr>
        <w:widowControl w:val="0"/>
        <w:autoSpaceDE w:val="0"/>
        <w:autoSpaceDN w:val="0"/>
        <w:adjustRightInd w:val="0"/>
        <w:ind w:firstLine="851"/>
        <w:jc w:val="both"/>
      </w:pPr>
      <w:r>
        <w:t xml:space="preserve">2.11. </w:t>
      </w:r>
      <w:r>
        <w:rPr>
          <w:color w:val="000000"/>
        </w:rPr>
        <w:t>Заседания  комиссии проводятся в соответствии с оценкой  качества труда по профилям  работников учреждения, предусмотренных в Критериях</w:t>
      </w:r>
    </w:p>
    <w:p w:rsidR="00377592" w:rsidRDefault="00377592" w:rsidP="00377592">
      <w:pPr>
        <w:widowControl w:val="0"/>
        <w:autoSpaceDE w:val="0"/>
        <w:autoSpaceDN w:val="0"/>
        <w:adjustRightInd w:val="0"/>
        <w:jc w:val="both"/>
        <w:rPr>
          <w:i/>
        </w:rPr>
      </w:pPr>
      <w:r>
        <w:rPr>
          <w:color w:val="000000"/>
        </w:rPr>
        <w:t>График заседаний комиссии  определяется периодичностью оценки  качества труда по профилям  работников учреждения, предусмотренных в Критериях</w:t>
      </w:r>
    </w:p>
    <w:p w:rsidR="00377592" w:rsidRPr="00840E9B" w:rsidRDefault="00377592" w:rsidP="00377592">
      <w:pPr>
        <w:widowControl w:val="0"/>
        <w:autoSpaceDE w:val="0"/>
        <w:autoSpaceDN w:val="0"/>
        <w:adjustRightInd w:val="0"/>
        <w:jc w:val="center"/>
        <w:rPr>
          <w:i/>
        </w:rPr>
      </w:pPr>
      <w:r>
        <w:rPr>
          <w:b/>
          <w:lang w:val="en-US"/>
        </w:rPr>
        <w:t>III</w:t>
      </w:r>
      <w:r w:rsidRPr="00840E9B">
        <w:rPr>
          <w:b/>
        </w:rPr>
        <w:t xml:space="preserve">. </w:t>
      </w:r>
      <w:r>
        <w:rPr>
          <w:b/>
        </w:rPr>
        <w:t>Критерии и показатели для распределения стимулирующих выплат</w:t>
      </w:r>
    </w:p>
    <w:p w:rsidR="00377592" w:rsidRDefault="00377592" w:rsidP="00377592">
      <w:pPr>
        <w:widowControl w:val="0"/>
        <w:numPr>
          <w:ilvl w:val="1"/>
          <w:numId w:val="113"/>
        </w:numPr>
        <w:autoSpaceDE w:val="0"/>
        <w:autoSpaceDN w:val="0"/>
        <w:adjustRightInd w:val="0"/>
        <w:ind w:left="0" w:firstLine="851"/>
        <w:jc w:val="both"/>
      </w:pPr>
      <w:r>
        <w:t xml:space="preserve">Критерии оценки эффективности деятельности работников учреждения </w:t>
      </w:r>
      <w:r>
        <w:lastRenderedPageBreak/>
        <w:t>разрабатываются на основании действующих типовых критериев,  обсуждаются на собрании трудового коллектива, утверждаются руководителем, по согласованию с профсоюзным комитетом учреждения</w:t>
      </w:r>
    </w:p>
    <w:p w:rsidR="00377592" w:rsidRDefault="00377592" w:rsidP="00377592">
      <w:pPr>
        <w:widowControl w:val="0"/>
        <w:numPr>
          <w:ilvl w:val="1"/>
          <w:numId w:val="113"/>
        </w:numPr>
        <w:autoSpaceDE w:val="0"/>
        <w:autoSpaceDN w:val="0"/>
        <w:adjustRightInd w:val="0"/>
        <w:ind w:left="0" w:firstLine="851"/>
        <w:jc w:val="both"/>
      </w:pPr>
      <w:r>
        <w:t xml:space="preserve"> При определении размера стимулирующих надбавок по результатам труда работникам МАДОУ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377592" w:rsidRDefault="00377592" w:rsidP="00377592">
      <w:pPr>
        <w:widowControl w:val="0"/>
        <w:numPr>
          <w:ilvl w:val="1"/>
          <w:numId w:val="113"/>
        </w:numPr>
        <w:autoSpaceDE w:val="0"/>
        <w:autoSpaceDN w:val="0"/>
        <w:adjustRightInd w:val="0"/>
        <w:ind w:left="0" w:firstLine="851"/>
        <w:contextualSpacing/>
        <w:jc w:val="both"/>
      </w:pPr>
      <w:r>
        <w:t xml:space="preserve">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  </w:t>
      </w:r>
    </w:p>
    <w:p w:rsidR="00377592" w:rsidRDefault="00377592" w:rsidP="00377592">
      <w:pPr>
        <w:widowControl w:val="0"/>
        <w:numPr>
          <w:ilvl w:val="1"/>
          <w:numId w:val="113"/>
        </w:numPr>
        <w:autoSpaceDE w:val="0"/>
        <w:autoSpaceDN w:val="0"/>
        <w:adjustRightInd w:val="0"/>
        <w:ind w:left="0" w:firstLine="851"/>
        <w:contextualSpacing/>
        <w:jc w:val="both"/>
      </w:pPr>
      <w:r>
        <w:t>В «Положении об оплате труда МАДОУ № 357 установлено одним из критериев оценки эффективности деятельности работников образовательной организации)  – критерий за выполнение социально-значимой общественной работы (председателю первичной  профсоюзной организации 5 баллов, уполномоченному по охране труда 5 баллов, за делопроизводство 3 балла; за работу с пенсионным фондом и страхование сотрудников 5 баллов).</w:t>
      </w:r>
    </w:p>
    <w:p w:rsidR="00377592" w:rsidRDefault="00377592" w:rsidP="00377592">
      <w:pPr>
        <w:widowControl w:val="0"/>
        <w:numPr>
          <w:ilvl w:val="1"/>
          <w:numId w:val="113"/>
        </w:numPr>
        <w:autoSpaceDE w:val="0"/>
        <w:autoSpaceDN w:val="0"/>
        <w:adjustRightInd w:val="0"/>
        <w:ind w:left="0" w:firstLine="851"/>
        <w:contextualSpacing/>
        <w:jc w:val="both"/>
      </w:pPr>
      <w:r>
        <w:t>Количество персональных баллов работников основного персонала не должно превышать:</w:t>
      </w:r>
    </w:p>
    <w:p w:rsidR="00377592" w:rsidRDefault="00377592" w:rsidP="00377592">
      <w:pPr>
        <w:widowControl w:val="0"/>
        <w:autoSpaceDE w:val="0"/>
        <w:autoSpaceDN w:val="0"/>
        <w:adjustRightInd w:val="0"/>
        <w:ind w:firstLine="851"/>
        <w:contextualSpacing/>
        <w:jc w:val="both"/>
      </w:pPr>
      <w:r>
        <w:t>- учитель-логопед  - 60 баллов;</w:t>
      </w:r>
    </w:p>
    <w:p w:rsidR="00377592" w:rsidRDefault="00377592" w:rsidP="00377592">
      <w:pPr>
        <w:widowControl w:val="0"/>
        <w:autoSpaceDE w:val="0"/>
        <w:autoSpaceDN w:val="0"/>
        <w:adjustRightInd w:val="0"/>
        <w:ind w:firstLine="851"/>
        <w:contextualSpacing/>
        <w:jc w:val="both"/>
      </w:pPr>
      <w:r>
        <w:t>- старший воспитатель – 60 баллов;</w:t>
      </w:r>
    </w:p>
    <w:p w:rsidR="00377592" w:rsidRDefault="00377592" w:rsidP="00377592">
      <w:pPr>
        <w:widowControl w:val="0"/>
        <w:autoSpaceDE w:val="0"/>
        <w:autoSpaceDN w:val="0"/>
        <w:adjustRightInd w:val="0"/>
        <w:ind w:firstLine="851"/>
        <w:contextualSpacing/>
        <w:jc w:val="both"/>
      </w:pPr>
      <w:r>
        <w:t>- воспитатель, воспитатель по обучению татарскому языку – 55 баллов;</w:t>
      </w:r>
    </w:p>
    <w:p w:rsidR="00377592" w:rsidRDefault="00377592" w:rsidP="00377592">
      <w:pPr>
        <w:widowControl w:val="0"/>
        <w:autoSpaceDE w:val="0"/>
        <w:autoSpaceDN w:val="0"/>
        <w:adjustRightInd w:val="0"/>
        <w:ind w:firstLine="851"/>
        <w:contextualSpacing/>
        <w:jc w:val="both"/>
      </w:pPr>
      <w:r>
        <w:t>- педагог-психолог – 55 баллов;</w:t>
      </w:r>
    </w:p>
    <w:p w:rsidR="00377592" w:rsidRDefault="00377592" w:rsidP="00377592">
      <w:pPr>
        <w:widowControl w:val="0"/>
        <w:autoSpaceDE w:val="0"/>
        <w:autoSpaceDN w:val="0"/>
        <w:adjustRightInd w:val="0"/>
        <w:ind w:firstLine="851"/>
        <w:contextualSpacing/>
        <w:jc w:val="both"/>
      </w:pPr>
      <w:r>
        <w:t>- музыкальный руководитель, инструктор по физической культуре – 45 баллов;</w:t>
      </w:r>
    </w:p>
    <w:p w:rsidR="00377592" w:rsidRDefault="00377592" w:rsidP="00377592">
      <w:pPr>
        <w:widowControl w:val="0"/>
        <w:autoSpaceDE w:val="0"/>
        <w:autoSpaceDN w:val="0"/>
        <w:adjustRightInd w:val="0"/>
        <w:ind w:firstLine="851"/>
        <w:contextualSpacing/>
        <w:jc w:val="both"/>
      </w:pPr>
      <w:r>
        <w:t>- медицинская сестра по физиотерапии – 40 баллов</w:t>
      </w:r>
    </w:p>
    <w:p w:rsidR="00377592" w:rsidRDefault="00377592" w:rsidP="00377592">
      <w:pPr>
        <w:widowControl w:val="0"/>
        <w:autoSpaceDE w:val="0"/>
        <w:autoSpaceDN w:val="0"/>
        <w:adjustRightInd w:val="0"/>
        <w:ind w:firstLine="851"/>
        <w:contextualSpacing/>
        <w:jc w:val="both"/>
      </w:pPr>
      <w:r>
        <w:t>- старшая медицинская сестра – 50 баллов</w:t>
      </w:r>
    </w:p>
    <w:p w:rsidR="00377592" w:rsidRDefault="00377592" w:rsidP="00377592">
      <w:pPr>
        <w:widowControl w:val="0"/>
        <w:autoSpaceDE w:val="0"/>
        <w:autoSpaceDN w:val="0"/>
        <w:adjustRightInd w:val="0"/>
        <w:ind w:firstLine="851"/>
        <w:contextualSpacing/>
        <w:jc w:val="both"/>
      </w:pPr>
      <w:r>
        <w:t>- младший воспитатель – 35 баллов.</w:t>
      </w:r>
    </w:p>
    <w:p w:rsidR="00377592" w:rsidRDefault="00377592" w:rsidP="00377592">
      <w:pPr>
        <w:widowControl w:val="0"/>
        <w:numPr>
          <w:ilvl w:val="1"/>
          <w:numId w:val="113"/>
        </w:numPr>
        <w:autoSpaceDE w:val="0"/>
        <w:autoSpaceDN w:val="0"/>
        <w:adjustRightInd w:val="0"/>
        <w:ind w:left="0" w:firstLine="851"/>
        <w:contextualSpacing/>
        <w:jc w:val="both"/>
      </w:pPr>
      <w:r>
        <w:t xml:space="preserve"> 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 </w:t>
      </w:r>
    </w:p>
    <w:p w:rsidR="00377592" w:rsidRDefault="00377592" w:rsidP="00377592">
      <w:pPr>
        <w:widowControl w:val="0"/>
        <w:numPr>
          <w:ilvl w:val="1"/>
          <w:numId w:val="113"/>
        </w:numPr>
        <w:autoSpaceDE w:val="0"/>
        <w:autoSpaceDN w:val="0"/>
        <w:adjustRightInd w:val="0"/>
        <w:ind w:left="0" w:firstLine="851"/>
        <w:contextualSpacing/>
        <w:jc w:val="both"/>
      </w:pPr>
      <w:r>
        <w:t>Количество персональных баллов работников не должно превышать количества  максимальных баллов, предусмотренных критериями оценки эффективности деятельности работников учреждения</w:t>
      </w:r>
    </w:p>
    <w:p w:rsidR="00377592" w:rsidRDefault="00377592" w:rsidP="00377592">
      <w:pPr>
        <w:widowControl w:val="0"/>
        <w:autoSpaceDE w:val="0"/>
        <w:autoSpaceDN w:val="0"/>
        <w:adjustRightInd w:val="0"/>
        <w:ind w:left="709"/>
        <w:contextualSpacing/>
        <w:jc w:val="center"/>
        <w:rPr>
          <w:b/>
        </w:rPr>
      </w:pPr>
      <w:r>
        <w:rPr>
          <w:b/>
          <w:lang w:val="en-US"/>
        </w:rPr>
        <w:t>IV</w:t>
      </w:r>
      <w:r w:rsidRPr="00900217">
        <w:rPr>
          <w:b/>
        </w:rPr>
        <w:t xml:space="preserve">. </w:t>
      </w:r>
      <w:r>
        <w:rPr>
          <w:b/>
        </w:rPr>
        <w:t>Заключение.</w:t>
      </w:r>
    </w:p>
    <w:p w:rsidR="00377592" w:rsidRDefault="00377592" w:rsidP="00377592">
      <w:pPr>
        <w:widowControl w:val="0"/>
        <w:autoSpaceDE w:val="0"/>
        <w:autoSpaceDN w:val="0"/>
        <w:adjustRightInd w:val="0"/>
        <w:ind w:firstLine="709"/>
        <w:contextualSpacing/>
        <w:jc w:val="both"/>
      </w:pPr>
      <w:r>
        <w:t>4.1. Настоящее положение распространяется на всех работников образовательного учреждения и действует до принятия нового.</w:t>
      </w:r>
    </w:p>
    <w:p w:rsidR="00377592" w:rsidRDefault="00377592" w:rsidP="00377592">
      <w:pPr>
        <w:widowControl w:val="0"/>
        <w:autoSpaceDE w:val="0"/>
        <w:autoSpaceDN w:val="0"/>
        <w:adjustRightInd w:val="0"/>
        <w:ind w:firstLine="709"/>
        <w:contextualSpacing/>
        <w:jc w:val="both"/>
      </w:pPr>
      <w:r>
        <w:t>4.2. Стимулирующие выплаты педагогическим работникам выплачиваются ежемесячно.</w:t>
      </w:r>
    </w:p>
    <w:p w:rsidR="00377592" w:rsidRDefault="00377592" w:rsidP="00377592">
      <w:pPr>
        <w:widowControl w:val="0"/>
        <w:autoSpaceDE w:val="0"/>
        <w:autoSpaceDN w:val="0"/>
        <w:adjustRightInd w:val="0"/>
        <w:ind w:firstLine="709"/>
        <w:contextualSpacing/>
        <w:jc w:val="both"/>
      </w:pPr>
      <w:r>
        <w:t>4.3. 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p>
    <w:p w:rsidR="00377592" w:rsidRDefault="00377592" w:rsidP="00377592">
      <w:pPr>
        <w:widowControl w:val="0"/>
        <w:autoSpaceDE w:val="0"/>
        <w:autoSpaceDN w:val="0"/>
        <w:adjustRightInd w:val="0"/>
        <w:jc w:val="both"/>
      </w:pPr>
    </w:p>
    <w:p w:rsidR="00377592" w:rsidRDefault="00377592" w:rsidP="00377592"/>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C55511" w:rsidRDefault="00C55511" w:rsidP="00377592">
      <w:pPr>
        <w:widowControl w:val="0"/>
        <w:shd w:val="clear" w:color="auto" w:fill="FFFFFF"/>
        <w:tabs>
          <w:tab w:val="left" w:pos="926"/>
          <w:tab w:val="left" w:leader="underscore" w:pos="4464"/>
        </w:tabs>
        <w:suppressAutoHyphens/>
        <w:autoSpaceDE w:val="0"/>
        <w:autoSpaceDN w:val="0"/>
        <w:adjustRightInd w:val="0"/>
        <w:jc w:val="right"/>
        <w:rPr>
          <w:kern w:val="2"/>
        </w:rPr>
      </w:pPr>
    </w:p>
    <w:p w:rsidR="00C55511" w:rsidRDefault="00C55511" w:rsidP="00377592">
      <w:pPr>
        <w:widowControl w:val="0"/>
        <w:shd w:val="clear" w:color="auto" w:fill="FFFFFF"/>
        <w:tabs>
          <w:tab w:val="left" w:pos="926"/>
          <w:tab w:val="left" w:leader="underscore" w:pos="4464"/>
        </w:tabs>
        <w:suppressAutoHyphens/>
        <w:autoSpaceDE w:val="0"/>
        <w:autoSpaceDN w:val="0"/>
        <w:adjustRightInd w:val="0"/>
        <w:jc w:val="right"/>
        <w:rPr>
          <w:kern w:val="2"/>
        </w:rPr>
      </w:pPr>
    </w:p>
    <w:p w:rsidR="00C55511" w:rsidRDefault="00C55511" w:rsidP="00377592">
      <w:pPr>
        <w:widowControl w:val="0"/>
        <w:shd w:val="clear" w:color="auto" w:fill="FFFFFF"/>
        <w:tabs>
          <w:tab w:val="left" w:pos="926"/>
          <w:tab w:val="left" w:leader="underscore" w:pos="4464"/>
        </w:tabs>
        <w:suppressAutoHyphens/>
        <w:autoSpaceDE w:val="0"/>
        <w:autoSpaceDN w:val="0"/>
        <w:adjustRightInd w:val="0"/>
        <w:jc w:val="right"/>
        <w:rPr>
          <w:kern w:val="2"/>
        </w:rPr>
      </w:pPr>
    </w:p>
    <w:p w:rsidR="00C55511" w:rsidRDefault="00C55511" w:rsidP="00377592">
      <w:pPr>
        <w:widowControl w:val="0"/>
        <w:shd w:val="clear" w:color="auto" w:fill="FFFFFF"/>
        <w:tabs>
          <w:tab w:val="left" w:pos="926"/>
          <w:tab w:val="left" w:leader="underscore" w:pos="4464"/>
        </w:tabs>
        <w:suppressAutoHyphens/>
        <w:autoSpaceDE w:val="0"/>
        <w:autoSpaceDN w:val="0"/>
        <w:adjustRightInd w:val="0"/>
        <w:jc w:val="right"/>
        <w:rPr>
          <w:kern w:val="2"/>
        </w:rPr>
      </w:pPr>
    </w:p>
    <w:p w:rsidR="00C55511" w:rsidRDefault="00C55511" w:rsidP="00377592">
      <w:pPr>
        <w:widowControl w:val="0"/>
        <w:shd w:val="clear" w:color="auto" w:fill="FFFFFF"/>
        <w:tabs>
          <w:tab w:val="left" w:pos="926"/>
          <w:tab w:val="left" w:leader="underscore" w:pos="4464"/>
        </w:tabs>
        <w:suppressAutoHyphens/>
        <w:autoSpaceDE w:val="0"/>
        <w:autoSpaceDN w:val="0"/>
        <w:adjustRightInd w:val="0"/>
        <w:jc w:val="right"/>
        <w:rPr>
          <w:kern w:val="2"/>
        </w:rPr>
      </w:pPr>
    </w:p>
    <w:p w:rsidR="00C55511" w:rsidRDefault="00C55511" w:rsidP="00377592">
      <w:pPr>
        <w:widowControl w:val="0"/>
        <w:shd w:val="clear" w:color="auto" w:fill="FFFFFF"/>
        <w:tabs>
          <w:tab w:val="left" w:pos="926"/>
          <w:tab w:val="left" w:leader="underscore" w:pos="4464"/>
        </w:tabs>
        <w:suppressAutoHyphens/>
        <w:autoSpaceDE w:val="0"/>
        <w:autoSpaceDN w:val="0"/>
        <w:adjustRightInd w:val="0"/>
        <w:jc w:val="right"/>
        <w:rPr>
          <w:kern w:val="2"/>
        </w:rPr>
      </w:pPr>
    </w:p>
    <w:p w:rsidR="00C55511" w:rsidRDefault="00C55511" w:rsidP="00377592">
      <w:pPr>
        <w:widowControl w:val="0"/>
        <w:shd w:val="clear" w:color="auto" w:fill="FFFFFF"/>
        <w:tabs>
          <w:tab w:val="left" w:pos="926"/>
          <w:tab w:val="left" w:leader="underscore" w:pos="4464"/>
        </w:tabs>
        <w:suppressAutoHyphens/>
        <w:autoSpaceDE w:val="0"/>
        <w:autoSpaceDN w:val="0"/>
        <w:adjustRightInd w:val="0"/>
        <w:jc w:val="right"/>
        <w:rPr>
          <w:kern w:val="2"/>
        </w:rPr>
      </w:pPr>
    </w:p>
    <w:p w:rsidR="00C55511" w:rsidRDefault="00C55511" w:rsidP="00377592">
      <w:pPr>
        <w:widowControl w:val="0"/>
        <w:shd w:val="clear" w:color="auto" w:fill="FFFFFF"/>
        <w:tabs>
          <w:tab w:val="left" w:pos="926"/>
          <w:tab w:val="left" w:leader="underscore" w:pos="4464"/>
        </w:tabs>
        <w:suppressAutoHyphens/>
        <w:autoSpaceDE w:val="0"/>
        <w:autoSpaceDN w:val="0"/>
        <w:adjustRightInd w:val="0"/>
        <w:jc w:val="right"/>
        <w:rPr>
          <w:kern w:val="2"/>
        </w:rPr>
      </w:pPr>
    </w:p>
    <w:p w:rsidR="00C55511" w:rsidRDefault="00C55511" w:rsidP="00377592">
      <w:pPr>
        <w:widowControl w:val="0"/>
        <w:shd w:val="clear" w:color="auto" w:fill="FFFFFF"/>
        <w:tabs>
          <w:tab w:val="left" w:pos="926"/>
          <w:tab w:val="left" w:leader="underscore" w:pos="4464"/>
        </w:tabs>
        <w:suppressAutoHyphens/>
        <w:autoSpaceDE w:val="0"/>
        <w:autoSpaceDN w:val="0"/>
        <w:adjustRightInd w:val="0"/>
        <w:jc w:val="right"/>
        <w:rPr>
          <w:kern w:val="2"/>
        </w:rPr>
      </w:pPr>
    </w:p>
    <w:p w:rsidR="00C55511" w:rsidRDefault="00C55511" w:rsidP="00377592">
      <w:pPr>
        <w:widowControl w:val="0"/>
        <w:shd w:val="clear" w:color="auto" w:fill="FFFFFF"/>
        <w:tabs>
          <w:tab w:val="left" w:pos="926"/>
          <w:tab w:val="left" w:leader="underscore" w:pos="4464"/>
        </w:tabs>
        <w:suppressAutoHyphens/>
        <w:autoSpaceDE w:val="0"/>
        <w:autoSpaceDN w:val="0"/>
        <w:adjustRightInd w:val="0"/>
        <w:jc w:val="right"/>
        <w:rPr>
          <w:kern w:val="2"/>
        </w:rPr>
      </w:pPr>
    </w:p>
    <w:p w:rsidR="00377592" w:rsidRPr="009B5230" w:rsidRDefault="00377592" w:rsidP="00377592">
      <w:pPr>
        <w:widowControl w:val="0"/>
        <w:shd w:val="clear" w:color="auto" w:fill="FFFFFF"/>
        <w:tabs>
          <w:tab w:val="left" w:pos="926"/>
          <w:tab w:val="left" w:leader="underscore" w:pos="4464"/>
        </w:tabs>
        <w:suppressAutoHyphens/>
        <w:autoSpaceDE w:val="0"/>
        <w:autoSpaceDN w:val="0"/>
        <w:adjustRightInd w:val="0"/>
        <w:jc w:val="right"/>
        <w:rPr>
          <w:kern w:val="2"/>
        </w:rPr>
      </w:pPr>
      <w:r w:rsidRPr="009B5230">
        <w:rPr>
          <w:kern w:val="2"/>
        </w:rPr>
        <w:lastRenderedPageBreak/>
        <w:t>Приложение №17</w:t>
      </w:r>
    </w:p>
    <w:p w:rsidR="00377592" w:rsidRDefault="00377592" w:rsidP="00377592">
      <w:pPr>
        <w:widowControl w:val="0"/>
        <w:shd w:val="clear" w:color="auto" w:fill="FFFFFF"/>
        <w:tabs>
          <w:tab w:val="left" w:pos="926"/>
          <w:tab w:val="left" w:leader="underscore" w:pos="4464"/>
        </w:tabs>
        <w:suppressAutoHyphens/>
        <w:autoSpaceDE w:val="0"/>
        <w:autoSpaceDN w:val="0"/>
        <w:adjustRightInd w:val="0"/>
        <w:jc w:val="right"/>
        <w:rPr>
          <w:kern w:val="2"/>
          <w:sz w:val="28"/>
          <w:szCs w:val="28"/>
        </w:rPr>
      </w:pPr>
    </w:p>
    <w:tbl>
      <w:tblPr>
        <w:tblStyle w:val="afff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402"/>
        <w:gridCol w:w="3686"/>
      </w:tblGrid>
      <w:tr w:rsidR="00377592" w:rsidTr="00377592">
        <w:tc>
          <w:tcPr>
            <w:tcW w:w="2835" w:type="dxa"/>
          </w:tcPr>
          <w:p w:rsidR="00377592" w:rsidRPr="00BF500B" w:rsidRDefault="00377592" w:rsidP="00377592">
            <w:pPr>
              <w:rPr>
                <w:b/>
              </w:rPr>
            </w:pPr>
            <w:r w:rsidRPr="00BF500B">
              <w:rPr>
                <w:b/>
              </w:rPr>
              <w:t>Мотивированное мнение выборного органа первичной профсоюзной организации</w:t>
            </w:r>
          </w:p>
          <w:p w:rsidR="00377592" w:rsidRPr="00BF500B" w:rsidRDefault="00377592" w:rsidP="00377592">
            <w:pPr>
              <w:tabs>
                <w:tab w:val="num" w:pos="240"/>
              </w:tabs>
              <w:ind w:right="-1"/>
              <w:jc w:val="both"/>
              <w:rPr>
                <w:b/>
              </w:rPr>
            </w:pPr>
            <w:r w:rsidRPr="00BF500B">
              <w:rPr>
                <w:b/>
              </w:rPr>
              <w:t xml:space="preserve"> </w:t>
            </w:r>
          </w:p>
          <w:p w:rsidR="00377592" w:rsidRPr="00BF500B" w:rsidRDefault="00377592" w:rsidP="00377592">
            <w:pPr>
              <w:tabs>
                <w:tab w:val="num" w:pos="240"/>
              </w:tabs>
              <w:ind w:right="-1"/>
              <w:jc w:val="both"/>
              <w:rPr>
                <w:b/>
              </w:rPr>
            </w:pPr>
            <w:proofErr w:type="spellStart"/>
            <w:r>
              <w:rPr>
                <w:b/>
              </w:rPr>
              <w:t>Г.Р.Раянова</w:t>
            </w:r>
            <w:proofErr w:type="spellEnd"/>
            <w:r>
              <w:rPr>
                <w:b/>
              </w:rPr>
              <w:t>__________</w:t>
            </w:r>
          </w:p>
          <w:p w:rsidR="00377592" w:rsidRDefault="00377592" w:rsidP="00377592">
            <w:pPr>
              <w:tabs>
                <w:tab w:val="num" w:pos="240"/>
              </w:tabs>
              <w:ind w:right="-1"/>
              <w:jc w:val="both"/>
              <w:rPr>
                <w:b/>
              </w:rPr>
            </w:pPr>
          </w:p>
          <w:p w:rsidR="00377592" w:rsidRDefault="00377592" w:rsidP="00377592">
            <w:pPr>
              <w:tabs>
                <w:tab w:val="num" w:pos="240"/>
              </w:tabs>
              <w:ind w:right="-1"/>
              <w:jc w:val="both"/>
              <w:rPr>
                <w:b/>
              </w:rPr>
            </w:pPr>
            <w:r>
              <w:rPr>
                <w:b/>
              </w:rPr>
              <w:t>«____»______2024</w:t>
            </w:r>
          </w:p>
          <w:p w:rsidR="00377592" w:rsidRDefault="00377592" w:rsidP="00377592">
            <w:pPr>
              <w:tabs>
                <w:tab w:val="num" w:pos="240"/>
              </w:tabs>
              <w:ind w:right="-1"/>
              <w:jc w:val="both"/>
              <w:rPr>
                <w:b/>
              </w:rPr>
            </w:pPr>
          </w:p>
          <w:p w:rsidR="00377592" w:rsidRDefault="00377592" w:rsidP="00377592">
            <w:pPr>
              <w:tabs>
                <w:tab w:val="num" w:pos="240"/>
              </w:tabs>
              <w:ind w:right="-1"/>
              <w:jc w:val="both"/>
              <w:rPr>
                <w:b/>
              </w:rPr>
            </w:pPr>
          </w:p>
          <w:p w:rsidR="00377592" w:rsidRPr="00BF500B" w:rsidRDefault="00377592" w:rsidP="00377592">
            <w:pPr>
              <w:tabs>
                <w:tab w:val="num" w:pos="240"/>
              </w:tabs>
              <w:ind w:right="-1"/>
              <w:jc w:val="both"/>
              <w:rPr>
                <w:b/>
              </w:rPr>
            </w:pPr>
            <w:r w:rsidRPr="00BF500B">
              <w:rPr>
                <w:b/>
              </w:rPr>
              <w:t>Протокол заседания профкома</w:t>
            </w:r>
            <w:r>
              <w:rPr>
                <w:b/>
              </w:rPr>
              <w:t xml:space="preserve"> №____</w:t>
            </w:r>
          </w:p>
          <w:p w:rsidR="00377592" w:rsidRPr="00BF500B" w:rsidRDefault="00377592" w:rsidP="00377592">
            <w:pPr>
              <w:tabs>
                <w:tab w:val="num" w:pos="240"/>
              </w:tabs>
              <w:ind w:right="-1"/>
              <w:jc w:val="both"/>
              <w:rPr>
                <w:b/>
              </w:rPr>
            </w:pPr>
            <w:r>
              <w:rPr>
                <w:b/>
              </w:rPr>
              <w:t>от 24.04.2024.</w:t>
            </w:r>
          </w:p>
          <w:p w:rsidR="00377592" w:rsidRDefault="00377592" w:rsidP="00377592">
            <w:pPr>
              <w:widowControl w:val="0"/>
              <w:tabs>
                <w:tab w:val="left" w:pos="926"/>
                <w:tab w:val="left" w:leader="underscore" w:pos="4464"/>
              </w:tabs>
              <w:suppressAutoHyphens/>
              <w:autoSpaceDE w:val="0"/>
              <w:autoSpaceDN w:val="0"/>
              <w:adjustRightInd w:val="0"/>
              <w:rPr>
                <w:kern w:val="2"/>
                <w:sz w:val="28"/>
                <w:szCs w:val="28"/>
              </w:rPr>
            </w:pPr>
          </w:p>
        </w:tc>
        <w:tc>
          <w:tcPr>
            <w:tcW w:w="3402" w:type="dxa"/>
          </w:tcPr>
          <w:p w:rsidR="00377592" w:rsidRDefault="00377592" w:rsidP="00377592">
            <w:pPr>
              <w:tabs>
                <w:tab w:val="num" w:pos="240"/>
              </w:tabs>
              <w:ind w:right="-1"/>
              <w:jc w:val="both"/>
              <w:rPr>
                <w:b/>
                <w:bCs/>
              </w:rPr>
            </w:pPr>
          </w:p>
          <w:p w:rsidR="00377592" w:rsidRPr="00BF500B" w:rsidRDefault="00377592" w:rsidP="00377592">
            <w:pPr>
              <w:tabs>
                <w:tab w:val="num" w:pos="240"/>
              </w:tabs>
              <w:ind w:right="-1"/>
              <w:jc w:val="both"/>
              <w:rPr>
                <w:b/>
                <w:bCs/>
              </w:rPr>
            </w:pPr>
            <w:r w:rsidRPr="00BF500B">
              <w:rPr>
                <w:b/>
                <w:bCs/>
              </w:rPr>
              <w:t xml:space="preserve">Рассмотрено на собрании </w:t>
            </w:r>
          </w:p>
          <w:p w:rsidR="00377592" w:rsidRPr="005E27CD" w:rsidRDefault="00377592" w:rsidP="00377592">
            <w:pPr>
              <w:tabs>
                <w:tab w:val="num" w:pos="240"/>
              </w:tabs>
              <w:ind w:right="-1"/>
              <w:jc w:val="both"/>
              <w:rPr>
                <w:b/>
                <w:bCs/>
              </w:rPr>
            </w:pPr>
            <w:r w:rsidRPr="00BF500B">
              <w:rPr>
                <w:b/>
                <w:bCs/>
              </w:rPr>
              <w:t>Трудового</w:t>
            </w:r>
            <w:r>
              <w:rPr>
                <w:b/>
                <w:bCs/>
              </w:rPr>
              <w:t xml:space="preserve"> </w:t>
            </w:r>
            <w:r w:rsidRPr="00BF500B">
              <w:rPr>
                <w:b/>
                <w:bCs/>
              </w:rPr>
              <w:t>коллектива</w:t>
            </w:r>
            <w:r w:rsidRPr="00BF500B">
              <w:rPr>
                <w:b/>
              </w:rPr>
              <w:t xml:space="preserve"> </w:t>
            </w:r>
          </w:p>
          <w:p w:rsidR="00377592" w:rsidRDefault="00377592" w:rsidP="00377592">
            <w:pPr>
              <w:widowControl w:val="0"/>
              <w:tabs>
                <w:tab w:val="left" w:pos="926"/>
                <w:tab w:val="left" w:leader="underscore" w:pos="4464"/>
              </w:tabs>
              <w:suppressAutoHyphens/>
              <w:autoSpaceDE w:val="0"/>
              <w:autoSpaceDN w:val="0"/>
              <w:adjustRightInd w:val="0"/>
              <w:rPr>
                <w:b/>
              </w:rPr>
            </w:pPr>
            <w:r w:rsidRPr="00BF500B">
              <w:rPr>
                <w:b/>
              </w:rPr>
              <w:t>МАДОУ № 357</w:t>
            </w:r>
            <w:r>
              <w:rPr>
                <w:b/>
              </w:rPr>
              <w:t xml:space="preserve"> </w:t>
            </w:r>
          </w:p>
          <w:p w:rsidR="00377592" w:rsidRDefault="00377592" w:rsidP="00377592">
            <w:pPr>
              <w:widowControl w:val="0"/>
              <w:tabs>
                <w:tab w:val="left" w:pos="926"/>
                <w:tab w:val="left" w:leader="underscore" w:pos="4464"/>
              </w:tabs>
              <w:suppressAutoHyphens/>
              <w:autoSpaceDE w:val="0"/>
              <w:autoSpaceDN w:val="0"/>
              <w:adjustRightInd w:val="0"/>
              <w:rPr>
                <w:b/>
              </w:rPr>
            </w:pPr>
            <w:r>
              <w:rPr>
                <w:b/>
              </w:rPr>
              <w:t>Протокол №____</w:t>
            </w:r>
          </w:p>
          <w:p w:rsidR="00377592" w:rsidRDefault="00377592" w:rsidP="00377592">
            <w:pPr>
              <w:widowControl w:val="0"/>
              <w:tabs>
                <w:tab w:val="left" w:pos="926"/>
                <w:tab w:val="left" w:leader="underscore" w:pos="4464"/>
              </w:tabs>
              <w:suppressAutoHyphens/>
              <w:autoSpaceDE w:val="0"/>
              <w:autoSpaceDN w:val="0"/>
              <w:adjustRightInd w:val="0"/>
              <w:rPr>
                <w:kern w:val="2"/>
                <w:sz w:val="28"/>
                <w:szCs w:val="28"/>
              </w:rPr>
            </w:pPr>
            <w:r>
              <w:rPr>
                <w:b/>
              </w:rPr>
              <w:t>от «____»_________2024</w:t>
            </w:r>
          </w:p>
        </w:tc>
        <w:tc>
          <w:tcPr>
            <w:tcW w:w="3686" w:type="dxa"/>
          </w:tcPr>
          <w:p w:rsidR="00377592" w:rsidRPr="00BF500B" w:rsidRDefault="00377592" w:rsidP="00377592">
            <w:pPr>
              <w:tabs>
                <w:tab w:val="num" w:pos="240"/>
              </w:tabs>
              <w:ind w:right="-1"/>
              <w:jc w:val="right"/>
              <w:rPr>
                <w:b/>
              </w:rPr>
            </w:pPr>
            <w:r w:rsidRPr="00BF500B">
              <w:rPr>
                <w:b/>
                <w:bCs/>
              </w:rPr>
              <w:t>«УТВЕРЖДЕНО»</w:t>
            </w:r>
          </w:p>
          <w:p w:rsidR="00377592" w:rsidRPr="00BF500B" w:rsidRDefault="00377592" w:rsidP="00377592">
            <w:pPr>
              <w:tabs>
                <w:tab w:val="num" w:pos="240"/>
              </w:tabs>
              <w:ind w:right="-1"/>
              <w:rPr>
                <w:b/>
              </w:rPr>
            </w:pPr>
          </w:p>
          <w:p w:rsidR="00377592" w:rsidRPr="00BF500B" w:rsidRDefault="00377592" w:rsidP="00377592">
            <w:pPr>
              <w:tabs>
                <w:tab w:val="num" w:pos="240"/>
              </w:tabs>
              <w:ind w:right="-1"/>
              <w:rPr>
                <w:b/>
              </w:rPr>
            </w:pPr>
            <w:r w:rsidRPr="00BF500B">
              <w:rPr>
                <w:b/>
              </w:rPr>
              <w:t>Заведующий МАДОУ № 357</w:t>
            </w:r>
          </w:p>
          <w:p w:rsidR="00377592" w:rsidRPr="00BF500B" w:rsidRDefault="00377592" w:rsidP="00377592">
            <w:pPr>
              <w:tabs>
                <w:tab w:val="num" w:pos="240"/>
              </w:tabs>
              <w:ind w:right="-1"/>
              <w:rPr>
                <w:b/>
              </w:rPr>
            </w:pPr>
          </w:p>
          <w:p w:rsidR="00377592" w:rsidRPr="00BF500B" w:rsidRDefault="00377592" w:rsidP="00377592">
            <w:pPr>
              <w:tabs>
                <w:tab w:val="num" w:pos="240"/>
              </w:tabs>
              <w:ind w:right="-1"/>
              <w:rPr>
                <w:b/>
              </w:rPr>
            </w:pPr>
            <w:proofErr w:type="spellStart"/>
            <w:r w:rsidRPr="00BF500B">
              <w:rPr>
                <w:b/>
              </w:rPr>
              <w:t>Р.Р.Новикова</w:t>
            </w:r>
            <w:proofErr w:type="spellEnd"/>
            <w:r>
              <w:rPr>
                <w:b/>
              </w:rPr>
              <w:t>_____________</w:t>
            </w:r>
          </w:p>
          <w:p w:rsidR="00377592" w:rsidRPr="00BF500B" w:rsidRDefault="00377592" w:rsidP="00377592">
            <w:pPr>
              <w:tabs>
                <w:tab w:val="num" w:pos="240"/>
              </w:tabs>
              <w:ind w:right="-1"/>
              <w:rPr>
                <w:b/>
              </w:rPr>
            </w:pPr>
          </w:p>
          <w:p w:rsidR="00377592" w:rsidRDefault="00377592" w:rsidP="00377592">
            <w:pPr>
              <w:tabs>
                <w:tab w:val="num" w:pos="240"/>
              </w:tabs>
              <w:spacing w:line="480" w:lineRule="auto"/>
              <w:ind w:right="-1"/>
              <w:rPr>
                <w:b/>
              </w:rPr>
            </w:pPr>
            <w:r>
              <w:rPr>
                <w:b/>
              </w:rPr>
              <w:t>Приказ №_______</w:t>
            </w:r>
          </w:p>
          <w:p w:rsidR="00377592" w:rsidRPr="00BF500B" w:rsidRDefault="00377592" w:rsidP="00377592">
            <w:pPr>
              <w:tabs>
                <w:tab w:val="num" w:pos="240"/>
              </w:tabs>
              <w:spacing w:line="480" w:lineRule="auto"/>
              <w:ind w:right="-1"/>
              <w:rPr>
                <w:b/>
              </w:rPr>
            </w:pPr>
            <w:r>
              <w:rPr>
                <w:b/>
              </w:rPr>
              <w:t>от «___»________2024</w:t>
            </w:r>
          </w:p>
          <w:p w:rsidR="00377592" w:rsidRPr="00BF500B" w:rsidRDefault="00377592" w:rsidP="00377592">
            <w:pPr>
              <w:tabs>
                <w:tab w:val="num" w:pos="240"/>
              </w:tabs>
              <w:ind w:right="-1"/>
              <w:rPr>
                <w:b/>
              </w:rPr>
            </w:pPr>
          </w:p>
          <w:p w:rsidR="00377592" w:rsidRDefault="00377592" w:rsidP="00377592">
            <w:pPr>
              <w:widowControl w:val="0"/>
              <w:tabs>
                <w:tab w:val="left" w:pos="926"/>
                <w:tab w:val="left" w:leader="underscore" w:pos="4464"/>
              </w:tabs>
              <w:suppressAutoHyphens/>
              <w:autoSpaceDE w:val="0"/>
              <w:autoSpaceDN w:val="0"/>
              <w:adjustRightInd w:val="0"/>
              <w:rPr>
                <w:kern w:val="2"/>
                <w:sz w:val="28"/>
                <w:szCs w:val="28"/>
              </w:rPr>
            </w:pPr>
          </w:p>
        </w:tc>
      </w:tr>
    </w:tbl>
    <w:p w:rsidR="00377592" w:rsidRDefault="00377592" w:rsidP="00377592">
      <w:pPr>
        <w:widowControl w:val="0"/>
        <w:autoSpaceDE w:val="0"/>
        <w:autoSpaceDN w:val="0"/>
        <w:adjustRightInd w:val="0"/>
        <w:jc w:val="center"/>
        <w:rPr>
          <w:b/>
        </w:rPr>
      </w:pPr>
    </w:p>
    <w:p w:rsidR="00377592" w:rsidRDefault="00377592" w:rsidP="00377592">
      <w:pPr>
        <w:widowControl w:val="0"/>
        <w:autoSpaceDE w:val="0"/>
        <w:autoSpaceDN w:val="0"/>
        <w:adjustRightInd w:val="0"/>
        <w:jc w:val="center"/>
        <w:rPr>
          <w:b/>
        </w:rPr>
      </w:pPr>
      <w:r>
        <w:rPr>
          <w:b/>
        </w:rPr>
        <w:t>Положение</w:t>
      </w:r>
    </w:p>
    <w:p w:rsidR="00377592" w:rsidRDefault="00377592" w:rsidP="00377592">
      <w:pPr>
        <w:widowControl w:val="0"/>
        <w:autoSpaceDE w:val="0"/>
        <w:autoSpaceDN w:val="0"/>
        <w:adjustRightInd w:val="0"/>
        <w:jc w:val="center"/>
        <w:rPr>
          <w:b/>
        </w:rPr>
      </w:pPr>
      <w:r>
        <w:rPr>
          <w:b/>
        </w:rPr>
        <w:t>о формировании и использовании 2% премиального фонда</w:t>
      </w:r>
    </w:p>
    <w:p w:rsidR="00377592" w:rsidRDefault="00377592" w:rsidP="00377592">
      <w:pPr>
        <w:widowControl w:val="0"/>
        <w:autoSpaceDE w:val="0"/>
        <w:autoSpaceDN w:val="0"/>
        <w:adjustRightInd w:val="0"/>
        <w:jc w:val="center"/>
        <w:rPr>
          <w:b/>
        </w:rPr>
      </w:pPr>
      <w:r>
        <w:rPr>
          <w:b/>
        </w:rPr>
        <w:t xml:space="preserve">Муниципального автономного дошкольного образовательного учреждения </w:t>
      </w:r>
    </w:p>
    <w:p w:rsidR="00377592" w:rsidRDefault="00377592" w:rsidP="00377592">
      <w:pPr>
        <w:widowControl w:val="0"/>
        <w:autoSpaceDE w:val="0"/>
        <w:autoSpaceDN w:val="0"/>
        <w:adjustRightInd w:val="0"/>
        <w:jc w:val="center"/>
        <w:rPr>
          <w:b/>
        </w:rPr>
      </w:pPr>
      <w:r>
        <w:rPr>
          <w:b/>
        </w:rPr>
        <w:t xml:space="preserve">«Детский сад №357 комбинированного вида»  Приволжского района </w:t>
      </w:r>
      <w:proofErr w:type="spellStart"/>
      <w:r>
        <w:rPr>
          <w:b/>
        </w:rPr>
        <w:t>г.Казани</w:t>
      </w:r>
      <w:proofErr w:type="spellEnd"/>
    </w:p>
    <w:p w:rsidR="00377592" w:rsidRDefault="00377592" w:rsidP="00377592">
      <w:pPr>
        <w:widowControl w:val="0"/>
        <w:autoSpaceDE w:val="0"/>
        <w:autoSpaceDN w:val="0"/>
        <w:adjustRightInd w:val="0"/>
        <w:jc w:val="center"/>
      </w:pPr>
      <w:r>
        <w:t xml:space="preserve"> </w:t>
      </w:r>
    </w:p>
    <w:p w:rsidR="00377592" w:rsidRDefault="00377592" w:rsidP="00377592">
      <w:pPr>
        <w:widowControl w:val="0"/>
        <w:numPr>
          <w:ilvl w:val="0"/>
          <w:numId w:val="114"/>
        </w:numPr>
        <w:tabs>
          <w:tab w:val="left" w:pos="284"/>
        </w:tabs>
        <w:autoSpaceDE w:val="0"/>
        <w:autoSpaceDN w:val="0"/>
        <w:adjustRightInd w:val="0"/>
        <w:ind w:left="0"/>
        <w:jc w:val="center"/>
        <w:rPr>
          <w:b/>
          <w:lang w:val="en-US"/>
        </w:rPr>
      </w:pPr>
      <w:r>
        <w:rPr>
          <w:b/>
        </w:rPr>
        <w:t>Общее положение</w:t>
      </w:r>
      <w:r>
        <w:rPr>
          <w:b/>
          <w:lang w:val="en-US"/>
        </w:rPr>
        <w:t>.</w:t>
      </w:r>
    </w:p>
    <w:p w:rsidR="00377592" w:rsidRPr="002D0B60" w:rsidRDefault="00377592" w:rsidP="00377592">
      <w:pPr>
        <w:widowControl w:val="0"/>
        <w:tabs>
          <w:tab w:val="left" w:pos="284"/>
        </w:tabs>
        <w:autoSpaceDE w:val="0"/>
        <w:autoSpaceDN w:val="0"/>
        <w:adjustRightInd w:val="0"/>
        <w:rPr>
          <w:b/>
          <w:lang w:val="en-US"/>
        </w:rPr>
      </w:pPr>
    </w:p>
    <w:p w:rsidR="00377592" w:rsidRDefault="00377592" w:rsidP="00377592">
      <w:pPr>
        <w:widowControl w:val="0"/>
        <w:numPr>
          <w:ilvl w:val="1"/>
          <w:numId w:val="114"/>
        </w:numPr>
        <w:autoSpaceDE w:val="0"/>
        <w:autoSpaceDN w:val="0"/>
        <w:adjustRightInd w:val="0"/>
        <w:ind w:left="0" w:firstLine="567"/>
        <w:jc w:val="both"/>
      </w:pPr>
      <w:r>
        <w:t>Настоящее Положение о формировании и использовании премиального фонда (далее – Положение) является формой реализации:</w:t>
      </w:r>
    </w:p>
    <w:p w:rsidR="00377592" w:rsidRDefault="00377592" w:rsidP="00377592">
      <w:pPr>
        <w:widowControl w:val="0"/>
        <w:autoSpaceDE w:val="0"/>
        <w:autoSpaceDN w:val="0"/>
        <w:adjustRightInd w:val="0"/>
        <w:jc w:val="both"/>
      </w:pPr>
      <w:r>
        <w:t>- Трудового Кодекса РФ;</w:t>
      </w:r>
    </w:p>
    <w:p w:rsidR="00377592" w:rsidRDefault="00377592" w:rsidP="00377592">
      <w:pPr>
        <w:widowControl w:val="0"/>
        <w:autoSpaceDE w:val="0"/>
        <w:autoSpaceDN w:val="0"/>
        <w:adjustRightInd w:val="0"/>
        <w:jc w:val="both"/>
      </w:pPr>
      <w:r>
        <w:t xml:space="preserve">-  Постановления Кабинета Министров Республики Татарстан от 31.05.2018 года №412 «Об условиях оплаты труда работников государственных образовательных учреждений Республики Татарстан»; </w:t>
      </w:r>
    </w:p>
    <w:p w:rsidR="00377592" w:rsidRDefault="00377592" w:rsidP="00377592">
      <w:pPr>
        <w:widowControl w:val="0"/>
        <w:autoSpaceDE w:val="0"/>
        <w:autoSpaceDN w:val="0"/>
        <w:adjustRightInd w:val="0"/>
        <w:jc w:val="both"/>
      </w:pPr>
      <w:r>
        <w:t>- Постановления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377592" w:rsidRDefault="00377592" w:rsidP="00377592">
      <w:pPr>
        <w:widowControl w:val="0"/>
        <w:autoSpaceDE w:val="0"/>
        <w:autoSpaceDN w:val="0"/>
        <w:adjustRightInd w:val="0"/>
        <w:jc w:val="both"/>
        <w:rPr>
          <w:iCs/>
        </w:rPr>
      </w:pPr>
      <w:r>
        <w:t>- Постановления Кабинета Министров РТ №700 от 24.08.2011 «</w:t>
      </w:r>
      <w:r>
        <w:rPr>
          <w:iCs/>
        </w:rPr>
        <w:t xml:space="preserve">О внесении изменений в постановление  </w:t>
      </w:r>
      <w:r>
        <w:t>Кабинета Министров Республики Татарстан»  от 24.08.2010 №674 «</w:t>
      </w:r>
      <w:r>
        <w:rPr>
          <w:iCs/>
        </w:rPr>
        <w:t>«О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377592" w:rsidRDefault="00377592" w:rsidP="00377592">
      <w:pPr>
        <w:widowControl w:val="0"/>
        <w:autoSpaceDE w:val="0"/>
        <w:autoSpaceDN w:val="0"/>
        <w:adjustRightInd w:val="0"/>
        <w:jc w:val="both"/>
        <w:rPr>
          <w:iCs/>
        </w:rPr>
      </w:pPr>
      <w:r>
        <w:rPr>
          <w:iCs/>
        </w:rPr>
        <w:t xml:space="preserve">- </w:t>
      </w:r>
      <w:r w:rsidRPr="0016659A">
        <w:rPr>
          <w:iCs/>
        </w:rPr>
        <w:t>Постановления Кабинета Министров Республ</w:t>
      </w:r>
      <w:r>
        <w:rPr>
          <w:iCs/>
        </w:rPr>
        <w:t xml:space="preserve">ики Татарстан </w:t>
      </w:r>
      <w:r w:rsidRPr="0016659A">
        <w:rPr>
          <w:iCs/>
        </w:rPr>
        <w:t>от 30.10.2021 года №1030 «О внесении изменений в отдельные постановления Кабинета Министров РТ»</w:t>
      </w:r>
    </w:p>
    <w:p w:rsidR="00377592" w:rsidRDefault="00377592" w:rsidP="00377592">
      <w:pPr>
        <w:widowControl w:val="0"/>
        <w:autoSpaceDE w:val="0"/>
        <w:autoSpaceDN w:val="0"/>
        <w:adjustRightInd w:val="0"/>
        <w:jc w:val="both"/>
      </w:pPr>
      <w:r>
        <w:t xml:space="preserve">- соглашение между Управление образования Исполнительного комитета муниципального образования </w:t>
      </w:r>
      <w:proofErr w:type="spellStart"/>
      <w:r>
        <w:t>г.Казани</w:t>
      </w:r>
      <w:proofErr w:type="spellEnd"/>
      <w:r>
        <w:t xml:space="preserve"> и Татарским республиканским комитетом работников народного образования и науки на 2021-2023 </w:t>
      </w:r>
      <w:proofErr w:type="spellStart"/>
      <w:r>
        <w:t>г.г</w:t>
      </w:r>
      <w:proofErr w:type="spellEnd"/>
      <w:r>
        <w:t>.</w:t>
      </w:r>
    </w:p>
    <w:p w:rsidR="00377592" w:rsidRDefault="00377592" w:rsidP="00377592">
      <w:pPr>
        <w:widowControl w:val="0"/>
        <w:numPr>
          <w:ilvl w:val="1"/>
          <w:numId w:val="114"/>
        </w:numPr>
        <w:tabs>
          <w:tab w:val="left" w:pos="284"/>
        </w:tabs>
        <w:autoSpaceDE w:val="0"/>
        <w:autoSpaceDN w:val="0"/>
        <w:adjustRightInd w:val="0"/>
        <w:ind w:left="0" w:firstLine="0"/>
        <w:jc w:val="both"/>
      </w:pPr>
      <w:r>
        <w:t>Положение разработано комиссией по распределению стимулирующих выплат, согласовано с профсоюзным комитетом, и утверждено на общем собрании работников.</w:t>
      </w:r>
    </w:p>
    <w:p w:rsidR="00377592" w:rsidRDefault="00377592" w:rsidP="00377592">
      <w:pPr>
        <w:widowControl w:val="0"/>
        <w:numPr>
          <w:ilvl w:val="1"/>
          <w:numId w:val="114"/>
        </w:numPr>
        <w:tabs>
          <w:tab w:val="left" w:pos="284"/>
        </w:tabs>
        <w:autoSpaceDE w:val="0"/>
        <w:autoSpaceDN w:val="0"/>
        <w:adjustRightInd w:val="0"/>
        <w:ind w:left="0" w:firstLine="0"/>
        <w:jc w:val="both"/>
      </w:pPr>
      <w:r>
        <w:t xml:space="preserve">Действие Положения направлено  на материальное поощрение с целью дальнейшего развития творческой их инициативы работников. </w:t>
      </w:r>
    </w:p>
    <w:p w:rsidR="00377592" w:rsidRDefault="00377592" w:rsidP="00377592">
      <w:pPr>
        <w:widowControl w:val="0"/>
        <w:numPr>
          <w:ilvl w:val="1"/>
          <w:numId w:val="114"/>
        </w:numPr>
        <w:tabs>
          <w:tab w:val="left" w:pos="284"/>
        </w:tabs>
        <w:autoSpaceDE w:val="0"/>
        <w:autoSpaceDN w:val="0"/>
        <w:adjustRightInd w:val="0"/>
        <w:ind w:left="0" w:firstLine="0"/>
        <w:jc w:val="both"/>
      </w:pPr>
      <w:r>
        <w:t>Данное Положение распространяется на основной, учебно-вспомогательный и обслуживающий персонал образовательного учреждения.</w:t>
      </w:r>
    </w:p>
    <w:p w:rsidR="00377592" w:rsidRDefault="00377592" w:rsidP="00377592">
      <w:pPr>
        <w:widowControl w:val="0"/>
        <w:tabs>
          <w:tab w:val="left" w:pos="284"/>
        </w:tabs>
        <w:autoSpaceDE w:val="0"/>
        <w:autoSpaceDN w:val="0"/>
        <w:adjustRightInd w:val="0"/>
        <w:jc w:val="both"/>
      </w:pPr>
    </w:p>
    <w:p w:rsidR="00377592" w:rsidRDefault="00377592" w:rsidP="00377592">
      <w:pPr>
        <w:widowControl w:val="0"/>
        <w:numPr>
          <w:ilvl w:val="0"/>
          <w:numId w:val="114"/>
        </w:numPr>
        <w:tabs>
          <w:tab w:val="left" w:pos="142"/>
        </w:tabs>
        <w:autoSpaceDE w:val="0"/>
        <w:autoSpaceDN w:val="0"/>
        <w:adjustRightInd w:val="0"/>
        <w:ind w:left="0"/>
        <w:jc w:val="center"/>
        <w:rPr>
          <w:b/>
          <w:lang w:val="en-US"/>
        </w:rPr>
      </w:pPr>
      <w:r>
        <w:rPr>
          <w:b/>
        </w:rPr>
        <w:t>Формирование</w:t>
      </w:r>
      <w:r>
        <w:rPr>
          <w:b/>
          <w:lang w:val="en-US"/>
        </w:rPr>
        <w:t xml:space="preserve"> </w:t>
      </w:r>
      <w:r>
        <w:rPr>
          <w:b/>
        </w:rPr>
        <w:t>фонда премирования</w:t>
      </w:r>
    </w:p>
    <w:p w:rsidR="00377592" w:rsidRDefault="00377592" w:rsidP="00377592">
      <w:pPr>
        <w:widowControl w:val="0"/>
        <w:numPr>
          <w:ilvl w:val="1"/>
          <w:numId w:val="114"/>
        </w:numPr>
        <w:tabs>
          <w:tab w:val="left" w:pos="142"/>
        </w:tabs>
        <w:autoSpaceDE w:val="0"/>
        <w:autoSpaceDN w:val="0"/>
        <w:adjustRightInd w:val="0"/>
        <w:ind w:left="0" w:firstLine="709"/>
        <w:jc w:val="both"/>
      </w:pPr>
      <w:r>
        <w:t>Размер фонда оплаты труда, предусмотренного на премиальные выплаты работникам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выплат за неаудиторную занятость и выплат стимулирующего характера.</w:t>
      </w:r>
    </w:p>
    <w:p w:rsidR="00377592" w:rsidRDefault="00377592" w:rsidP="00377592">
      <w:pPr>
        <w:widowControl w:val="0"/>
        <w:numPr>
          <w:ilvl w:val="1"/>
          <w:numId w:val="114"/>
        </w:numPr>
        <w:tabs>
          <w:tab w:val="left" w:pos="142"/>
        </w:tabs>
        <w:autoSpaceDE w:val="0"/>
        <w:autoSpaceDN w:val="0"/>
        <w:adjustRightInd w:val="0"/>
        <w:ind w:left="0" w:firstLine="709"/>
        <w:jc w:val="both"/>
      </w:pPr>
      <w:r>
        <w:t xml:space="preserve">Для поощрения работников возможно использование внебюджетных средств и </w:t>
      </w:r>
      <w:r>
        <w:lastRenderedPageBreak/>
        <w:t>безвозмездной спонсорской помощи (в рамках имеющихся инструктивных документов, локальных нормативных актов).</w:t>
      </w:r>
    </w:p>
    <w:p w:rsidR="00377592" w:rsidRDefault="00377592" w:rsidP="00377592">
      <w:pPr>
        <w:widowControl w:val="0"/>
        <w:numPr>
          <w:ilvl w:val="1"/>
          <w:numId w:val="114"/>
        </w:numPr>
        <w:tabs>
          <w:tab w:val="left" w:pos="142"/>
        </w:tabs>
        <w:autoSpaceDE w:val="0"/>
        <w:autoSpaceDN w:val="0"/>
        <w:adjustRightInd w:val="0"/>
        <w:ind w:left="0" w:firstLine="709"/>
        <w:jc w:val="both"/>
      </w:pPr>
      <w:r>
        <w:t>Фонд экономии заработной платы также может использоваться на премиальные выплаты работникам МАДОУ.</w:t>
      </w:r>
    </w:p>
    <w:p w:rsidR="00377592" w:rsidRDefault="00377592" w:rsidP="00377592">
      <w:pPr>
        <w:widowControl w:val="0"/>
        <w:numPr>
          <w:ilvl w:val="1"/>
          <w:numId w:val="114"/>
        </w:numPr>
        <w:tabs>
          <w:tab w:val="left" w:pos="142"/>
        </w:tabs>
        <w:autoSpaceDE w:val="0"/>
        <w:autoSpaceDN w:val="0"/>
        <w:adjustRightInd w:val="0"/>
        <w:ind w:left="0" w:firstLine="709"/>
        <w:jc w:val="both"/>
      </w:pPr>
      <w:r>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rsidR="00377592" w:rsidRDefault="00377592" w:rsidP="00377592">
      <w:pPr>
        <w:widowControl w:val="0"/>
        <w:numPr>
          <w:ilvl w:val="1"/>
          <w:numId w:val="114"/>
        </w:numPr>
        <w:tabs>
          <w:tab w:val="left" w:pos="142"/>
        </w:tabs>
        <w:autoSpaceDE w:val="0"/>
        <w:autoSpaceDN w:val="0"/>
        <w:adjustRightInd w:val="0"/>
        <w:ind w:left="0" w:firstLine="709"/>
        <w:jc w:val="both"/>
      </w:pPr>
      <w:r>
        <w:t>Общая сумма премии, выплачиваемой работникам, не должна превышать утвержденного фонда премирования согласно смете.</w:t>
      </w:r>
    </w:p>
    <w:p w:rsidR="00377592" w:rsidRDefault="00377592" w:rsidP="00377592">
      <w:pPr>
        <w:widowControl w:val="0"/>
        <w:tabs>
          <w:tab w:val="left" w:pos="142"/>
        </w:tabs>
        <w:autoSpaceDE w:val="0"/>
        <w:autoSpaceDN w:val="0"/>
        <w:adjustRightInd w:val="0"/>
        <w:ind w:left="709"/>
        <w:jc w:val="center"/>
        <w:rPr>
          <w:b/>
        </w:rPr>
      </w:pPr>
    </w:p>
    <w:p w:rsidR="00377592" w:rsidRDefault="00377592" w:rsidP="00377592">
      <w:pPr>
        <w:widowControl w:val="0"/>
        <w:tabs>
          <w:tab w:val="left" w:pos="142"/>
        </w:tabs>
        <w:autoSpaceDE w:val="0"/>
        <w:autoSpaceDN w:val="0"/>
        <w:adjustRightInd w:val="0"/>
        <w:ind w:left="709"/>
        <w:jc w:val="center"/>
        <w:rPr>
          <w:b/>
        </w:rPr>
      </w:pPr>
      <w:r>
        <w:rPr>
          <w:b/>
        </w:rPr>
        <w:t>III.</w:t>
      </w:r>
      <w:r>
        <w:rPr>
          <w:b/>
        </w:rPr>
        <w:tab/>
        <w:t>Порядок премирования работников</w:t>
      </w:r>
    </w:p>
    <w:p w:rsidR="00377592" w:rsidRDefault="00377592" w:rsidP="00377592">
      <w:pPr>
        <w:widowControl w:val="0"/>
        <w:tabs>
          <w:tab w:val="left" w:pos="142"/>
        </w:tabs>
        <w:autoSpaceDE w:val="0"/>
        <w:autoSpaceDN w:val="0"/>
        <w:adjustRightInd w:val="0"/>
        <w:ind w:firstLine="709"/>
        <w:jc w:val="both"/>
      </w:pPr>
      <w:r>
        <w:t>3.1.</w:t>
      </w:r>
      <w:r>
        <w:tab/>
        <w:t>Распределение премий производится на основании данного Положения</w:t>
      </w:r>
    </w:p>
    <w:p w:rsidR="00377592" w:rsidRDefault="00377592" w:rsidP="00377592">
      <w:pPr>
        <w:widowControl w:val="0"/>
        <w:tabs>
          <w:tab w:val="left" w:pos="142"/>
        </w:tabs>
        <w:autoSpaceDE w:val="0"/>
        <w:autoSpaceDN w:val="0"/>
        <w:adjustRightInd w:val="0"/>
        <w:jc w:val="both"/>
      </w:pPr>
      <w:r>
        <w:t>решением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rsidR="00377592" w:rsidRDefault="00377592" w:rsidP="00377592">
      <w:pPr>
        <w:widowControl w:val="0"/>
        <w:tabs>
          <w:tab w:val="left" w:pos="142"/>
        </w:tabs>
        <w:autoSpaceDE w:val="0"/>
        <w:autoSpaceDN w:val="0"/>
        <w:adjustRightInd w:val="0"/>
        <w:ind w:firstLine="709"/>
        <w:jc w:val="both"/>
      </w:pPr>
      <w:r>
        <w:t>3.2.</w:t>
      </w:r>
      <w:r>
        <w:tab/>
        <w:t>Премия выплачивается 1 раз в квартал по итогам работы за истекший период.</w:t>
      </w:r>
    </w:p>
    <w:p w:rsidR="00377592" w:rsidRDefault="00377592" w:rsidP="00377592">
      <w:pPr>
        <w:widowControl w:val="0"/>
        <w:tabs>
          <w:tab w:val="left" w:pos="142"/>
        </w:tabs>
        <w:autoSpaceDE w:val="0"/>
        <w:autoSpaceDN w:val="0"/>
        <w:adjustRightInd w:val="0"/>
        <w:ind w:firstLine="709"/>
        <w:jc w:val="both"/>
      </w:pPr>
      <w:r>
        <w:t>3.3.</w:t>
      </w:r>
      <w:r>
        <w:tab/>
        <w:t>Премия не выплачивается за время нахождения работников в отпуске</w:t>
      </w:r>
    </w:p>
    <w:p w:rsidR="00377592" w:rsidRDefault="00377592" w:rsidP="00377592">
      <w:pPr>
        <w:widowControl w:val="0"/>
        <w:tabs>
          <w:tab w:val="left" w:pos="142"/>
        </w:tabs>
        <w:autoSpaceDE w:val="0"/>
        <w:autoSpaceDN w:val="0"/>
        <w:adjustRightInd w:val="0"/>
        <w:jc w:val="both"/>
      </w:pPr>
      <w:r>
        <w:t xml:space="preserve">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377592" w:rsidRDefault="00377592" w:rsidP="00377592">
      <w:pPr>
        <w:widowControl w:val="0"/>
        <w:tabs>
          <w:tab w:val="left" w:pos="142"/>
        </w:tabs>
        <w:autoSpaceDE w:val="0"/>
        <w:autoSpaceDN w:val="0"/>
        <w:adjustRightInd w:val="0"/>
        <w:ind w:left="709"/>
        <w:jc w:val="center"/>
        <w:rPr>
          <w:b/>
        </w:rPr>
      </w:pPr>
    </w:p>
    <w:p w:rsidR="00377592" w:rsidRDefault="00377592" w:rsidP="00377592">
      <w:pPr>
        <w:widowControl w:val="0"/>
        <w:tabs>
          <w:tab w:val="left" w:pos="142"/>
        </w:tabs>
        <w:autoSpaceDE w:val="0"/>
        <w:autoSpaceDN w:val="0"/>
        <w:adjustRightInd w:val="0"/>
        <w:ind w:left="709"/>
        <w:jc w:val="center"/>
        <w:rPr>
          <w:b/>
        </w:rPr>
      </w:pPr>
      <w:r>
        <w:rPr>
          <w:b/>
        </w:rPr>
        <w:t>IV.</w:t>
      </w:r>
      <w:r>
        <w:rPr>
          <w:b/>
        </w:rPr>
        <w:tab/>
        <w:t>Основные критерии премирования</w:t>
      </w:r>
    </w:p>
    <w:p w:rsidR="00377592" w:rsidRDefault="00377592" w:rsidP="00377592">
      <w:pPr>
        <w:widowControl w:val="0"/>
        <w:tabs>
          <w:tab w:val="left" w:pos="142"/>
        </w:tabs>
        <w:autoSpaceDE w:val="0"/>
        <w:autoSpaceDN w:val="0"/>
        <w:adjustRightInd w:val="0"/>
        <w:ind w:left="709"/>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685"/>
        <w:gridCol w:w="2268"/>
        <w:gridCol w:w="2554"/>
      </w:tblGrid>
      <w:tr w:rsidR="00377592" w:rsidTr="00377592">
        <w:tc>
          <w:tcPr>
            <w:tcW w:w="988"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center"/>
              <w:rPr>
                <w:b/>
              </w:rPr>
            </w:pPr>
            <w:r>
              <w:rPr>
                <w:b/>
              </w:rPr>
              <w:t>№ п/п</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377592" w:rsidRDefault="00377592" w:rsidP="00377592">
            <w:pPr>
              <w:widowControl w:val="0"/>
              <w:tabs>
                <w:tab w:val="left" w:pos="142"/>
              </w:tabs>
              <w:autoSpaceDE w:val="0"/>
              <w:autoSpaceDN w:val="0"/>
              <w:adjustRightInd w:val="0"/>
              <w:jc w:val="center"/>
              <w:rPr>
                <w:b/>
              </w:rPr>
            </w:pPr>
            <w:r>
              <w:rPr>
                <w:b/>
              </w:rPr>
              <w:t>Критерии</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377592" w:rsidRDefault="00377592" w:rsidP="00377592">
            <w:pPr>
              <w:widowControl w:val="0"/>
              <w:tabs>
                <w:tab w:val="left" w:pos="142"/>
              </w:tabs>
              <w:autoSpaceDE w:val="0"/>
              <w:autoSpaceDN w:val="0"/>
              <w:adjustRightInd w:val="0"/>
              <w:jc w:val="center"/>
              <w:rPr>
                <w:b/>
              </w:rPr>
            </w:pPr>
            <w:r>
              <w:rPr>
                <w:b/>
              </w:rPr>
              <w:t xml:space="preserve">Размеры </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377592" w:rsidRDefault="00377592" w:rsidP="00377592">
            <w:pPr>
              <w:widowControl w:val="0"/>
              <w:tabs>
                <w:tab w:val="left" w:pos="142"/>
              </w:tabs>
              <w:autoSpaceDE w:val="0"/>
              <w:autoSpaceDN w:val="0"/>
              <w:adjustRightInd w:val="0"/>
              <w:jc w:val="center"/>
              <w:rPr>
                <w:b/>
              </w:rPr>
            </w:pPr>
            <w:r>
              <w:rPr>
                <w:b/>
              </w:rPr>
              <w:t>Периодичность</w:t>
            </w:r>
          </w:p>
        </w:tc>
      </w:tr>
      <w:tr w:rsidR="00377592" w:rsidTr="00377592">
        <w:tc>
          <w:tcPr>
            <w:tcW w:w="988" w:type="dxa"/>
            <w:hideMark/>
          </w:tcPr>
          <w:p w:rsidR="00377592" w:rsidRDefault="00377592" w:rsidP="00377592">
            <w:pPr>
              <w:widowControl w:val="0"/>
              <w:tabs>
                <w:tab w:val="left" w:pos="142"/>
              </w:tabs>
              <w:autoSpaceDE w:val="0"/>
              <w:autoSpaceDN w:val="0"/>
              <w:adjustRightInd w:val="0"/>
              <w:jc w:val="both"/>
            </w:pPr>
            <w:r>
              <w:t>1</w:t>
            </w:r>
          </w:p>
        </w:tc>
        <w:tc>
          <w:tcPr>
            <w:tcW w:w="3685"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За добросовестное исполнение должностных обязанностей и в связи достижением юбилейного возраста: 50 лет, 55 лет (женщины), 60 лет (мужчины) со дня рождения и последующие каждые 5 лет</w:t>
            </w:r>
          </w:p>
        </w:tc>
        <w:tc>
          <w:tcPr>
            <w:tcW w:w="2268"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В размере МРОТ</w:t>
            </w:r>
          </w:p>
        </w:tc>
        <w:tc>
          <w:tcPr>
            <w:tcW w:w="2554"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Единовременно</w:t>
            </w:r>
          </w:p>
        </w:tc>
      </w:tr>
      <w:tr w:rsidR="00377592" w:rsidTr="00377592">
        <w:tc>
          <w:tcPr>
            <w:tcW w:w="988" w:type="dxa"/>
            <w:hideMark/>
          </w:tcPr>
          <w:p w:rsidR="00377592" w:rsidRDefault="00377592" w:rsidP="00377592">
            <w:pPr>
              <w:widowControl w:val="0"/>
              <w:tabs>
                <w:tab w:val="left" w:pos="142"/>
              </w:tabs>
              <w:autoSpaceDE w:val="0"/>
              <w:autoSpaceDN w:val="0"/>
              <w:adjustRightInd w:val="0"/>
              <w:jc w:val="both"/>
            </w:pPr>
            <w:r>
              <w:t>2</w:t>
            </w:r>
          </w:p>
        </w:tc>
        <w:tc>
          <w:tcPr>
            <w:tcW w:w="3685"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За особые заслуги работника перед учреждением при увольнении по собственному желанию впервые после достижения пенсионного возраста, либо приобретения право на досрочную трудовую пенсию по старости</w:t>
            </w:r>
          </w:p>
        </w:tc>
        <w:tc>
          <w:tcPr>
            <w:tcW w:w="2268"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В размере МРОТ</w:t>
            </w:r>
          </w:p>
        </w:tc>
        <w:tc>
          <w:tcPr>
            <w:tcW w:w="2554"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Единовременно</w:t>
            </w:r>
          </w:p>
        </w:tc>
      </w:tr>
      <w:tr w:rsidR="00377592" w:rsidTr="00377592">
        <w:tc>
          <w:tcPr>
            <w:tcW w:w="988" w:type="dxa"/>
            <w:hideMark/>
          </w:tcPr>
          <w:p w:rsidR="00377592" w:rsidRDefault="00377592" w:rsidP="00377592">
            <w:pPr>
              <w:widowControl w:val="0"/>
              <w:tabs>
                <w:tab w:val="left" w:pos="142"/>
              </w:tabs>
              <w:autoSpaceDE w:val="0"/>
              <w:autoSpaceDN w:val="0"/>
              <w:adjustRightInd w:val="0"/>
              <w:jc w:val="both"/>
            </w:pPr>
            <w:r>
              <w:t>3</w:t>
            </w:r>
          </w:p>
        </w:tc>
        <w:tc>
          <w:tcPr>
            <w:tcW w:w="3685"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 xml:space="preserve">За активную работу по сплочению трудового коллектива на решение Уставных задач образовательного учреждения, защиту интересов работников в профессиональных социально-значимых вопросах. </w:t>
            </w:r>
          </w:p>
        </w:tc>
        <w:tc>
          <w:tcPr>
            <w:tcW w:w="2268"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autoSpaceDE w:val="0"/>
              <w:autoSpaceDN w:val="0"/>
              <w:adjustRightInd w:val="0"/>
              <w:jc w:val="both"/>
            </w:pPr>
            <w:r>
              <w:t>смотри п.2.4. данного положения</w:t>
            </w:r>
          </w:p>
        </w:tc>
        <w:tc>
          <w:tcPr>
            <w:tcW w:w="2554"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Ежеквартально</w:t>
            </w:r>
          </w:p>
        </w:tc>
      </w:tr>
      <w:tr w:rsidR="00377592" w:rsidTr="00377592">
        <w:tc>
          <w:tcPr>
            <w:tcW w:w="988" w:type="dxa"/>
            <w:hideMark/>
          </w:tcPr>
          <w:p w:rsidR="00377592" w:rsidRDefault="00377592" w:rsidP="00377592">
            <w:pPr>
              <w:widowControl w:val="0"/>
              <w:tabs>
                <w:tab w:val="left" w:pos="142"/>
              </w:tabs>
              <w:autoSpaceDE w:val="0"/>
              <w:autoSpaceDN w:val="0"/>
              <w:adjustRightInd w:val="0"/>
              <w:jc w:val="both"/>
            </w:pPr>
            <w:r>
              <w:t>4</w:t>
            </w:r>
          </w:p>
        </w:tc>
        <w:tc>
          <w:tcPr>
            <w:tcW w:w="3685"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За участие в организации и проведении мероприятий, повышающих авторитет и имидж образовательного учреждения на уровне:</w:t>
            </w:r>
          </w:p>
          <w:p w:rsidR="00377592" w:rsidRDefault="00377592" w:rsidP="00377592">
            <w:pPr>
              <w:widowControl w:val="0"/>
              <w:tabs>
                <w:tab w:val="left" w:pos="142"/>
              </w:tabs>
              <w:autoSpaceDE w:val="0"/>
              <w:autoSpaceDN w:val="0"/>
              <w:adjustRightInd w:val="0"/>
              <w:jc w:val="both"/>
            </w:pPr>
            <w:r>
              <w:t>-района;</w:t>
            </w:r>
          </w:p>
          <w:p w:rsidR="00377592" w:rsidRDefault="00377592" w:rsidP="00377592">
            <w:pPr>
              <w:widowControl w:val="0"/>
              <w:tabs>
                <w:tab w:val="left" w:pos="142"/>
              </w:tabs>
              <w:autoSpaceDE w:val="0"/>
              <w:autoSpaceDN w:val="0"/>
              <w:adjustRightInd w:val="0"/>
              <w:jc w:val="both"/>
            </w:pPr>
            <w:r>
              <w:t>-города;</w:t>
            </w:r>
          </w:p>
          <w:p w:rsidR="00377592" w:rsidRDefault="00377592" w:rsidP="00377592">
            <w:pPr>
              <w:widowControl w:val="0"/>
              <w:tabs>
                <w:tab w:val="left" w:pos="142"/>
              </w:tabs>
              <w:autoSpaceDE w:val="0"/>
              <w:autoSpaceDN w:val="0"/>
              <w:adjustRightInd w:val="0"/>
              <w:jc w:val="both"/>
            </w:pPr>
            <w:r>
              <w:t>-республики;</w:t>
            </w:r>
          </w:p>
          <w:p w:rsidR="00377592" w:rsidRDefault="00377592" w:rsidP="00377592">
            <w:pPr>
              <w:widowControl w:val="0"/>
              <w:tabs>
                <w:tab w:val="left" w:pos="142"/>
              </w:tabs>
              <w:autoSpaceDE w:val="0"/>
              <w:autoSpaceDN w:val="0"/>
              <w:adjustRightInd w:val="0"/>
              <w:jc w:val="both"/>
            </w:pPr>
            <w:r>
              <w:t>-РФ.</w:t>
            </w:r>
          </w:p>
        </w:tc>
        <w:tc>
          <w:tcPr>
            <w:tcW w:w="2268"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autoSpaceDE w:val="0"/>
              <w:autoSpaceDN w:val="0"/>
              <w:adjustRightInd w:val="0"/>
              <w:jc w:val="both"/>
            </w:pPr>
            <w:r>
              <w:t>смотри п.2.4. данного положения</w:t>
            </w:r>
          </w:p>
        </w:tc>
        <w:tc>
          <w:tcPr>
            <w:tcW w:w="2554"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Единовременно</w:t>
            </w:r>
          </w:p>
        </w:tc>
      </w:tr>
      <w:tr w:rsidR="00377592" w:rsidTr="00377592">
        <w:tc>
          <w:tcPr>
            <w:tcW w:w="988" w:type="dxa"/>
            <w:hideMark/>
          </w:tcPr>
          <w:p w:rsidR="00377592" w:rsidRDefault="00377592" w:rsidP="00377592">
            <w:pPr>
              <w:widowControl w:val="0"/>
              <w:tabs>
                <w:tab w:val="left" w:pos="142"/>
              </w:tabs>
              <w:autoSpaceDE w:val="0"/>
              <w:autoSpaceDN w:val="0"/>
              <w:adjustRightInd w:val="0"/>
              <w:jc w:val="both"/>
            </w:pPr>
            <w:r>
              <w:t>5</w:t>
            </w:r>
          </w:p>
        </w:tc>
        <w:tc>
          <w:tcPr>
            <w:tcW w:w="3685"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 xml:space="preserve">За участие в работах, не </w:t>
            </w:r>
            <w:r>
              <w:lastRenderedPageBreak/>
              <w:t>входящих в круг основных обязанностей работников, по благоустройству МАДОУ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течении учебного года)</w:t>
            </w:r>
          </w:p>
        </w:tc>
        <w:tc>
          <w:tcPr>
            <w:tcW w:w="2268"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autoSpaceDE w:val="0"/>
              <w:autoSpaceDN w:val="0"/>
              <w:adjustRightInd w:val="0"/>
              <w:jc w:val="both"/>
            </w:pPr>
            <w:r>
              <w:lastRenderedPageBreak/>
              <w:t xml:space="preserve">смотри п.2.4. </w:t>
            </w:r>
            <w:r>
              <w:lastRenderedPageBreak/>
              <w:t>данного положения</w:t>
            </w:r>
          </w:p>
        </w:tc>
        <w:tc>
          <w:tcPr>
            <w:tcW w:w="2554"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lastRenderedPageBreak/>
              <w:t>Единовременно</w:t>
            </w:r>
          </w:p>
        </w:tc>
      </w:tr>
      <w:tr w:rsidR="00377592" w:rsidTr="00377592">
        <w:tc>
          <w:tcPr>
            <w:tcW w:w="988" w:type="dxa"/>
            <w:hideMark/>
          </w:tcPr>
          <w:p w:rsidR="00377592" w:rsidRDefault="00377592" w:rsidP="00377592">
            <w:pPr>
              <w:widowControl w:val="0"/>
              <w:tabs>
                <w:tab w:val="left" w:pos="142"/>
              </w:tabs>
              <w:autoSpaceDE w:val="0"/>
              <w:autoSpaceDN w:val="0"/>
              <w:adjustRightInd w:val="0"/>
              <w:jc w:val="both"/>
            </w:pPr>
            <w:r>
              <w:lastRenderedPageBreak/>
              <w:t>6</w:t>
            </w:r>
          </w:p>
        </w:tc>
        <w:tc>
          <w:tcPr>
            <w:tcW w:w="3685"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За вклад по обеспечению безаварийной работы систем жизнеобеспечения учреждения, добросовестное выполнение служебных обязанностей в соответствии требованиям Федеральное Государственное управление «</w:t>
            </w:r>
            <w:proofErr w:type="spellStart"/>
            <w:r>
              <w:t>Роспотребнадзор</w:t>
            </w:r>
            <w:proofErr w:type="spellEnd"/>
            <w:r>
              <w:t xml:space="preserve"> РФ» (ФГУ «</w:t>
            </w:r>
            <w:proofErr w:type="spellStart"/>
            <w:r>
              <w:t>Роспотребнадзор</w:t>
            </w:r>
            <w:proofErr w:type="spellEnd"/>
            <w:r>
              <w:t xml:space="preserve"> РФ» и Министерство по чрезвычайным ситуациям (МЧС)</w:t>
            </w:r>
          </w:p>
        </w:tc>
        <w:tc>
          <w:tcPr>
            <w:tcW w:w="2268"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autoSpaceDE w:val="0"/>
              <w:autoSpaceDN w:val="0"/>
              <w:adjustRightInd w:val="0"/>
              <w:jc w:val="both"/>
            </w:pPr>
            <w:r>
              <w:t>смотри п.2.4. данного положения</w:t>
            </w:r>
          </w:p>
        </w:tc>
        <w:tc>
          <w:tcPr>
            <w:tcW w:w="2554"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Ежеквартально</w:t>
            </w:r>
          </w:p>
        </w:tc>
      </w:tr>
      <w:tr w:rsidR="00377592" w:rsidTr="00377592">
        <w:tc>
          <w:tcPr>
            <w:tcW w:w="988" w:type="dxa"/>
            <w:hideMark/>
          </w:tcPr>
          <w:p w:rsidR="00377592" w:rsidRDefault="00377592" w:rsidP="00377592">
            <w:pPr>
              <w:widowControl w:val="0"/>
              <w:tabs>
                <w:tab w:val="left" w:pos="142"/>
              </w:tabs>
              <w:autoSpaceDE w:val="0"/>
              <w:autoSpaceDN w:val="0"/>
              <w:adjustRightInd w:val="0"/>
              <w:jc w:val="both"/>
            </w:pPr>
            <w:r>
              <w:t>7</w:t>
            </w:r>
          </w:p>
        </w:tc>
        <w:tc>
          <w:tcPr>
            <w:tcW w:w="3685"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За разработку и внедрение оздоровительных мероприятий, занятий во внеурочное время, направленных на снижение заболеваемости среди обучающихся (воспитанников) и работников; создание условий для успешной апробации ФГОС (Федеральных государственных образовательных стандартов)</w:t>
            </w:r>
          </w:p>
        </w:tc>
        <w:tc>
          <w:tcPr>
            <w:tcW w:w="2268"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autoSpaceDE w:val="0"/>
              <w:autoSpaceDN w:val="0"/>
              <w:adjustRightInd w:val="0"/>
              <w:jc w:val="both"/>
            </w:pPr>
            <w:r>
              <w:t>смотри п.2.4. данного положения</w:t>
            </w:r>
          </w:p>
        </w:tc>
        <w:tc>
          <w:tcPr>
            <w:tcW w:w="2554"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Единовременно</w:t>
            </w:r>
          </w:p>
        </w:tc>
      </w:tr>
      <w:tr w:rsidR="00377592" w:rsidTr="00377592">
        <w:tc>
          <w:tcPr>
            <w:tcW w:w="988" w:type="dxa"/>
            <w:hideMark/>
          </w:tcPr>
          <w:p w:rsidR="00377592" w:rsidRDefault="00377592" w:rsidP="00377592">
            <w:pPr>
              <w:widowControl w:val="0"/>
              <w:tabs>
                <w:tab w:val="left" w:pos="142"/>
              </w:tabs>
              <w:autoSpaceDE w:val="0"/>
              <w:autoSpaceDN w:val="0"/>
              <w:adjustRightInd w:val="0"/>
              <w:jc w:val="both"/>
            </w:pPr>
            <w:r>
              <w:t>8</w:t>
            </w:r>
          </w:p>
        </w:tc>
        <w:tc>
          <w:tcPr>
            <w:tcW w:w="3685"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За работу с родителями по своевременной оплате посещения ребенком МАДОУ и отсутствие задолженности.</w:t>
            </w:r>
          </w:p>
        </w:tc>
        <w:tc>
          <w:tcPr>
            <w:tcW w:w="2268"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autoSpaceDE w:val="0"/>
              <w:autoSpaceDN w:val="0"/>
              <w:adjustRightInd w:val="0"/>
              <w:jc w:val="both"/>
            </w:pPr>
            <w:r>
              <w:t>смотри п.2.4. данного положения</w:t>
            </w:r>
          </w:p>
        </w:tc>
        <w:tc>
          <w:tcPr>
            <w:tcW w:w="2554"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Ежеквартально</w:t>
            </w:r>
          </w:p>
        </w:tc>
      </w:tr>
      <w:tr w:rsidR="00377592" w:rsidTr="00377592">
        <w:tc>
          <w:tcPr>
            <w:tcW w:w="988" w:type="dxa"/>
            <w:hideMark/>
          </w:tcPr>
          <w:p w:rsidR="00377592" w:rsidRDefault="00377592" w:rsidP="00377592">
            <w:pPr>
              <w:widowControl w:val="0"/>
              <w:tabs>
                <w:tab w:val="left" w:pos="142"/>
              </w:tabs>
              <w:autoSpaceDE w:val="0"/>
              <w:autoSpaceDN w:val="0"/>
              <w:adjustRightInd w:val="0"/>
              <w:jc w:val="both"/>
            </w:pPr>
            <w:r>
              <w:t>9</w:t>
            </w:r>
          </w:p>
        </w:tc>
        <w:tc>
          <w:tcPr>
            <w:tcW w:w="3685"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За создание и развитие межведомственных связей и социального партнерства с государственными органами и учреждениями, обеспечивающих всестороннее воспитание и образование дошкольников (учреждения здравоохранения, ГИБДД, культурные и оздоровительные центры, вузы, общественные организации)</w:t>
            </w:r>
          </w:p>
        </w:tc>
        <w:tc>
          <w:tcPr>
            <w:tcW w:w="2268"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autoSpaceDE w:val="0"/>
              <w:autoSpaceDN w:val="0"/>
              <w:adjustRightInd w:val="0"/>
              <w:jc w:val="both"/>
            </w:pPr>
            <w:r>
              <w:t>смотри п.2.4. данного положения</w:t>
            </w:r>
          </w:p>
        </w:tc>
        <w:tc>
          <w:tcPr>
            <w:tcW w:w="2554"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Ежеквартально</w:t>
            </w:r>
          </w:p>
        </w:tc>
      </w:tr>
      <w:tr w:rsidR="00377592" w:rsidTr="00377592">
        <w:tc>
          <w:tcPr>
            <w:tcW w:w="988" w:type="dxa"/>
            <w:hideMark/>
          </w:tcPr>
          <w:p w:rsidR="00377592" w:rsidRDefault="00377592" w:rsidP="00377592">
            <w:pPr>
              <w:widowControl w:val="0"/>
              <w:tabs>
                <w:tab w:val="left" w:pos="142"/>
              </w:tabs>
              <w:autoSpaceDE w:val="0"/>
              <w:autoSpaceDN w:val="0"/>
              <w:adjustRightInd w:val="0"/>
              <w:jc w:val="both"/>
            </w:pPr>
            <w:r>
              <w:t>10</w:t>
            </w:r>
          </w:p>
        </w:tc>
        <w:tc>
          <w:tcPr>
            <w:tcW w:w="3685"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За организацию работы кружков, не финансируемых бюджетом и родительскими взносами</w:t>
            </w:r>
          </w:p>
        </w:tc>
        <w:tc>
          <w:tcPr>
            <w:tcW w:w="2268"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autoSpaceDE w:val="0"/>
              <w:autoSpaceDN w:val="0"/>
              <w:adjustRightInd w:val="0"/>
              <w:jc w:val="both"/>
            </w:pPr>
            <w:r>
              <w:t>смотри п.2.4. данного положения</w:t>
            </w:r>
          </w:p>
        </w:tc>
        <w:tc>
          <w:tcPr>
            <w:tcW w:w="2554"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Ежеквартально</w:t>
            </w:r>
          </w:p>
        </w:tc>
      </w:tr>
      <w:tr w:rsidR="00377592" w:rsidTr="00377592">
        <w:tc>
          <w:tcPr>
            <w:tcW w:w="988" w:type="dxa"/>
            <w:hideMark/>
          </w:tcPr>
          <w:p w:rsidR="00377592" w:rsidRDefault="00377592" w:rsidP="00377592">
            <w:pPr>
              <w:widowControl w:val="0"/>
              <w:tabs>
                <w:tab w:val="left" w:pos="142"/>
              </w:tabs>
              <w:autoSpaceDE w:val="0"/>
              <w:autoSpaceDN w:val="0"/>
              <w:adjustRightInd w:val="0"/>
              <w:jc w:val="both"/>
            </w:pPr>
            <w:r>
              <w:t>11</w:t>
            </w:r>
          </w:p>
        </w:tc>
        <w:tc>
          <w:tcPr>
            <w:tcW w:w="3685"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За добросовестное исполнение трудовых обязанностей, активное участие в жизни коллектива и мероприятиях в МАДОУ</w:t>
            </w:r>
          </w:p>
        </w:tc>
        <w:tc>
          <w:tcPr>
            <w:tcW w:w="2268"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autoSpaceDE w:val="0"/>
              <w:autoSpaceDN w:val="0"/>
              <w:adjustRightInd w:val="0"/>
              <w:jc w:val="both"/>
            </w:pPr>
            <w:r>
              <w:t>смотри п.2.4. данного положения</w:t>
            </w:r>
          </w:p>
        </w:tc>
        <w:tc>
          <w:tcPr>
            <w:tcW w:w="2554" w:type="dxa"/>
            <w:tcBorders>
              <w:top w:val="single" w:sz="4" w:space="0" w:color="000000"/>
              <w:left w:val="single" w:sz="4" w:space="0" w:color="000000"/>
              <w:bottom w:val="single" w:sz="4" w:space="0" w:color="000000"/>
              <w:right w:val="single" w:sz="4" w:space="0" w:color="000000"/>
            </w:tcBorders>
            <w:hideMark/>
          </w:tcPr>
          <w:p w:rsidR="00377592" w:rsidRDefault="00377592" w:rsidP="00377592">
            <w:pPr>
              <w:widowControl w:val="0"/>
              <w:tabs>
                <w:tab w:val="left" w:pos="142"/>
              </w:tabs>
              <w:autoSpaceDE w:val="0"/>
              <w:autoSpaceDN w:val="0"/>
              <w:adjustRightInd w:val="0"/>
              <w:jc w:val="both"/>
            </w:pPr>
            <w:r>
              <w:t>Ежеквартально</w:t>
            </w:r>
          </w:p>
        </w:tc>
      </w:tr>
    </w:tbl>
    <w:p w:rsidR="00377592" w:rsidRDefault="00377592" w:rsidP="00377592">
      <w:pPr>
        <w:widowControl w:val="0"/>
        <w:tabs>
          <w:tab w:val="left" w:pos="142"/>
        </w:tabs>
        <w:autoSpaceDE w:val="0"/>
        <w:autoSpaceDN w:val="0"/>
        <w:adjustRightInd w:val="0"/>
        <w:contextualSpacing/>
        <w:jc w:val="center"/>
        <w:rPr>
          <w:b/>
        </w:rPr>
      </w:pPr>
    </w:p>
    <w:p w:rsidR="00377592" w:rsidRDefault="00377592" w:rsidP="00377592">
      <w:pPr>
        <w:pStyle w:val="aff1"/>
        <w:widowControl w:val="0"/>
        <w:numPr>
          <w:ilvl w:val="0"/>
          <w:numId w:val="115"/>
        </w:numPr>
        <w:tabs>
          <w:tab w:val="left" w:pos="142"/>
        </w:tabs>
        <w:autoSpaceDE w:val="0"/>
        <w:autoSpaceDN w:val="0"/>
        <w:adjustRightInd w:val="0"/>
        <w:contextualSpacing/>
        <w:jc w:val="center"/>
        <w:rPr>
          <w:b/>
        </w:rPr>
      </w:pPr>
      <w:r>
        <w:rPr>
          <w:b/>
        </w:rPr>
        <w:lastRenderedPageBreak/>
        <w:t xml:space="preserve">О порядке </w:t>
      </w:r>
      <w:proofErr w:type="spellStart"/>
      <w:r>
        <w:rPr>
          <w:b/>
        </w:rPr>
        <w:t>депремирования</w:t>
      </w:r>
      <w:proofErr w:type="spellEnd"/>
    </w:p>
    <w:p w:rsidR="00377592" w:rsidRDefault="00377592" w:rsidP="00377592">
      <w:pPr>
        <w:widowControl w:val="0"/>
        <w:tabs>
          <w:tab w:val="left" w:pos="142"/>
        </w:tabs>
        <w:autoSpaceDE w:val="0"/>
        <w:autoSpaceDN w:val="0"/>
        <w:adjustRightInd w:val="0"/>
        <w:ind w:firstLine="709"/>
        <w:jc w:val="both"/>
      </w:pPr>
      <w:r>
        <w:t xml:space="preserve">5.1 Работник может быть </w:t>
      </w:r>
      <w:proofErr w:type="spellStart"/>
      <w:r>
        <w:t>депремирован</w:t>
      </w:r>
      <w:proofErr w:type="spellEnd"/>
      <w:r>
        <w:t xml:space="preserve"> в следующих случаях:</w:t>
      </w:r>
    </w:p>
    <w:p w:rsidR="00377592" w:rsidRDefault="00377592" w:rsidP="00377592">
      <w:pPr>
        <w:widowControl w:val="0"/>
        <w:tabs>
          <w:tab w:val="left" w:pos="142"/>
        </w:tabs>
        <w:autoSpaceDE w:val="0"/>
        <w:autoSpaceDN w:val="0"/>
        <w:adjustRightInd w:val="0"/>
        <w:ind w:firstLine="709"/>
        <w:jc w:val="both"/>
      </w:pPr>
      <w:r>
        <w:t>1. Нарушение Устава МАДОУ, правил внутреннего трудового распорядка МАДОУ, должностных обязанностей и инструкций.</w:t>
      </w:r>
    </w:p>
    <w:p w:rsidR="00377592" w:rsidRDefault="00377592" w:rsidP="00377592">
      <w:pPr>
        <w:widowControl w:val="0"/>
        <w:tabs>
          <w:tab w:val="left" w:pos="142"/>
        </w:tabs>
        <w:autoSpaceDE w:val="0"/>
        <w:autoSpaceDN w:val="0"/>
        <w:adjustRightInd w:val="0"/>
        <w:ind w:firstLine="709"/>
        <w:jc w:val="both"/>
      </w:pPr>
      <w:r>
        <w:t>2. Письменных обоснованных жалоб со стороны воспитанников и их родителей, членов коллектива.</w:t>
      </w:r>
    </w:p>
    <w:p w:rsidR="00377592" w:rsidRDefault="00377592" w:rsidP="00377592">
      <w:pPr>
        <w:widowControl w:val="0"/>
        <w:tabs>
          <w:tab w:val="left" w:pos="142"/>
        </w:tabs>
        <w:autoSpaceDE w:val="0"/>
        <w:autoSpaceDN w:val="0"/>
        <w:adjustRightInd w:val="0"/>
        <w:ind w:firstLine="709"/>
        <w:jc w:val="both"/>
      </w:pPr>
      <w:r>
        <w:t>3. Не выполнение постановлений, распоряжений, приказов администрации и учредителей МАДОУ, направленных на развитие системы образования района, города и республики.</w:t>
      </w:r>
    </w:p>
    <w:p w:rsidR="00377592" w:rsidRDefault="00377592" w:rsidP="00377592">
      <w:pPr>
        <w:widowControl w:val="0"/>
        <w:tabs>
          <w:tab w:val="left" w:pos="142"/>
        </w:tabs>
        <w:autoSpaceDE w:val="0"/>
        <w:autoSpaceDN w:val="0"/>
        <w:adjustRightInd w:val="0"/>
        <w:ind w:firstLine="709"/>
        <w:jc w:val="both"/>
        <w:rPr>
          <w:bCs/>
        </w:rPr>
      </w:pPr>
      <w:r>
        <w:t xml:space="preserve">4. Не выполнение Представлений прокуратуры, Управления </w:t>
      </w:r>
      <w:proofErr w:type="spellStart"/>
      <w:r>
        <w:t>Роспотребнадзора</w:t>
      </w:r>
      <w:proofErr w:type="spellEnd"/>
      <w:r>
        <w:t xml:space="preserve"> РТ, Департамента надзора и контроля в сфере образования МО и Н РТ, Управления государственного </w:t>
      </w:r>
      <w:r>
        <w:rPr>
          <w:bCs/>
        </w:rPr>
        <w:t>пожарного</w:t>
      </w:r>
      <w:r>
        <w:t xml:space="preserve"> </w:t>
      </w:r>
      <w:r>
        <w:rPr>
          <w:bCs/>
        </w:rPr>
        <w:t>надзора.</w:t>
      </w:r>
    </w:p>
    <w:p w:rsidR="00377592" w:rsidRDefault="00377592" w:rsidP="00377592">
      <w:pPr>
        <w:widowControl w:val="0"/>
        <w:tabs>
          <w:tab w:val="left" w:pos="142"/>
        </w:tabs>
        <w:autoSpaceDE w:val="0"/>
        <w:autoSpaceDN w:val="0"/>
        <w:adjustRightInd w:val="0"/>
        <w:ind w:firstLine="709"/>
        <w:jc w:val="both"/>
        <w:rPr>
          <w:bCs/>
        </w:rPr>
      </w:pPr>
      <w:r>
        <w:rPr>
          <w:bCs/>
        </w:rPr>
        <w:t xml:space="preserve">5. В случае применения дисциплинарного взыскания. </w:t>
      </w:r>
    </w:p>
    <w:p w:rsidR="00377592" w:rsidRDefault="00377592" w:rsidP="00377592">
      <w:pPr>
        <w:widowControl w:val="0"/>
        <w:numPr>
          <w:ilvl w:val="0"/>
          <w:numId w:val="115"/>
        </w:numPr>
        <w:tabs>
          <w:tab w:val="left" w:pos="142"/>
        </w:tabs>
        <w:autoSpaceDE w:val="0"/>
        <w:autoSpaceDN w:val="0"/>
        <w:adjustRightInd w:val="0"/>
        <w:jc w:val="center"/>
        <w:rPr>
          <w:b/>
        </w:rPr>
      </w:pPr>
      <w:r>
        <w:rPr>
          <w:b/>
        </w:rPr>
        <w:t>Заключение</w:t>
      </w:r>
    </w:p>
    <w:p w:rsidR="00377592" w:rsidRDefault="00377592" w:rsidP="00377592">
      <w:pPr>
        <w:widowControl w:val="0"/>
        <w:numPr>
          <w:ilvl w:val="1"/>
          <w:numId w:val="115"/>
        </w:numPr>
        <w:tabs>
          <w:tab w:val="left" w:pos="284"/>
        </w:tabs>
        <w:autoSpaceDE w:val="0"/>
        <w:autoSpaceDN w:val="0"/>
        <w:adjustRightInd w:val="0"/>
        <w:ind w:left="709" w:firstLine="0"/>
        <w:jc w:val="both"/>
      </w:pPr>
      <w:r>
        <w:t>Ответственность за применение Положения несет руководитель образовательного учреждения.</w:t>
      </w:r>
    </w:p>
    <w:p w:rsidR="00377592" w:rsidRDefault="00377592" w:rsidP="00377592">
      <w:pPr>
        <w:widowControl w:val="0"/>
        <w:shd w:val="clear" w:color="auto" w:fill="FFFFFF"/>
        <w:tabs>
          <w:tab w:val="left" w:pos="426"/>
        </w:tabs>
        <w:autoSpaceDE w:val="0"/>
        <w:autoSpaceDN w:val="0"/>
        <w:adjustRightInd w:val="0"/>
        <w:ind w:left="709" w:right="-1"/>
        <w:jc w:val="both"/>
      </w:pPr>
      <w:r>
        <w:t>б. В Положение могут быть внесены дополнения и изменения по согласованию с профсоюзным комитетом образовательного учреждения.</w:t>
      </w:r>
    </w:p>
    <w:p w:rsidR="00377592" w:rsidRDefault="00377592" w:rsidP="00377592">
      <w:pPr>
        <w:widowControl w:val="0"/>
        <w:shd w:val="clear" w:color="auto" w:fill="FFFFFF"/>
        <w:tabs>
          <w:tab w:val="left" w:pos="426"/>
        </w:tabs>
        <w:autoSpaceDE w:val="0"/>
        <w:autoSpaceDN w:val="0"/>
        <w:adjustRightInd w:val="0"/>
        <w:ind w:left="709" w:right="-1"/>
        <w:jc w:val="both"/>
      </w:pPr>
      <w:r>
        <w:t>в. Настоящее Положение действует до принятия нового с даты введения его в действие администрацией МАДОУ.</w:t>
      </w:r>
    </w:p>
    <w:p w:rsidR="00377592" w:rsidRDefault="00377592" w:rsidP="00377592">
      <w:pPr>
        <w:widowControl w:val="0"/>
        <w:shd w:val="clear" w:color="auto" w:fill="FFFFFF"/>
        <w:tabs>
          <w:tab w:val="left" w:pos="426"/>
        </w:tabs>
        <w:autoSpaceDE w:val="0"/>
        <w:autoSpaceDN w:val="0"/>
        <w:adjustRightInd w:val="0"/>
        <w:ind w:left="709" w:right="-1"/>
        <w:jc w:val="both"/>
      </w:pPr>
      <w:r>
        <w:t>г. Положение может быть пролонгировано, один раз, не более чем на один год.</w:t>
      </w:r>
    </w:p>
    <w:p w:rsidR="00377592" w:rsidRDefault="00377592" w:rsidP="00377592">
      <w:pPr>
        <w:widowControl w:val="0"/>
        <w:shd w:val="clear" w:color="auto" w:fill="FFFFFF"/>
        <w:tabs>
          <w:tab w:val="left" w:pos="142"/>
        </w:tabs>
        <w:autoSpaceDE w:val="0"/>
        <w:autoSpaceDN w:val="0"/>
        <w:adjustRightInd w:val="0"/>
        <w:ind w:left="709" w:right="-1"/>
        <w:jc w:val="both"/>
      </w:pPr>
    </w:p>
    <w:p w:rsidR="00377592" w:rsidRDefault="00377592" w:rsidP="00377592">
      <w:pPr>
        <w:widowControl w:val="0"/>
        <w:shd w:val="clear" w:color="auto" w:fill="FFFFFF"/>
        <w:tabs>
          <w:tab w:val="left" w:pos="142"/>
        </w:tabs>
        <w:autoSpaceDE w:val="0"/>
        <w:autoSpaceDN w:val="0"/>
        <w:adjustRightInd w:val="0"/>
        <w:ind w:left="709" w:right="-1"/>
        <w:jc w:val="both"/>
      </w:pPr>
    </w:p>
    <w:p w:rsidR="00377592" w:rsidRDefault="00377592" w:rsidP="00377592">
      <w:pPr>
        <w:widowControl w:val="0"/>
        <w:shd w:val="clear" w:color="auto" w:fill="FFFFFF"/>
        <w:tabs>
          <w:tab w:val="left" w:pos="142"/>
        </w:tabs>
        <w:autoSpaceDE w:val="0"/>
        <w:autoSpaceDN w:val="0"/>
        <w:adjustRightInd w:val="0"/>
        <w:ind w:right="-1"/>
        <w:jc w:val="both"/>
      </w:pPr>
    </w:p>
    <w:p w:rsidR="00377592" w:rsidRDefault="00377592" w:rsidP="00377592">
      <w:pPr>
        <w:widowControl w:val="0"/>
        <w:shd w:val="clear" w:color="auto" w:fill="FFFFFF"/>
        <w:tabs>
          <w:tab w:val="left" w:pos="142"/>
        </w:tabs>
        <w:autoSpaceDE w:val="0"/>
        <w:autoSpaceDN w:val="0"/>
        <w:adjustRightInd w:val="0"/>
        <w:ind w:right="-1"/>
        <w:jc w:val="both"/>
      </w:pPr>
    </w:p>
    <w:p w:rsidR="00377592" w:rsidRDefault="00377592" w:rsidP="00377592">
      <w:pPr>
        <w:widowControl w:val="0"/>
        <w:shd w:val="clear" w:color="auto" w:fill="FFFFFF"/>
        <w:tabs>
          <w:tab w:val="left" w:pos="142"/>
        </w:tabs>
        <w:autoSpaceDE w:val="0"/>
        <w:autoSpaceDN w:val="0"/>
        <w:adjustRightInd w:val="0"/>
        <w:ind w:right="-1"/>
        <w:jc w:val="both"/>
      </w:pPr>
    </w:p>
    <w:p w:rsidR="00377592" w:rsidRDefault="00377592" w:rsidP="00377592">
      <w:pPr>
        <w:widowControl w:val="0"/>
        <w:shd w:val="clear" w:color="auto" w:fill="FFFFFF"/>
        <w:tabs>
          <w:tab w:val="left" w:pos="142"/>
        </w:tabs>
        <w:autoSpaceDE w:val="0"/>
        <w:autoSpaceDN w:val="0"/>
        <w:adjustRightInd w:val="0"/>
        <w:ind w:right="-1"/>
        <w:jc w:val="both"/>
      </w:pPr>
    </w:p>
    <w:p w:rsidR="00377592" w:rsidRDefault="00377592" w:rsidP="00377592">
      <w:pPr>
        <w:widowControl w:val="0"/>
        <w:shd w:val="clear" w:color="auto" w:fill="FFFFFF"/>
        <w:tabs>
          <w:tab w:val="left" w:pos="142"/>
        </w:tabs>
        <w:autoSpaceDE w:val="0"/>
        <w:autoSpaceDN w:val="0"/>
        <w:adjustRightInd w:val="0"/>
        <w:ind w:right="-1"/>
        <w:jc w:val="both"/>
      </w:pPr>
    </w:p>
    <w:p w:rsidR="00377592" w:rsidRDefault="00377592" w:rsidP="00377592">
      <w:pPr>
        <w:widowControl w:val="0"/>
        <w:shd w:val="clear" w:color="auto" w:fill="FFFFFF"/>
        <w:tabs>
          <w:tab w:val="left" w:pos="142"/>
        </w:tabs>
        <w:autoSpaceDE w:val="0"/>
        <w:autoSpaceDN w:val="0"/>
        <w:adjustRightInd w:val="0"/>
        <w:ind w:right="-1"/>
        <w:jc w:val="both"/>
      </w:pPr>
    </w:p>
    <w:p w:rsidR="00377592" w:rsidRDefault="00377592" w:rsidP="00377592">
      <w:pPr>
        <w:widowControl w:val="0"/>
        <w:shd w:val="clear" w:color="auto" w:fill="FFFFFF"/>
        <w:tabs>
          <w:tab w:val="left" w:pos="142"/>
        </w:tabs>
        <w:autoSpaceDE w:val="0"/>
        <w:autoSpaceDN w:val="0"/>
        <w:adjustRightInd w:val="0"/>
        <w:ind w:left="709" w:right="-1"/>
        <w:jc w:val="right"/>
        <w:rPr>
          <w:kern w:val="2"/>
          <w:sz w:val="28"/>
          <w:szCs w:val="28"/>
        </w:rPr>
      </w:pPr>
    </w:p>
    <w:p w:rsidR="00377592" w:rsidRDefault="00377592" w:rsidP="00377592"/>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C55511" w:rsidRDefault="00C55511" w:rsidP="008D06EF">
      <w:pPr>
        <w:tabs>
          <w:tab w:val="left" w:pos="11228"/>
        </w:tabs>
      </w:pPr>
    </w:p>
    <w:p w:rsidR="00377592" w:rsidRDefault="00377592" w:rsidP="008D06EF">
      <w:pPr>
        <w:tabs>
          <w:tab w:val="left" w:pos="11228"/>
        </w:tabs>
      </w:pPr>
    </w:p>
    <w:p w:rsidR="00377592" w:rsidRDefault="00377592" w:rsidP="008D06EF">
      <w:pPr>
        <w:tabs>
          <w:tab w:val="left" w:pos="11228"/>
        </w:tabs>
      </w:pPr>
    </w:p>
    <w:p w:rsidR="00377592" w:rsidRPr="009B5230" w:rsidRDefault="00377592" w:rsidP="00377592">
      <w:pPr>
        <w:widowControl w:val="0"/>
        <w:shd w:val="clear" w:color="auto" w:fill="FFFFFF"/>
        <w:tabs>
          <w:tab w:val="left" w:pos="926"/>
          <w:tab w:val="left" w:leader="underscore" w:pos="4464"/>
        </w:tabs>
        <w:suppressAutoHyphens/>
        <w:autoSpaceDE w:val="0"/>
        <w:autoSpaceDN w:val="0"/>
        <w:adjustRightInd w:val="0"/>
        <w:jc w:val="both"/>
        <w:rPr>
          <w:kern w:val="2"/>
        </w:rPr>
      </w:pPr>
      <w:r>
        <w:rPr>
          <w:b/>
          <w:kern w:val="2"/>
          <w:sz w:val="28"/>
          <w:szCs w:val="28"/>
        </w:rPr>
        <w:t xml:space="preserve">                                                                                                   </w:t>
      </w:r>
      <w:r w:rsidR="009B5230">
        <w:rPr>
          <w:b/>
          <w:kern w:val="2"/>
          <w:sz w:val="28"/>
          <w:szCs w:val="28"/>
        </w:rPr>
        <w:t xml:space="preserve">            </w:t>
      </w:r>
      <w:r>
        <w:rPr>
          <w:b/>
          <w:kern w:val="2"/>
          <w:sz w:val="28"/>
          <w:szCs w:val="28"/>
        </w:rPr>
        <w:t xml:space="preserve">   </w:t>
      </w:r>
      <w:r w:rsidRPr="009B5230">
        <w:rPr>
          <w:kern w:val="2"/>
        </w:rPr>
        <w:t xml:space="preserve">Приложение №18 </w:t>
      </w:r>
    </w:p>
    <w:tbl>
      <w:tblPr>
        <w:tblW w:w="10421" w:type="dxa"/>
        <w:tblLayout w:type="fixed"/>
        <w:tblLook w:val="00A0" w:firstRow="1" w:lastRow="0" w:firstColumn="1" w:lastColumn="0" w:noHBand="0" w:noVBand="0"/>
      </w:tblPr>
      <w:tblGrid>
        <w:gridCol w:w="2802"/>
        <w:gridCol w:w="3402"/>
        <w:gridCol w:w="4217"/>
      </w:tblGrid>
      <w:tr w:rsidR="00377592" w:rsidRPr="00BF500B" w:rsidTr="00377592">
        <w:trPr>
          <w:trHeight w:val="4062"/>
        </w:trPr>
        <w:tc>
          <w:tcPr>
            <w:tcW w:w="2802" w:type="dxa"/>
            <w:hideMark/>
          </w:tcPr>
          <w:p w:rsidR="00377592" w:rsidRPr="00BF500B" w:rsidRDefault="00377592" w:rsidP="00377592">
            <w:pPr>
              <w:tabs>
                <w:tab w:val="num" w:pos="240"/>
              </w:tabs>
              <w:ind w:right="-1"/>
              <w:jc w:val="both"/>
              <w:rPr>
                <w:b/>
                <w:bCs/>
              </w:rPr>
            </w:pPr>
          </w:p>
          <w:p w:rsidR="00377592" w:rsidRPr="00BF500B" w:rsidRDefault="00377592" w:rsidP="00377592">
            <w:pPr>
              <w:rPr>
                <w:b/>
              </w:rPr>
            </w:pPr>
            <w:r w:rsidRPr="00BF500B">
              <w:rPr>
                <w:b/>
              </w:rPr>
              <w:t>Мотивированное мнение выборного органа первичной профсоюзной организации</w:t>
            </w:r>
          </w:p>
          <w:p w:rsidR="00377592" w:rsidRPr="00BF500B" w:rsidRDefault="00377592" w:rsidP="00377592">
            <w:pPr>
              <w:tabs>
                <w:tab w:val="num" w:pos="240"/>
              </w:tabs>
              <w:ind w:right="-1"/>
              <w:jc w:val="both"/>
              <w:rPr>
                <w:b/>
              </w:rPr>
            </w:pPr>
            <w:r w:rsidRPr="00BF500B">
              <w:rPr>
                <w:b/>
              </w:rPr>
              <w:t xml:space="preserve"> </w:t>
            </w:r>
          </w:p>
          <w:p w:rsidR="00377592" w:rsidRPr="00BF500B" w:rsidRDefault="00377592" w:rsidP="00377592">
            <w:pPr>
              <w:tabs>
                <w:tab w:val="num" w:pos="240"/>
              </w:tabs>
              <w:ind w:right="-1"/>
              <w:jc w:val="both"/>
              <w:rPr>
                <w:b/>
              </w:rPr>
            </w:pPr>
            <w:proofErr w:type="spellStart"/>
            <w:r>
              <w:rPr>
                <w:b/>
              </w:rPr>
              <w:t>Г.Р.Раянова</w:t>
            </w:r>
            <w:proofErr w:type="spellEnd"/>
            <w:r>
              <w:rPr>
                <w:b/>
              </w:rPr>
              <w:t>__________</w:t>
            </w:r>
          </w:p>
          <w:p w:rsidR="00377592" w:rsidRPr="00BF500B" w:rsidRDefault="00377592" w:rsidP="00377592">
            <w:pPr>
              <w:tabs>
                <w:tab w:val="num" w:pos="240"/>
              </w:tabs>
              <w:ind w:right="-1"/>
              <w:jc w:val="both"/>
              <w:rPr>
                <w:b/>
              </w:rPr>
            </w:pPr>
          </w:p>
          <w:p w:rsidR="00377592" w:rsidRPr="00BF500B" w:rsidRDefault="00377592" w:rsidP="00377592">
            <w:pPr>
              <w:tabs>
                <w:tab w:val="num" w:pos="240"/>
              </w:tabs>
              <w:ind w:right="-1"/>
              <w:jc w:val="both"/>
              <w:rPr>
                <w:b/>
              </w:rPr>
            </w:pPr>
            <w:r>
              <w:rPr>
                <w:b/>
              </w:rPr>
              <w:t>«___»________2024</w:t>
            </w:r>
          </w:p>
          <w:p w:rsidR="00377592" w:rsidRDefault="00377592" w:rsidP="00377592">
            <w:pPr>
              <w:tabs>
                <w:tab w:val="num" w:pos="240"/>
              </w:tabs>
              <w:ind w:right="-1"/>
              <w:jc w:val="both"/>
              <w:rPr>
                <w:b/>
              </w:rPr>
            </w:pPr>
          </w:p>
          <w:p w:rsidR="00377592" w:rsidRPr="00BF500B" w:rsidRDefault="00377592" w:rsidP="00377592">
            <w:pPr>
              <w:tabs>
                <w:tab w:val="num" w:pos="240"/>
              </w:tabs>
              <w:ind w:right="-1"/>
              <w:jc w:val="both"/>
              <w:rPr>
                <w:b/>
              </w:rPr>
            </w:pPr>
            <w:r w:rsidRPr="00BF500B">
              <w:rPr>
                <w:b/>
              </w:rPr>
              <w:t>Протокол заседания профкома</w:t>
            </w:r>
            <w:r>
              <w:rPr>
                <w:b/>
              </w:rPr>
              <w:t xml:space="preserve"> №____</w:t>
            </w:r>
          </w:p>
          <w:p w:rsidR="00377592" w:rsidRPr="00BF500B" w:rsidRDefault="00377592" w:rsidP="00377592">
            <w:pPr>
              <w:tabs>
                <w:tab w:val="num" w:pos="240"/>
              </w:tabs>
              <w:ind w:right="-1"/>
              <w:jc w:val="both"/>
              <w:rPr>
                <w:b/>
              </w:rPr>
            </w:pPr>
            <w:r>
              <w:rPr>
                <w:b/>
              </w:rPr>
              <w:t>от  «____»________2024</w:t>
            </w:r>
          </w:p>
        </w:tc>
        <w:tc>
          <w:tcPr>
            <w:tcW w:w="3402" w:type="dxa"/>
          </w:tcPr>
          <w:tbl>
            <w:tblPr>
              <w:tblW w:w="10421" w:type="dxa"/>
              <w:tblLayout w:type="fixed"/>
              <w:tblLook w:val="00A0" w:firstRow="1" w:lastRow="0" w:firstColumn="1" w:lastColumn="0" w:noHBand="0" w:noVBand="0"/>
            </w:tblPr>
            <w:tblGrid>
              <w:gridCol w:w="10421"/>
            </w:tblGrid>
            <w:tr w:rsidR="00377592" w:rsidRPr="00BF500B" w:rsidTr="00377592">
              <w:trPr>
                <w:trHeight w:val="353"/>
              </w:trPr>
              <w:tc>
                <w:tcPr>
                  <w:tcW w:w="4248" w:type="dxa"/>
                  <w:tcBorders>
                    <w:top w:val="nil"/>
                    <w:left w:val="nil"/>
                    <w:bottom w:val="nil"/>
                    <w:right w:val="nil"/>
                  </w:tcBorders>
                </w:tcPr>
                <w:p w:rsidR="00377592" w:rsidRPr="00BF500B" w:rsidRDefault="00377592" w:rsidP="00377592">
                  <w:pPr>
                    <w:tabs>
                      <w:tab w:val="num" w:pos="240"/>
                    </w:tabs>
                    <w:ind w:right="-1"/>
                    <w:jc w:val="both"/>
                    <w:rPr>
                      <w:b/>
                      <w:bCs/>
                    </w:rPr>
                  </w:pPr>
                </w:p>
                <w:p w:rsidR="00377592" w:rsidRPr="00BF500B" w:rsidRDefault="00377592" w:rsidP="00377592">
                  <w:pPr>
                    <w:tabs>
                      <w:tab w:val="num" w:pos="240"/>
                    </w:tabs>
                    <w:ind w:right="-1"/>
                    <w:jc w:val="both"/>
                    <w:rPr>
                      <w:b/>
                      <w:bCs/>
                    </w:rPr>
                  </w:pPr>
                  <w:r w:rsidRPr="00BF500B">
                    <w:rPr>
                      <w:b/>
                      <w:bCs/>
                    </w:rPr>
                    <w:t xml:space="preserve">Рассмотрено на собрании </w:t>
                  </w:r>
                </w:p>
                <w:p w:rsidR="00377592" w:rsidRPr="00BF500B" w:rsidRDefault="00377592" w:rsidP="00377592">
                  <w:pPr>
                    <w:tabs>
                      <w:tab w:val="num" w:pos="240"/>
                    </w:tabs>
                    <w:ind w:right="-1"/>
                    <w:jc w:val="both"/>
                    <w:rPr>
                      <w:b/>
                      <w:bCs/>
                    </w:rPr>
                  </w:pPr>
                  <w:r w:rsidRPr="00BF500B">
                    <w:rPr>
                      <w:b/>
                      <w:bCs/>
                    </w:rPr>
                    <w:t xml:space="preserve">трудового </w:t>
                  </w:r>
                </w:p>
                <w:p w:rsidR="00377592" w:rsidRPr="00BF500B" w:rsidRDefault="00377592" w:rsidP="00377592">
                  <w:pPr>
                    <w:tabs>
                      <w:tab w:val="num" w:pos="240"/>
                    </w:tabs>
                    <w:ind w:right="-1"/>
                    <w:jc w:val="both"/>
                    <w:rPr>
                      <w:b/>
                      <w:bCs/>
                    </w:rPr>
                  </w:pPr>
                  <w:r w:rsidRPr="00BF500B">
                    <w:rPr>
                      <w:b/>
                      <w:bCs/>
                    </w:rPr>
                    <w:t xml:space="preserve">коллектива </w:t>
                  </w:r>
                </w:p>
              </w:tc>
            </w:tr>
            <w:tr w:rsidR="00377592" w:rsidRPr="00BF500B" w:rsidTr="00377592">
              <w:trPr>
                <w:trHeight w:val="353"/>
              </w:trPr>
              <w:tc>
                <w:tcPr>
                  <w:tcW w:w="4248" w:type="dxa"/>
                  <w:tcBorders>
                    <w:top w:val="nil"/>
                    <w:left w:val="nil"/>
                    <w:bottom w:val="nil"/>
                    <w:right w:val="nil"/>
                  </w:tcBorders>
                  <w:hideMark/>
                </w:tcPr>
                <w:p w:rsidR="00377592" w:rsidRPr="00BF500B" w:rsidRDefault="00377592" w:rsidP="00377592">
                  <w:pPr>
                    <w:tabs>
                      <w:tab w:val="num" w:pos="240"/>
                    </w:tabs>
                    <w:ind w:right="-1"/>
                    <w:jc w:val="both"/>
                    <w:rPr>
                      <w:b/>
                    </w:rPr>
                  </w:pPr>
                  <w:r w:rsidRPr="00BF500B">
                    <w:rPr>
                      <w:b/>
                    </w:rPr>
                    <w:t>МАДОУ № 357</w:t>
                  </w:r>
                </w:p>
              </w:tc>
            </w:tr>
            <w:tr w:rsidR="00377592" w:rsidRPr="00BF500B" w:rsidTr="00377592">
              <w:trPr>
                <w:trHeight w:val="353"/>
              </w:trPr>
              <w:tc>
                <w:tcPr>
                  <w:tcW w:w="4248" w:type="dxa"/>
                  <w:tcBorders>
                    <w:top w:val="nil"/>
                    <w:left w:val="nil"/>
                    <w:bottom w:val="nil"/>
                    <w:right w:val="nil"/>
                  </w:tcBorders>
                  <w:hideMark/>
                </w:tcPr>
                <w:p w:rsidR="00377592" w:rsidRDefault="00377592" w:rsidP="00377592">
                  <w:pPr>
                    <w:tabs>
                      <w:tab w:val="num" w:pos="240"/>
                    </w:tabs>
                    <w:ind w:right="-1"/>
                    <w:jc w:val="both"/>
                    <w:rPr>
                      <w:b/>
                    </w:rPr>
                  </w:pPr>
                  <w:r>
                    <w:rPr>
                      <w:b/>
                    </w:rPr>
                    <w:t>Протокол №___</w:t>
                  </w:r>
                </w:p>
                <w:p w:rsidR="00377592" w:rsidRPr="00BF500B" w:rsidRDefault="00377592" w:rsidP="00377592">
                  <w:pPr>
                    <w:tabs>
                      <w:tab w:val="num" w:pos="240"/>
                    </w:tabs>
                    <w:ind w:right="-1"/>
                    <w:jc w:val="both"/>
                    <w:rPr>
                      <w:b/>
                    </w:rPr>
                  </w:pPr>
                  <w:r>
                    <w:rPr>
                      <w:b/>
                    </w:rPr>
                    <w:t xml:space="preserve"> от «__»_______2024</w:t>
                  </w:r>
                </w:p>
              </w:tc>
            </w:tr>
          </w:tbl>
          <w:p w:rsidR="00377592" w:rsidRPr="00BF500B" w:rsidRDefault="00377592" w:rsidP="00377592">
            <w:pPr>
              <w:tabs>
                <w:tab w:val="num" w:pos="240"/>
              </w:tabs>
              <w:ind w:left="1135" w:right="-1"/>
              <w:jc w:val="both"/>
              <w:rPr>
                <w:b/>
                <w:bCs/>
              </w:rPr>
            </w:pPr>
          </w:p>
        </w:tc>
        <w:tc>
          <w:tcPr>
            <w:tcW w:w="4217" w:type="dxa"/>
            <w:hideMark/>
          </w:tcPr>
          <w:p w:rsidR="00377592" w:rsidRPr="00BF500B" w:rsidRDefault="00377592" w:rsidP="00377592">
            <w:pPr>
              <w:tabs>
                <w:tab w:val="num" w:pos="240"/>
              </w:tabs>
              <w:ind w:left="1135" w:right="-1"/>
              <w:jc w:val="both"/>
              <w:rPr>
                <w:b/>
                <w:bCs/>
              </w:rPr>
            </w:pPr>
          </w:p>
          <w:p w:rsidR="00377592" w:rsidRPr="00BF500B" w:rsidRDefault="00377592" w:rsidP="00377592">
            <w:pPr>
              <w:tabs>
                <w:tab w:val="num" w:pos="240"/>
              </w:tabs>
              <w:ind w:left="1135" w:right="-1"/>
              <w:jc w:val="both"/>
              <w:rPr>
                <w:b/>
              </w:rPr>
            </w:pPr>
            <w:r w:rsidRPr="00BF500B">
              <w:rPr>
                <w:b/>
                <w:bCs/>
              </w:rPr>
              <w:t>«УТВЕРЖДЕНО»</w:t>
            </w:r>
          </w:p>
          <w:p w:rsidR="00377592" w:rsidRPr="00BF500B" w:rsidRDefault="00377592" w:rsidP="00377592">
            <w:pPr>
              <w:tabs>
                <w:tab w:val="num" w:pos="240"/>
              </w:tabs>
              <w:ind w:right="-1"/>
              <w:jc w:val="both"/>
              <w:rPr>
                <w:b/>
              </w:rPr>
            </w:pPr>
          </w:p>
          <w:p w:rsidR="00377592" w:rsidRPr="00BF500B" w:rsidRDefault="00377592" w:rsidP="00377592">
            <w:pPr>
              <w:tabs>
                <w:tab w:val="num" w:pos="240"/>
              </w:tabs>
              <w:ind w:right="-1"/>
              <w:jc w:val="both"/>
              <w:rPr>
                <w:b/>
              </w:rPr>
            </w:pPr>
            <w:r w:rsidRPr="00BF500B">
              <w:rPr>
                <w:b/>
              </w:rPr>
              <w:t xml:space="preserve"> Заведующий МАДОУ № 357</w:t>
            </w:r>
          </w:p>
          <w:p w:rsidR="00377592" w:rsidRPr="00BF500B" w:rsidRDefault="00377592" w:rsidP="00377592">
            <w:pPr>
              <w:tabs>
                <w:tab w:val="num" w:pos="240"/>
              </w:tabs>
              <w:ind w:right="-1"/>
              <w:jc w:val="both"/>
              <w:rPr>
                <w:b/>
              </w:rPr>
            </w:pPr>
            <w:r w:rsidRPr="00BF500B">
              <w:rPr>
                <w:b/>
              </w:rPr>
              <w:t xml:space="preserve">  </w:t>
            </w:r>
          </w:p>
          <w:p w:rsidR="00377592" w:rsidRPr="00BF500B" w:rsidRDefault="00377592" w:rsidP="00377592">
            <w:pPr>
              <w:tabs>
                <w:tab w:val="num" w:pos="240"/>
              </w:tabs>
              <w:ind w:right="-1"/>
              <w:jc w:val="both"/>
              <w:rPr>
                <w:b/>
              </w:rPr>
            </w:pPr>
            <w:r>
              <w:rPr>
                <w:b/>
              </w:rPr>
              <w:t xml:space="preserve"> </w:t>
            </w:r>
            <w:proofErr w:type="spellStart"/>
            <w:r w:rsidRPr="00BF500B">
              <w:rPr>
                <w:b/>
              </w:rPr>
              <w:t>Р.Р.Новикова</w:t>
            </w:r>
            <w:proofErr w:type="spellEnd"/>
            <w:r>
              <w:rPr>
                <w:b/>
              </w:rPr>
              <w:t>_____________</w:t>
            </w:r>
          </w:p>
          <w:p w:rsidR="00377592" w:rsidRPr="00BF500B" w:rsidRDefault="00377592" w:rsidP="00377592">
            <w:pPr>
              <w:tabs>
                <w:tab w:val="num" w:pos="240"/>
              </w:tabs>
              <w:ind w:right="-1"/>
              <w:jc w:val="both"/>
              <w:rPr>
                <w:b/>
              </w:rPr>
            </w:pPr>
            <w:r w:rsidRPr="00BF500B">
              <w:rPr>
                <w:b/>
              </w:rPr>
              <w:t xml:space="preserve">  </w:t>
            </w:r>
          </w:p>
          <w:p w:rsidR="00377592" w:rsidRDefault="00377592" w:rsidP="00377592">
            <w:pPr>
              <w:tabs>
                <w:tab w:val="num" w:pos="240"/>
              </w:tabs>
              <w:ind w:right="-1"/>
              <w:jc w:val="both"/>
              <w:rPr>
                <w:b/>
              </w:rPr>
            </w:pPr>
            <w:r>
              <w:rPr>
                <w:b/>
              </w:rPr>
              <w:t xml:space="preserve"> Приказ № ____</w:t>
            </w:r>
          </w:p>
          <w:p w:rsidR="00377592" w:rsidRPr="00BF500B" w:rsidRDefault="00377592" w:rsidP="00377592">
            <w:pPr>
              <w:tabs>
                <w:tab w:val="num" w:pos="240"/>
              </w:tabs>
              <w:ind w:right="-1"/>
              <w:jc w:val="both"/>
              <w:rPr>
                <w:b/>
              </w:rPr>
            </w:pPr>
            <w:r>
              <w:rPr>
                <w:b/>
              </w:rPr>
              <w:t>от  «____»________2024</w:t>
            </w:r>
          </w:p>
          <w:p w:rsidR="00377592" w:rsidRPr="00BF500B" w:rsidRDefault="00377592" w:rsidP="00377592">
            <w:pPr>
              <w:tabs>
                <w:tab w:val="num" w:pos="240"/>
              </w:tabs>
              <w:ind w:right="-1"/>
              <w:jc w:val="both"/>
              <w:rPr>
                <w:b/>
                <w:bCs/>
              </w:rPr>
            </w:pPr>
          </w:p>
          <w:p w:rsidR="00377592" w:rsidRPr="00BF500B" w:rsidRDefault="00377592" w:rsidP="00377592">
            <w:pPr>
              <w:tabs>
                <w:tab w:val="num" w:pos="240"/>
              </w:tabs>
              <w:ind w:right="-1"/>
              <w:jc w:val="both"/>
              <w:rPr>
                <w:b/>
              </w:rPr>
            </w:pPr>
          </w:p>
        </w:tc>
      </w:tr>
    </w:tbl>
    <w:p w:rsidR="00377592" w:rsidRDefault="00377592" w:rsidP="00377592">
      <w:pPr>
        <w:widowControl w:val="0"/>
        <w:autoSpaceDE w:val="0"/>
        <w:autoSpaceDN w:val="0"/>
        <w:adjustRightInd w:val="0"/>
        <w:ind w:right="-31"/>
        <w:rPr>
          <w:b/>
          <w:sz w:val="28"/>
          <w:szCs w:val="28"/>
        </w:rPr>
      </w:pPr>
    </w:p>
    <w:p w:rsidR="00377592" w:rsidRDefault="00377592" w:rsidP="00377592">
      <w:pPr>
        <w:widowControl w:val="0"/>
        <w:autoSpaceDE w:val="0"/>
        <w:autoSpaceDN w:val="0"/>
        <w:adjustRightInd w:val="0"/>
        <w:jc w:val="center"/>
        <w:rPr>
          <w:b/>
          <w:sz w:val="28"/>
        </w:rPr>
      </w:pPr>
    </w:p>
    <w:p w:rsidR="00377592" w:rsidRDefault="00377592" w:rsidP="00377592">
      <w:pPr>
        <w:widowControl w:val="0"/>
        <w:autoSpaceDE w:val="0"/>
        <w:autoSpaceDN w:val="0"/>
        <w:adjustRightInd w:val="0"/>
        <w:jc w:val="center"/>
        <w:rPr>
          <w:b/>
          <w:sz w:val="28"/>
        </w:rPr>
      </w:pPr>
      <w:r>
        <w:rPr>
          <w:b/>
          <w:sz w:val="28"/>
        </w:rPr>
        <w:t xml:space="preserve">Критерии  оценки качества выполняемых работ </w:t>
      </w:r>
    </w:p>
    <w:p w:rsidR="00377592" w:rsidRDefault="00377592" w:rsidP="00377592">
      <w:pPr>
        <w:widowControl w:val="0"/>
        <w:autoSpaceDE w:val="0"/>
        <w:autoSpaceDN w:val="0"/>
        <w:adjustRightInd w:val="0"/>
        <w:jc w:val="center"/>
        <w:rPr>
          <w:b/>
          <w:sz w:val="28"/>
        </w:rPr>
      </w:pPr>
      <w:r>
        <w:rPr>
          <w:b/>
          <w:sz w:val="28"/>
        </w:rPr>
        <w:t>и бланки (формы) выполняемых работ (оценочный лист)</w:t>
      </w:r>
    </w:p>
    <w:p w:rsidR="00377592" w:rsidRDefault="00377592" w:rsidP="00377592">
      <w:pPr>
        <w:widowControl w:val="0"/>
        <w:autoSpaceDE w:val="0"/>
        <w:autoSpaceDN w:val="0"/>
        <w:adjustRightInd w:val="0"/>
        <w:jc w:val="center"/>
        <w:rPr>
          <w:b/>
          <w:sz w:val="28"/>
        </w:rPr>
      </w:pPr>
    </w:p>
    <w:tbl>
      <w:tblPr>
        <w:tblW w:w="6046" w:type="pct"/>
        <w:tblInd w:w="-829" w:type="dxa"/>
        <w:tblLayout w:type="fixed"/>
        <w:tblLook w:val="00A0" w:firstRow="1" w:lastRow="0" w:firstColumn="1" w:lastColumn="0" w:noHBand="0" w:noVBand="0"/>
      </w:tblPr>
      <w:tblGrid>
        <w:gridCol w:w="576"/>
        <w:gridCol w:w="1821"/>
        <w:gridCol w:w="972"/>
        <w:gridCol w:w="1132"/>
        <w:gridCol w:w="1130"/>
        <w:gridCol w:w="1132"/>
        <w:gridCol w:w="3529"/>
        <w:gridCol w:w="2605"/>
      </w:tblGrid>
      <w:tr w:rsidR="00377592" w:rsidTr="00C55511">
        <w:trPr>
          <w:trHeight w:val="945"/>
        </w:trPr>
        <w:tc>
          <w:tcPr>
            <w:tcW w:w="223" w:type="pct"/>
            <w:tcBorders>
              <w:top w:val="nil"/>
              <w:left w:val="single" w:sz="4" w:space="0" w:color="auto"/>
              <w:bottom w:val="single" w:sz="4" w:space="0" w:color="auto"/>
              <w:right w:val="single" w:sz="4" w:space="0" w:color="auto"/>
            </w:tcBorders>
            <w:hideMark/>
          </w:tcPr>
          <w:p w:rsidR="00377592" w:rsidRDefault="00377592" w:rsidP="00377592">
            <w:pPr>
              <w:widowControl w:val="0"/>
              <w:autoSpaceDE w:val="0"/>
              <w:autoSpaceDN w:val="0"/>
              <w:adjustRightInd w:val="0"/>
              <w:jc w:val="center"/>
              <w:rPr>
                <w:b/>
                <w:sz w:val="20"/>
                <w:szCs w:val="20"/>
              </w:rPr>
            </w:pPr>
            <w:r>
              <w:rPr>
                <w:b/>
                <w:sz w:val="20"/>
                <w:szCs w:val="20"/>
              </w:rPr>
              <w:t>№</w:t>
            </w:r>
          </w:p>
          <w:p w:rsidR="00377592" w:rsidRDefault="00377592" w:rsidP="00377592">
            <w:pPr>
              <w:widowControl w:val="0"/>
              <w:autoSpaceDE w:val="0"/>
              <w:autoSpaceDN w:val="0"/>
              <w:adjustRightInd w:val="0"/>
              <w:jc w:val="center"/>
              <w:rPr>
                <w:b/>
                <w:sz w:val="20"/>
                <w:szCs w:val="20"/>
              </w:rPr>
            </w:pPr>
            <w:r>
              <w:rPr>
                <w:b/>
                <w:sz w:val="20"/>
                <w:szCs w:val="20"/>
              </w:rPr>
              <w:t>п/п</w:t>
            </w:r>
          </w:p>
        </w:tc>
        <w:tc>
          <w:tcPr>
            <w:tcW w:w="706" w:type="pct"/>
            <w:tcBorders>
              <w:top w:val="nil"/>
              <w:left w:val="nil"/>
              <w:bottom w:val="single" w:sz="4" w:space="0" w:color="auto"/>
              <w:right w:val="single" w:sz="4" w:space="0" w:color="auto"/>
            </w:tcBorders>
            <w:hideMark/>
          </w:tcPr>
          <w:p w:rsidR="00377592" w:rsidRDefault="00377592" w:rsidP="00377592">
            <w:pPr>
              <w:widowControl w:val="0"/>
              <w:autoSpaceDE w:val="0"/>
              <w:autoSpaceDN w:val="0"/>
              <w:adjustRightInd w:val="0"/>
              <w:jc w:val="center"/>
              <w:rPr>
                <w:b/>
                <w:sz w:val="20"/>
                <w:szCs w:val="20"/>
              </w:rPr>
            </w:pPr>
            <w:r>
              <w:rPr>
                <w:b/>
                <w:sz w:val="20"/>
                <w:szCs w:val="20"/>
              </w:rPr>
              <w:t>Наименование</w:t>
            </w:r>
          </w:p>
          <w:p w:rsidR="00377592" w:rsidRDefault="00377592" w:rsidP="00377592">
            <w:pPr>
              <w:widowControl w:val="0"/>
              <w:autoSpaceDE w:val="0"/>
              <w:autoSpaceDN w:val="0"/>
              <w:adjustRightInd w:val="0"/>
              <w:jc w:val="center"/>
              <w:rPr>
                <w:b/>
                <w:sz w:val="20"/>
                <w:szCs w:val="20"/>
              </w:rPr>
            </w:pPr>
            <w:r>
              <w:rPr>
                <w:b/>
                <w:sz w:val="20"/>
                <w:szCs w:val="20"/>
              </w:rPr>
              <w:t>критерия</w:t>
            </w:r>
          </w:p>
        </w:tc>
        <w:tc>
          <w:tcPr>
            <w:tcW w:w="377" w:type="pct"/>
            <w:tcBorders>
              <w:top w:val="nil"/>
              <w:left w:val="nil"/>
              <w:bottom w:val="single" w:sz="4" w:space="0" w:color="auto"/>
              <w:right w:val="single" w:sz="4" w:space="0" w:color="auto"/>
            </w:tcBorders>
            <w:hideMark/>
          </w:tcPr>
          <w:p w:rsidR="00377592" w:rsidRDefault="00377592" w:rsidP="00377592">
            <w:pPr>
              <w:widowControl w:val="0"/>
              <w:autoSpaceDE w:val="0"/>
              <w:autoSpaceDN w:val="0"/>
              <w:adjustRightInd w:val="0"/>
              <w:jc w:val="center"/>
              <w:rPr>
                <w:b/>
                <w:sz w:val="20"/>
                <w:szCs w:val="20"/>
              </w:rPr>
            </w:pPr>
            <w:r>
              <w:rPr>
                <w:b/>
                <w:sz w:val="20"/>
                <w:szCs w:val="20"/>
              </w:rPr>
              <w:t>Единица</w:t>
            </w:r>
          </w:p>
          <w:p w:rsidR="00377592" w:rsidRDefault="00377592" w:rsidP="00377592">
            <w:pPr>
              <w:widowControl w:val="0"/>
              <w:autoSpaceDE w:val="0"/>
              <w:autoSpaceDN w:val="0"/>
              <w:adjustRightInd w:val="0"/>
              <w:jc w:val="center"/>
              <w:rPr>
                <w:b/>
                <w:sz w:val="20"/>
                <w:szCs w:val="20"/>
              </w:rPr>
            </w:pPr>
            <w:r>
              <w:rPr>
                <w:b/>
                <w:sz w:val="20"/>
                <w:szCs w:val="20"/>
              </w:rPr>
              <w:t>измерения</w:t>
            </w:r>
          </w:p>
        </w:tc>
        <w:tc>
          <w:tcPr>
            <w:tcW w:w="439" w:type="pct"/>
            <w:tcBorders>
              <w:top w:val="nil"/>
              <w:left w:val="nil"/>
              <w:bottom w:val="single" w:sz="4" w:space="0" w:color="auto"/>
              <w:right w:val="single" w:sz="4" w:space="0" w:color="auto"/>
            </w:tcBorders>
            <w:hideMark/>
          </w:tcPr>
          <w:p w:rsidR="00377592" w:rsidRDefault="00377592" w:rsidP="00377592">
            <w:pPr>
              <w:widowControl w:val="0"/>
              <w:autoSpaceDE w:val="0"/>
              <w:autoSpaceDN w:val="0"/>
              <w:adjustRightInd w:val="0"/>
              <w:jc w:val="center"/>
              <w:rPr>
                <w:b/>
                <w:sz w:val="20"/>
                <w:szCs w:val="20"/>
              </w:rPr>
            </w:pPr>
            <w:r>
              <w:rPr>
                <w:b/>
                <w:sz w:val="20"/>
                <w:szCs w:val="20"/>
              </w:rPr>
              <w:t xml:space="preserve">Весовой </w:t>
            </w:r>
            <w:proofErr w:type="spellStart"/>
            <w:r>
              <w:rPr>
                <w:b/>
                <w:sz w:val="20"/>
                <w:szCs w:val="20"/>
              </w:rPr>
              <w:t>коэфициент</w:t>
            </w:r>
            <w:proofErr w:type="spellEnd"/>
          </w:p>
        </w:tc>
        <w:tc>
          <w:tcPr>
            <w:tcW w:w="438" w:type="pct"/>
            <w:tcBorders>
              <w:top w:val="nil"/>
              <w:left w:val="nil"/>
              <w:bottom w:val="single" w:sz="4" w:space="0" w:color="auto"/>
              <w:right w:val="single" w:sz="4" w:space="0" w:color="auto"/>
            </w:tcBorders>
            <w:hideMark/>
          </w:tcPr>
          <w:p w:rsidR="00377592" w:rsidRDefault="00377592" w:rsidP="00377592">
            <w:pPr>
              <w:widowControl w:val="0"/>
              <w:autoSpaceDE w:val="0"/>
              <w:autoSpaceDN w:val="0"/>
              <w:adjustRightInd w:val="0"/>
              <w:jc w:val="center"/>
              <w:rPr>
                <w:b/>
                <w:sz w:val="20"/>
                <w:szCs w:val="20"/>
              </w:rPr>
            </w:pPr>
            <w:r>
              <w:rPr>
                <w:b/>
                <w:sz w:val="20"/>
                <w:szCs w:val="20"/>
              </w:rPr>
              <w:t>Диапазон</w:t>
            </w:r>
          </w:p>
          <w:p w:rsidR="00377592" w:rsidRDefault="00377592" w:rsidP="00377592">
            <w:pPr>
              <w:widowControl w:val="0"/>
              <w:autoSpaceDE w:val="0"/>
              <w:autoSpaceDN w:val="0"/>
              <w:adjustRightInd w:val="0"/>
              <w:jc w:val="center"/>
              <w:rPr>
                <w:b/>
                <w:sz w:val="20"/>
                <w:szCs w:val="20"/>
              </w:rPr>
            </w:pPr>
            <w:r>
              <w:rPr>
                <w:b/>
                <w:sz w:val="20"/>
                <w:szCs w:val="20"/>
              </w:rPr>
              <w:t>значений</w:t>
            </w:r>
          </w:p>
        </w:tc>
        <w:tc>
          <w:tcPr>
            <w:tcW w:w="439" w:type="pct"/>
            <w:tcBorders>
              <w:top w:val="nil"/>
              <w:left w:val="nil"/>
              <w:bottom w:val="single" w:sz="4" w:space="0" w:color="auto"/>
              <w:right w:val="single" w:sz="4" w:space="0" w:color="auto"/>
            </w:tcBorders>
            <w:hideMark/>
          </w:tcPr>
          <w:p w:rsidR="00377592" w:rsidRDefault="00377592" w:rsidP="00377592">
            <w:pPr>
              <w:widowControl w:val="0"/>
              <w:autoSpaceDE w:val="0"/>
              <w:autoSpaceDN w:val="0"/>
              <w:adjustRightInd w:val="0"/>
              <w:jc w:val="center"/>
              <w:rPr>
                <w:b/>
                <w:sz w:val="20"/>
                <w:szCs w:val="20"/>
              </w:rPr>
            </w:pPr>
            <w:r>
              <w:rPr>
                <w:b/>
                <w:sz w:val="20"/>
                <w:szCs w:val="20"/>
              </w:rPr>
              <w:t>Весовой</w:t>
            </w:r>
          </w:p>
          <w:p w:rsidR="00377592" w:rsidRDefault="00377592" w:rsidP="00377592">
            <w:pPr>
              <w:widowControl w:val="0"/>
              <w:autoSpaceDE w:val="0"/>
              <w:autoSpaceDN w:val="0"/>
              <w:adjustRightInd w:val="0"/>
              <w:jc w:val="center"/>
              <w:rPr>
                <w:b/>
                <w:sz w:val="20"/>
                <w:szCs w:val="20"/>
              </w:rPr>
            </w:pPr>
            <w:r>
              <w:rPr>
                <w:b/>
                <w:sz w:val="20"/>
                <w:szCs w:val="20"/>
              </w:rPr>
              <w:t>коэффициент</w:t>
            </w:r>
          </w:p>
        </w:tc>
        <w:tc>
          <w:tcPr>
            <w:tcW w:w="1368"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center"/>
              <w:rPr>
                <w:b/>
                <w:sz w:val="20"/>
                <w:szCs w:val="20"/>
              </w:rPr>
            </w:pPr>
            <w:r>
              <w:rPr>
                <w:b/>
                <w:sz w:val="20"/>
                <w:szCs w:val="20"/>
              </w:rPr>
              <w:t>Расчет показателя</w:t>
            </w:r>
          </w:p>
          <w:p w:rsidR="00377592" w:rsidRDefault="00377592" w:rsidP="00377592">
            <w:pPr>
              <w:widowControl w:val="0"/>
              <w:autoSpaceDE w:val="0"/>
              <w:autoSpaceDN w:val="0"/>
              <w:adjustRightInd w:val="0"/>
              <w:jc w:val="center"/>
              <w:rPr>
                <w:b/>
                <w:sz w:val="20"/>
                <w:szCs w:val="20"/>
              </w:rPr>
            </w:pPr>
          </w:p>
        </w:tc>
        <w:tc>
          <w:tcPr>
            <w:tcW w:w="1010" w:type="pct"/>
            <w:tcBorders>
              <w:top w:val="nil"/>
              <w:left w:val="nil"/>
              <w:bottom w:val="single" w:sz="4" w:space="0" w:color="auto"/>
              <w:right w:val="single" w:sz="4" w:space="0" w:color="auto"/>
            </w:tcBorders>
            <w:hideMark/>
          </w:tcPr>
          <w:p w:rsidR="00377592" w:rsidRDefault="00377592" w:rsidP="00EA34A7">
            <w:pPr>
              <w:widowControl w:val="0"/>
              <w:autoSpaceDE w:val="0"/>
              <w:autoSpaceDN w:val="0"/>
              <w:adjustRightInd w:val="0"/>
              <w:rPr>
                <w:b/>
                <w:sz w:val="20"/>
                <w:szCs w:val="20"/>
              </w:rPr>
            </w:pPr>
            <w:r>
              <w:rPr>
                <w:b/>
                <w:sz w:val="20"/>
                <w:szCs w:val="20"/>
              </w:rPr>
              <w:t>Итоговый балл</w:t>
            </w:r>
          </w:p>
          <w:p w:rsidR="00377592" w:rsidRDefault="00377592" w:rsidP="00EA34A7">
            <w:pPr>
              <w:widowControl w:val="0"/>
              <w:autoSpaceDE w:val="0"/>
              <w:autoSpaceDN w:val="0"/>
              <w:adjustRightInd w:val="0"/>
              <w:rPr>
                <w:b/>
                <w:sz w:val="20"/>
                <w:szCs w:val="20"/>
              </w:rPr>
            </w:pPr>
            <w:r>
              <w:rPr>
                <w:b/>
                <w:sz w:val="20"/>
                <w:szCs w:val="20"/>
              </w:rPr>
              <w:t>(оценка</w:t>
            </w:r>
          </w:p>
          <w:p w:rsidR="00377592" w:rsidRDefault="00377592" w:rsidP="00EA34A7">
            <w:pPr>
              <w:widowControl w:val="0"/>
              <w:autoSpaceDE w:val="0"/>
              <w:autoSpaceDN w:val="0"/>
              <w:adjustRightInd w:val="0"/>
              <w:rPr>
                <w:b/>
                <w:sz w:val="20"/>
                <w:szCs w:val="20"/>
              </w:rPr>
            </w:pPr>
            <w:r>
              <w:rPr>
                <w:b/>
                <w:sz w:val="20"/>
                <w:szCs w:val="20"/>
              </w:rPr>
              <w:t>Комиссии)</w:t>
            </w:r>
          </w:p>
        </w:tc>
      </w:tr>
      <w:tr w:rsidR="00377592" w:rsidTr="00377592">
        <w:trPr>
          <w:trHeight w:val="381"/>
        </w:trPr>
        <w:tc>
          <w:tcPr>
            <w:tcW w:w="223" w:type="pct"/>
            <w:tcBorders>
              <w:top w:val="nil"/>
              <w:left w:val="single" w:sz="4" w:space="0" w:color="auto"/>
              <w:bottom w:val="single" w:sz="4" w:space="0" w:color="auto"/>
              <w:right w:val="single" w:sz="4" w:space="0" w:color="auto"/>
            </w:tcBorders>
            <w:vAlign w:val="center"/>
          </w:tcPr>
          <w:p w:rsidR="00377592" w:rsidRDefault="00377592" w:rsidP="00377592">
            <w:pPr>
              <w:widowControl w:val="0"/>
              <w:autoSpaceDE w:val="0"/>
              <w:autoSpaceDN w:val="0"/>
              <w:adjustRightInd w:val="0"/>
              <w:jc w:val="center"/>
              <w:rPr>
                <w:sz w:val="20"/>
                <w:szCs w:val="20"/>
              </w:rPr>
            </w:pPr>
          </w:p>
        </w:tc>
        <w:tc>
          <w:tcPr>
            <w:tcW w:w="4777" w:type="pct"/>
            <w:gridSpan w:val="7"/>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b/>
                <w:color w:val="000000"/>
                <w:sz w:val="20"/>
                <w:szCs w:val="20"/>
              </w:rPr>
            </w:pPr>
            <w:r>
              <w:rPr>
                <w:b/>
                <w:color w:val="000000"/>
                <w:sz w:val="20"/>
                <w:szCs w:val="20"/>
              </w:rPr>
              <w:t>Руководитель учреждения</w:t>
            </w:r>
          </w:p>
        </w:tc>
      </w:tr>
      <w:tr w:rsidR="00377592" w:rsidTr="00C55511">
        <w:trPr>
          <w:trHeight w:val="94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Выполнение объема государственного задания по видам услуг</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95-100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w:t>
            </w:r>
            <w:r>
              <w:rPr>
                <w:color w:val="000000"/>
                <w:sz w:val="20"/>
                <w:szCs w:val="20"/>
              </w:rPr>
              <w:t>В - количество фактически оказанных услуг, А-количество услуг, предусмотренных  муниципальным заданием</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b/>
                <w:sz w:val="20"/>
                <w:szCs w:val="20"/>
              </w:rPr>
              <w:t>Отчетные данные</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lang w:val="en-US"/>
              </w:rPr>
            </w:pPr>
          </w:p>
        </w:tc>
      </w:tr>
      <w:tr w:rsidR="00377592" w:rsidTr="00C55511">
        <w:trPr>
          <w:trHeight w:val="94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2</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Отношение объема внебюджетных доходов к объему бюджетных ассигнований</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0-30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A/B*100%, где: А – объем привлеченных внебюджетных средств учреждения, </w:t>
            </w:r>
            <w:proofErr w:type="spellStart"/>
            <w:r>
              <w:rPr>
                <w:sz w:val="20"/>
                <w:szCs w:val="20"/>
              </w:rPr>
              <w:t>тыс.рублей</w:t>
            </w:r>
            <w:proofErr w:type="spellEnd"/>
            <w:r>
              <w:rPr>
                <w:sz w:val="20"/>
                <w:szCs w:val="20"/>
              </w:rPr>
              <w:t xml:space="preserve">; В – объем бюджетных ассигнований учреждения, </w:t>
            </w:r>
            <w:proofErr w:type="spellStart"/>
            <w:r>
              <w:rPr>
                <w:sz w:val="20"/>
                <w:szCs w:val="20"/>
              </w:rPr>
              <w:t>тыс.рублей</w:t>
            </w:r>
            <w:proofErr w:type="spellEnd"/>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b/>
                <w:sz w:val="20"/>
                <w:szCs w:val="20"/>
              </w:rPr>
              <w:t>Отчетные данные</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350"/>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3</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Повышение заработной платы </w:t>
            </w:r>
            <w:r>
              <w:rPr>
                <w:sz w:val="20"/>
                <w:szCs w:val="20"/>
              </w:rPr>
              <w:lastRenderedPageBreak/>
              <w:t>педагогических работников учреждения за счет средств полученных от предпринимательской и иной приносящей доходов деятельности</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100-105</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полугодовая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средняя заработная плата педагогических </w:t>
            </w:r>
            <w:r>
              <w:rPr>
                <w:sz w:val="20"/>
                <w:szCs w:val="20"/>
              </w:rPr>
              <w:lastRenderedPageBreak/>
              <w:t>работников за отчетный период, В- средняя заработная плата педагогических работников за прошлый отчетный период</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b/>
                <w:sz w:val="20"/>
                <w:szCs w:val="20"/>
              </w:rPr>
              <w:t>Отчет ЗП-образование</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lang w:val="en-US"/>
              </w:rPr>
            </w:pPr>
          </w:p>
        </w:tc>
      </w:tr>
      <w:tr w:rsidR="00377592" w:rsidTr="00C55511">
        <w:trPr>
          <w:trHeight w:val="94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4</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Объем средств полученных от предпринимательской и иной приносящей доход деятельности, направленных на заработную плату работников учреждения </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30-50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объем средств от предпринимательской и иной приносящей доход деятельности за отчетный период, В- объем средств от предпринимательской и иной приносящей доход деятельности за предыдущий отчетный период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sz w:val="20"/>
                <w:szCs w:val="20"/>
              </w:rPr>
              <w:t>Отчет форма 034 в Веб-сводах</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94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Отношение фонда оплаты труда педагогического персонала к фонду оплаты труда прочего (административно-управленческого, учебно-вспомогательного, младшего обслуживающего персонала) </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9</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50-60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фонд оплаты труда педагогического персонала за отчетный период (бюджет, внебюджетные средства), В- общий фонд оплаты труда учреждения (бюджет, внебюджетные средства)</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b/>
                <w:sz w:val="20"/>
                <w:szCs w:val="20"/>
              </w:rPr>
              <w:t>Отчетные данные</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lang w:val="en-US"/>
              </w:rPr>
            </w:pPr>
          </w:p>
        </w:tc>
      </w:tr>
      <w:tr w:rsidR="00377592" w:rsidTr="00C55511">
        <w:trPr>
          <w:trHeight w:val="77"/>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6</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Готовность учреждения к новому учебному году </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акт</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6</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0-1</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Наличие акта о приеме дошкольного образовательного учреждения, подписанного до 5 сентября текущего учебного года</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77"/>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Зачисление в дошкольное образовательное учреждение детей в АИС «Электронный детский сад», поддержка актуальной информации о группах и воспитанниках</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0-1</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квартальная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Отсутствие ошибок в АИС «Электронный детский сад», обращений родителей по направлению и зачислению в детский сад</w:t>
            </w:r>
          </w:p>
          <w:p w:rsidR="00377592" w:rsidRDefault="00377592" w:rsidP="00377592">
            <w:pPr>
              <w:widowControl w:val="0"/>
              <w:autoSpaceDE w:val="0"/>
              <w:autoSpaceDN w:val="0"/>
              <w:adjustRightInd w:val="0"/>
              <w:jc w:val="both"/>
              <w:rPr>
                <w:b/>
                <w:sz w:val="20"/>
                <w:szCs w:val="20"/>
              </w:rPr>
            </w:pPr>
            <w:r>
              <w:rPr>
                <w:b/>
                <w:sz w:val="20"/>
                <w:szCs w:val="20"/>
              </w:rPr>
              <w:t>Табеля посещаемости детей, договора с родителями, заявления родителей на зачисление</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363"/>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8</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Доля педагогических работников, имеющих первую и высшую квалификационные категории в общем количестве педагогов в дошкольном образовательном учреждении</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8</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45-60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численность педагогических работников учреждения, имеющих высшую и первую квалификационную категорию, В - общая численность педагогических работников по учреждению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color w:val="FF0000"/>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Аттестационные листы, приказы о присвоении квалификационных категорий педагогам</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94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9</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Обеспечение безопасности жизнедеятельности участников образовательного процесса</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случай</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0-1</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полугодовая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Отсутствие травматизма, иных  несчастных случаев в учреждении, происшедших по причине нарушений  требований СанПиНа, охраны труда – 7 баллов, наличие указанных случаев - ноль баллов </w:t>
            </w:r>
          </w:p>
          <w:p w:rsidR="00377592" w:rsidRDefault="00377592" w:rsidP="00377592">
            <w:pPr>
              <w:widowControl w:val="0"/>
              <w:autoSpaceDE w:val="0"/>
              <w:autoSpaceDN w:val="0"/>
              <w:adjustRightInd w:val="0"/>
              <w:jc w:val="both"/>
              <w:rPr>
                <w:sz w:val="20"/>
                <w:szCs w:val="20"/>
              </w:rPr>
            </w:pPr>
            <w:r>
              <w:rPr>
                <w:b/>
                <w:sz w:val="20"/>
                <w:szCs w:val="20"/>
              </w:rPr>
              <w:t>Отчетные данные</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94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Охват детей дополнительными образовательными услугами</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6</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30-80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детей, которым оказываются дополнительные образовательные (оздоровительные) услуги; В -  общее количество детей</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Приказы, договора с родителями</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278"/>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11</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Доля педагогов, использующих инновационные программы, в общем количестве педагогов в дошкольном образовательном учреждении</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6</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30-70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педагогов, использующих инновационные программы; В -  общее количество педагогов</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w:t>
            </w:r>
            <w:r>
              <w:rPr>
                <w:sz w:val="20"/>
                <w:szCs w:val="20"/>
              </w:rPr>
              <w:t>Приказы, протоколы, сертификаты, аналитические данные и. т.д.</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94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12</w:t>
            </w:r>
          </w:p>
        </w:tc>
        <w:tc>
          <w:tcPr>
            <w:tcW w:w="706" w:type="pct"/>
            <w:tcBorders>
              <w:top w:val="nil"/>
              <w:left w:val="nil"/>
              <w:bottom w:val="single" w:sz="4" w:space="0" w:color="auto"/>
              <w:right w:val="single" w:sz="4" w:space="0" w:color="auto"/>
            </w:tcBorders>
            <w:vAlign w:val="center"/>
          </w:tcPr>
          <w:p w:rsidR="00377592" w:rsidRDefault="00377592" w:rsidP="00377592">
            <w:pPr>
              <w:widowControl w:val="0"/>
              <w:autoSpaceDE w:val="0"/>
              <w:autoSpaceDN w:val="0"/>
              <w:adjustRightInd w:val="0"/>
              <w:jc w:val="both"/>
              <w:rPr>
                <w:sz w:val="20"/>
                <w:szCs w:val="20"/>
              </w:rPr>
            </w:pPr>
            <w:r>
              <w:rPr>
                <w:sz w:val="20"/>
                <w:szCs w:val="20"/>
              </w:rPr>
              <w:t>Доля педагогов, использующих</w:t>
            </w:r>
          </w:p>
          <w:p w:rsidR="00377592" w:rsidRDefault="00377592" w:rsidP="00377592">
            <w:pPr>
              <w:widowControl w:val="0"/>
              <w:autoSpaceDE w:val="0"/>
              <w:autoSpaceDN w:val="0"/>
              <w:adjustRightInd w:val="0"/>
              <w:jc w:val="both"/>
              <w:rPr>
                <w:sz w:val="20"/>
                <w:szCs w:val="20"/>
              </w:rPr>
            </w:pPr>
            <w:r>
              <w:rPr>
                <w:sz w:val="20"/>
                <w:szCs w:val="20"/>
              </w:rPr>
              <w:t>вариативные формы дошкольного образования</w:t>
            </w:r>
          </w:p>
          <w:p w:rsidR="00377592" w:rsidRDefault="00377592" w:rsidP="00377592">
            <w:pPr>
              <w:widowControl w:val="0"/>
              <w:autoSpaceDE w:val="0"/>
              <w:autoSpaceDN w:val="0"/>
              <w:adjustRightInd w:val="0"/>
              <w:jc w:val="both"/>
              <w:rPr>
                <w:sz w:val="20"/>
                <w:szCs w:val="20"/>
              </w:rPr>
            </w:pP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10-30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педагогов, использующих вариативные формы дошкольного образования; В -  общее количество педагогов</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lastRenderedPageBreak/>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w:t>
            </w:r>
            <w:r>
              <w:rPr>
                <w:sz w:val="20"/>
                <w:szCs w:val="20"/>
              </w:rPr>
              <w:t>Приказы, ООПДО, планы работы, аналитические данные, протоколы и. т.д.</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94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13</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Участия учреждения в проектах и конкурсах регионального, федерального и международного уровней</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6</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20-60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color w:val="000000"/>
                <w:sz w:val="20"/>
                <w:szCs w:val="20"/>
              </w:rPr>
            </w:pPr>
            <w:r>
              <w:rPr>
                <w:color w:val="000000"/>
                <w:sz w:val="20"/>
                <w:szCs w:val="20"/>
              </w:rPr>
              <w:t>Участие учреждения в проектах, конкурсах</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федерального  уровня  - 6 баллов;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республиканского уровня  - 4 балла;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муниципального уровня – 2 балла,  </w:t>
            </w:r>
          </w:p>
          <w:p w:rsidR="00377592" w:rsidRDefault="00377592" w:rsidP="00377592">
            <w:pPr>
              <w:widowControl w:val="0"/>
              <w:autoSpaceDE w:val="0"/>
              <w:autoSpaceDN w:val="0"/>
              <w:adjustRightInd w:val="0"/>
              <w:jc w:val="both"/>
              <w:rPr>
                <w:color w:val="000000"/>
                <w:sz w:val="20"/>
                <w:szCs w:val="20"/>
              </w:rPr>
            </w:pPr>
            <w:r>
              <w:rPr>
                <w:color w:val="000000"/>
                <w:sz w:val="20"/>
                <w:szCs w:val="20"/>
              </w:rPr>
              <w:t>при отсутствии участия – 0 баллов.</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(при наличии участников по нескольким уровням, балл присваивается </w:t>
            </w:r>
            <w:r>
              <w:rPr>
                <w:b/>
                <w:color w:val="000000"/>
                <w:sz w:val="20"/>
                <w:szCs w:val="20"/>
              </w:rPr>
              <w:t>по наивысшему уровню</w:t>
            </w:r>
            <w:r>
              <w:rPr>
                <w:color w:val="000000"/>
                <w:sz w:val="20"/>
                <w:szCs w:val="20"/>
              </w:rPr>
              <w:t>)</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Учитывается приказы по итогам </w:t>
            </w:r>
          </w:p>
          <w:p w:rsidR="00377592" w:rsidRDefault="00377592" w:rsidP="00377592">
            <w:pPr>
              <w:widowControl w:val="0"/>
              <w:autoSpaceDE w:val="0"/>
              <w:autoSpaceDN w:val="0"/>
              <w:adjustRightInd w:val="0"/>
              <w:jc w:val="both"/>
              <w:rPr>
                <w:sz w:val="20"/>
                <w:szCs w:val="20"/>
              </w:rPr>
            </w:pPr>
            <w:r>
              <w:rPr>
                <w:color w:val="000000"/>
                <w:sz w:val="20"/>
                <w:szCs w:val="20"/>
              </w:rPr>
              <w:t xml:space="preserve">проведения мероприятий различного уровня </w:t>
            </w:r>
            <w:r>
              <w:rPr>
                <w:sz w:val="20"/>
                <w:szCs w:val="20"/>
              </w:rPr>
              <w:t xml:space="preserve">дипломы, грамоты, сертификаты </w:t>
            </w:r>
            <w:proofErr w:type="spellStart"/>
            <w:r>
              <w:rPr>
                <w:sz w:val="20"/>
                <w:szCs w:val="20"/>
              </w:rPr>
              <w:t>и.т.п</w:t>
            </w:r>
            <w:proofErr w:type="spellEnd"/>
            <w:r>
              <w:rPr>
                <w:sz w:val="20"/>
                <w:szCs w:val="20"/>
              </w:rPr>
              <w:t>.</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81"/>
        </w:trPr>
        <w:tc>
          <w:tcPr>
            <w:tcW w:w="3990" w:type="pct"/>
            <w:gridSpan w:val="7"/>
            <w:tcBorders>
              <w:top w:val="nil"/>
              <w:left w:val="single" w:sz="4" w:space="0" w:color="auto"/>
              <w:bottom w:val="single" w:sz="4" w:space="0" w:color="auto"/>
              <w:right w:val="single" w:sz="4" w:space="0" w:color="auto"/>
            </w:tcBorders>
            <w:vAlign w:val="center"/>
          </w:tcPr>
          <w:p w:rsidR="00377592" w:rsidRDefault="00377592" w:rsidP="00377592">
            <w:pPr>
              <w:widowControl w:val="0"/>
              <w:autoSpaceDE w:val="0"/>
              <w:autoSpaceDN w:val="0"/>
              <w:adjustRightInd w:val="0"/>
              <w:jc w:val="center"/>
              <w:rPr>
                <w:b/>
                <w:bCs/>
                <w:sz w:val="20"/>
                <w:szCs w:val="20"/>
              </w:rPr>
            </w:pPr>
            <w:r>
              <w:rPr>
                <w:b/>
                <w:bCs/>
                <w:sz w:val="20"/>
                <w:szCs w:val="20"/>
              </w:rPr>
              <w:t xml:space="preserve">ИТОГО-100 </w:t>
            </w:r>
          </w:p>
          <w:p w:rsidR="00377592" w:rsidRDefault="00377592" w:rsidP="00377592">
            <w:pPr>
              <w:widowControl w:val="0"/>
              <w:autoSpaceDE w:val="0"/>
              <w:autoSpaceDN w:val="0"/>
              <w:adjustRightInd w:val="0"/>
              <w:jc w:val="center"/>
              <w:rPr>
                <w:sz w:val="20"/>
                <w:szCs w:val="20"/>
              </w:rPr>
            </w:pPr>
          </w:p>
        </w:tc>
        <w:tc>
          <w:tcPr>
            <w:tcW w:w="1010" w:type="pct"/>
            <w:tcBorders>
              <w:top w:val="nil"/>
              <w:left w:val="single" w:sz="4" w:space="0" w:color="auto"/>
              <w:bottom w:val="single" w:sz="4" w:space="0" w:color="auto"/>
              <w:right w:val="single" w:sz="4" w:space="0" w:color="auto"/>
            </w:tcBorders>
          </w:tcPr>
          <w:p w:rsidR="00377592" w:rsidRDefault="00377592" w:rsidP="00377592">
            <w:pPr>
              <w:widowControl w:val="0"/>
              <w:autoSpaceDE w:val="0"/>
              <w:autoSpaceDN w:val="0"/>
              <w:adjustRightInd w:val="0"/>
              <w:jc w:val="center"/>
              <w:rPr>
                <w:b/>
                <w:bCs/>
                <w:sz w:val="20"/>
                <w:szCs w:val="20"/>
              </w:rPr>
            </w:pPr>
          </w:p>
        </w:tc>
      </w:tr>
      <w:tr w:rsidR="00377592" w:rsidTr="00C55511">
        <w:trPr>
          <w:trHeight w:val="375"/>
        </w:trPr>
        <w:tc>
          <w:tcPr>
            <w:tcW w:w="3990" w:type="pct"/>
            <w:gridSpan w:val="7"/>
            <w:tcBorders>
              <w:top w:val="single" w:sz="4" w:space="0" w:color="auto"/>
              <w:left w:val="single" w:sz="4" w:space="0" w:color="auto"/>
              <w:bottom w:val="single" w:sz="4" w:space="0" w:color="auto"/>
              <w:right w:val="single" w:sz="4" w:space="0" w:color="000000"/>
            </w:tcBorders>
            <w:hideMark/>
          </w:tcPr>
          <w:p w:rsidR="00377592" w:rsidRDefault="00377592" w:rsidP="00377592">
            <w:pPr>
              <w:widowControl w:val="0"/>
              <w:autoSpaceDE w:val="0"/>
              <w:autoSpaceDN w:val="0"/>
              <w:adjustRightInd w:val="0"/>
              <w:jc w:val="center"/>
              <w:rPr>
                <w:b/>
                <w:bCs/>
                <w:sz w:val="20"/>
                <w:szCs w:val="20"/>
              </w:rPr>
            </w:pPr>
            <w:r>
              <w:rPr>
                <w:b/>
                <w:bCs/>
                <w:sz w:val="20"/>
                <w:szCs w:val="20"/>
              </w:rPr>
              <w:t xml:space="preserve">Старший воспитатель </w:t>
            </w:r>
          </w:p>
        </w:tc>
        <w:tc>
          <w:tcPr>
            <w:tcW w:w="1010" w:type="pct"/>
            <w:tcBorders>
              <w:top w:val="single" w:sz="4" w:space="0" w:color="auto"/>
              <w:left w:val="single" w:sz="4" w:space="0" w:color="auto"/>
              <w:bottom w:val="single" w:sz="4" w:space="0" w:color="auto"/>
              <w:right w:val="single" w:sz="4" w:space="0" w:color="000000"/>
            </w:tcBorders>
          </w:tcPr>
          <w:p w:rsidR="00377592" w:rsidRDefault="00377592" w:rsidP="00377592">
            <w:pPr>
              <w:widowControl w:val="0"/>
              <w:autoSpaceDE w:val="0"/>
              <w:autoSpaceDN w:val="0"/>
              <w:adjustRightInd w:val="0"/>
              <w:jc w:val="center"/>
              <w:rPr>
                <w:b/>
                <w:bCs/>
                <w:sz w:val="20"/>
                <w:szCs w:val="20"/>
              </w:rPr>
            </w:pPr>
          </w:p>
        </w:tc>
      </w:tr>
      <w:tr w:rsidR="00377592" w:rsidTr="00C55511">
        <w:trPr>
          <w:trHeight w:val="94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rPr>
              <w:t>Промежуточные  результаты освоения основной общеобразовательной программы в учреждении дошкольного образования</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50 - 100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полугодовая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детей, освоивших программу в отчётный период, В – общее количество детей, посещающих учреждение.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b/>
                <w:sz w:val="20"/>
                <w:szCs w:val="20"/>
              </w:rPr>
              <w:t>Результаты диагностик заносятся в протокол, заверяются администрацией ДОУ</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646"/>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2</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rPr>
              <w:t>Итоговые результаты освоения основной общеобразовательной программы в учреждении дошкольного образования</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70 - 100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детей, освоивших программу в отчётный период, В – общее количество детей, посещающих учреждение.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b/>
                <w:sz w:val="20"/>
                <w:szCs w:val="20"/>
              </w:rPr>
              <w:t>Результаты диагностик заносятся в протокол, заверяются администрацией ДОУ</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350"/>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3</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Охрана жизни и здоровья детей (индекс здоровья), </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6</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100-90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квартальная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ни разу не болевших детей в отчетном периоде, В – число всех обследованных детей.</w:t>
            </w:r>
          </w:p>
          <w:p w:rsidR="00377592" w:rsidRDefault="00377592" w:rsidP="00377592">
            <w:pPr>
              <w:widowControl w:val="0"/>
              <w:autoSpaceDE w:val="0"/>
              <w:autoSpaceDN w:val="0"/>
              <w:adjustRightInd w:val="0"/>
              <w:jc w:val="both"/>
              <w:rPr>
                <w:color w:val="000000"/>
                <w:sz w:val="20"/>
                <w:szCs w:val="20"/>
              </w:rPr>
            </w:pPr>
            <w:r>
              <w:rPr>
                <w:color w:val="000000"/>
                <w:sz w:val="20"/>
                <w:szCs w:val="20"/>
              </w:rPr>
              <w:lastRenderedPageBreak/>
              <w:t xml:space="preserve">    </w:t>
            </w:r>
            <w:r>
              <w:rPr>
                <w:color w:val="000000"/>
                <w:sz w:val="20"/>
                <w:szCs w:val="20"/>
                <w:lang w:val="en-US"/>
              </w:rPr>
              <w:t>N</w:t>
            </w:r>
            <w:r>
              <w:rPr>
                <w:color w:val="000000"/>
                <w:sz w:val="20"/>
                <w:szCs w:val="20"/>
              </w:rPr>
              <w:t>-</w:t>
            </w:r>
            <w:r>
              <w:rPr>
                <w:color w:val="000000"/>
                <w:sz w:val="20"/>
                <w:szCs w:val="20"/>
                <w:lang w:val="en-US"/>
              </w:rPr>
              <w:t>L</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L</w:t>
            </w:r>
            <w:r>
              <w:rPr>
                <w:color w:val="000000"/>
                <w:sz w:val="20"/>
                <w:szCs w:val="20"/>
              </w:rPr>
              <w:t>-</w:t>
            </w:r>
            <w:r>
              <w:rPr>
                <w:color w:val="000000"/>
                <w:sz w:val="20"/>
                <w:szCs w:val="20"/>
                <w:lang w:val="en-US"/>
              </w:rPr>
              <w:t>M</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color w:val="000000"/>
                <w:sz w:val="20"/>
                <w:szCs w:val="20"/>
              </w:rPr>
            </w:pPr>
            <w:r>
              <w:rPr>
                <w:color w:val="000000"/>
                <w:sz w:val="20"/>
                <w:szCs w:val="20"/>
                <w:lang w:val="en-US"/>
              </w:rPr>
              <w:t>L</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b/>
                <w:sz w:val="20"/>
                <w:szCs w:val="20"/>
              </w:rPr>
              <w:t>Данные представляются медицинским персоналом в соответствии с табелем посещаемости</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94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4</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Доля педагогических работников, прошедших курсовую переподготовку</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20-25</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педагогических работников, прошедших курсы повышения квалификации; В -  общая численность педагогических работников учреждения.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Свидетельства, сертификаты о повышении квалификации</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157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Доля  педагогических работников, имеющих  первую и высшую квалификационные категории</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20 - 50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педагогических работников, имеющих  первую и высшую  квалификационные категории; В -  общая численность педагогических работников учреждения.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Аттестационные листы</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49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6</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Охват детей дополнительными образовательными услугами</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6</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30-80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детей, которым оказываются дополнительные образовательные (оздоровительные) услуги; В -  общее количество детей</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Приказ руководителя ДОУ о ведении дополнительных образовательных </w:t>
            </w:r>
            <w:r>
              <w:rPr>
                <w:b/>
                <w:sz w:val="20"/>
                <w:szCs w:val="20"/>
              </w:rPr>
              <w:lastRenderedPageBreak/>
              <w:t>услуг, Договора с родителями.</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77"/>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7</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Доля положительных отзывов о деятельности </w:t>
            </w:r>
            <w:r>
              <w:rPr>
                <w:color w:val="000000"/>
                <w:sz w:val="20"/>
                <w:szCs w:val="20"/>
              </w:rPr>
              <w:t>учреждения дошкольного образования</w:t>
            </w:r>
            <w:r>
              <w:rPr>
                <w:sz w:val="20"/>
                <w:szCs w:val="20"/>
              </w:rPr>
              <w:t xml:space="preserve"> родителями детей</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70-100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полугодовая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положительных отзывов родителей, В – число родителей, принявших участие в анкетировании.</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sz w:val="20"/>
                <w:szCs w:val="20"/>
              </w:rPr>
              <w:t xml:space="preserve"> </w:t>
            </w:r>
            <w:r>
              <w:rPr>
                <w:b/>
                <w:sz w:val="20"/>
                <w:szCs w:val="20"/>
              </w:rPr>
              <w:t>Протокол, заверяется руководителем учреждения.</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646"/>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8</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Распространение передового педагогического опыта педагогическими работниками учреждения</w:t>
            </w:r>
          </w:p>
        </w:tc>
        <w:tc>
          <w:tcPr>
            <w:tcW w:w="377" w:type="pct"/>
            <w:tcBorders>
              <w:top w:val="nil"/>
              <w:left w:val="nil"/>
              <w:bottom w:val="single" w:sz="4" w:space="0" w:color="auto"/>
              <w:right w:val="single" w:sz="4" w:space="0" w:color="auto"/>
            </w:tcBorders>
            <w:vAlign w:val="center"/>
          </w:tcPr>
          <w:p w:rsidR="00377592" w:rsidRDefault="00377592" w:rsidP="00377592">
            <w:pPr>
              <w:widowControl w:val="0"/>
              <w:autoSpaceDE w:val="0"/>
              <w:autoSpaceDN w:val="0"/>
              <w:adjustRightInd w:val="0"/>
              <w:jc w:val="center"/>
              <w:rPr>
                <w:sz w:val="20"/>
                <w:szCs w:val="20"/>
              </w:rPr>
            </w:pP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6</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w:t>
            </w:r>
            <w:r>
              <w:rPr>
                <w:sz w:val="20"/>
                <w:szCs w:val="20"/>
                <w:lang w:val="en-US"/>
              </w:rPr>
              <w:t>N</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6*</w:t>
            </w:r>
            <w:r>
              <w:rPr>
                <w:sz w:val="20"/>
                <w:szCs w:val="20"/>
                <w:lang w:val="en-US"/>
              </w:rPr>
              <w:t>F</w:t>
            </w:r>
            <w:r>
              <w:rPr>
                <w:sz w:val="20"/>
                <w:szCs w:val="20"/>
              </w:rPr>
              <w:t xml:space="preserve">/ </w:t>
            </w:r>
            <w:r>
              <w:rPr>
                <w:sz w:val="20"/>
                <w:szCs w:val="20"/>
                <w:lang w:val="en-US"/>
              </w:rPr>
              <w:t>N</w:t>
            </w:r>
            <w:r>
              <w:rPr>
                <w:sz w:val="20"/>
                <w:szCs w:val="20"/>
              </w:rPr>
              <w:t xml:space="preserve">,  где  </w:t>
            </w:r>
            <w:r>
              <w:rPr>
                <w:sz w:val="20"/>
                <w:szCs w:val="20"/>
                <w:lang w:val="en-US"/>
              </w:rPr>
              <w:t>F</w:t>
            </w:r>
            <w:r>
              <w:rPr>
                <w:sz w:val="20"/>
                <w:szCs w:val="20"/>
              </w:rPr>
              <w:t xml:space="preserve"> – количество проведённых мероприятий педагогами учреждения, </w:t>
            </w:r>
            <w:r>
              <w:rPr>
                <w:sz w:val="20"/>
                <w:szCs w:val="20"/>
                <w:lang w:val="en-US"/>
              </w:rPr>
              <w:t>N</w:t>
            </w:r>
            <w:r>
              <w:rPr>
                <w:sz w:val="20"/>
                <w:szCs w:val="20"/>
              </w:rPr>
              <w:t xml:space="preserve"> – количество запланированных мероприятий на учебный год.</w:t>
            </w:r>
          </w:p>
          <w:p w:rsidR="00377592" w:rsidRDefault="00377592" w:rsidP="00377592">
            <w:pPr>
              <w:widowControl w:val="0"/>
              <w:autoSpaceDE w:val="0"/>
              <w:autoSpaceDN w:val="0"/>
              <w:adjustRightInd w:val="0"/>
              <w:jc w:val="both"/>
              <w:rPr>
                <w:b/>
                <w:sz w:val="20"/>
                <w:szCs w:val="20"/>
              </w:rPr>
            </w:pPr>
            <w:r>
              <w:rPr>
                <w:b/>
                <w:sz w:val="20"/>
                <w:szCs w:val="20"/>
              </w:rPr>
              <w:t>План самообразования педагога, заверенные руководителями методических объединений программы, копии публикаций, и т.д.</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646"/>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9</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Доля педагогов, использующих инновационные программы, в общем количестве педагогов в дошкольном образовательном учреждении</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30-70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педагогов, использующих инновационные программы; В -  общее количество педагогов</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w:t>
            </w:r>
            <w:r>
              <w:rPr>
                <w:sz w:val="20"/>
                <w:szCs w:val="20"/>
              </w:rPr>
              <w:t>Приказы, протоколы, сертификаты, аналитические данные и. т.д.</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350"/>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Участие в конкурсах профессионального мастерства, грантах, конференциях, проектах</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мероприятие</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20-60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b/>
                <w:sz w:val="20"/>
                <w:szCs w:val="20"/>
              </w:rPr>
              <w:t>Участие в конкурсах, грантах, конференциях, проектах</w:t>
            </w:r>
            <w:r>
              <w:rPr>
                <w:sz w:val="20"/>
                <w:szCs w:val="20"/>
              </w:rPr>
              <w:t xml:space="preserve"> мероприятия муниципального уровня – 2 балла </w:t>
            </w:r>
          </w:p>
          <w:p w:rsidR="00377592" w:rsidRDefault="00377592" w:rsidP="00377592">
            <w:pPr>
              <w:widowControl w:val="0"/>
              <w:autoSpaceDE w:val="0"/>
              <w:autoSpaceDN w:val="0"/>
              <w:adjustRightInd w:val="0"/>
              <w:jc w:val="both"/>
              <w:rPr>
                <w:sz w:val="20"/>
                <w:szCs w:val="20"/>
              </w:rPr>
            </w:pPr>
            <w:r>
              <w:rPr>
                <w:sz w:val="20"/>
                <w:szCs w:val="20"/>
              </w:rPr>
              <w:t>мероприятия республиканского уровня – 4 балла</w:t>
            </w:r>
          </w:p>
          <w:p w:rsidR="00377592" w:rsidRDefault="00377592" w:rsidP="00377592">
            <w:pPr>
              <w:widowControl w:val="0"/>
              <w:autoSpaceDE w:val="0"/>
              <w:autoSpaceDN w:val="0"/>
              <w:adjustRightInd w:val="0"/>
              <w:jc w:val="both"/>
              <w:rPr>
                <w:sz w:val="20"/>
                <w:szCs w:val="20"/>
              </w:rPr>
            </w:pPr>
            <w:r>
              <w:rPr>
                <w:sz w:val="20"/>
                <w:szCs w:val="20"/>
              </w:rPr>
              <w:t>мероприятия межрегионального и федерального  уровня – 6 баллов</w:t>
            </w:r>
          </w:p>
          <w:p w:rsidR="00377592" w:rsidRDefault="00377592" w:rsidP="00377592">
            <w:pPr>
              <w:widowControl w:val="0"/>
              <w:autoSpaceDE w:val="0"/>
              <w:autoSpaceDN w:val="0"/>
              <w:adjustRightInd w:val="0"/>
              <w:jc w:val="both"/>
              <w:rPr>
                <w:sz w:val="20"/>
                <w:szCs w:val="20"/>
              </w:rPr>
            </w:pPr>
            <w:r>
              <w:rPr>
                <w:sz w:val="20"/>
                <w:szCs w:val="20"/>
              </w:rPr>
              <w:t>отсутствие фактов участия – 0 баллов.</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(при участии по нескольким уровням, балл присваивается </w:t>
            </w:r>
            <w:r>
              <w:rPr>
                <w:b/>
                <w:color w:val="000000"/>
                <w:sz w:val="20"/>
                <w:szCs w:val="20"/>
              </w:rPr>
              <w:t>по наивысшему уровню</w:t>
            </w:r>
            <w:r>
              <w:rPr>
                <w:color w:val="000000"/>
                <w:sz w:val="20"/>
                <w:szCs w:val="20"/>
              </w:rPr>
              <w:t>)</w:t>
            </w:r>
          </w:p>
          <w:p w:rsidR="00377592" w:rsidRDefault="00377592" w:rsidP="00377592">
            <w:pPr>
              <w:widowControl w:val="0"/>
              <w:autoSpaceDE w:val="0"/>
              <w:autoSpaceDN w:val="0"/>
              <w:adjustRightInd w:val="0"/>
              <w:jc w:val="both"/>
              <w:rPr>
                <w:sz w:val="20"/>
                <w:szCs w:val="20"/>
              </w:rPr>
            </w:pPr>
            <w:r>
              <w:rPr>
                <w:b/>
                <w:sz w:val="20"/>
                <w:szCs w:val="20"/>
              </w:rPr>
              <w:t xml:space="preserve">Подтверждающие документы по итогам конкурсов - Почетные грамоты, дипломы, приказы </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b/>
                <w:sz w:val="20"/>
                <w:szCs w:val="20"/>
              </w:rPr>
            </w:pPr>
          </w:p>
        </w:tc>
      </w:tr>
      <w:tr w:rsidR="00377592" w:rsidTr="00C55511">
        <w:trPr>
          <w:trHeight w:val="375"/>
        </w:trPr>
        <w:tc>
          <w:tcPr>
            <w:tcW w:w="3990" w:type="pct"/>
            <w:gridSpan w:val="7"/>
            <w:tcBorders>
              <w:top w:val="single" w:sz="4" w:space="0" w:color="auto"/>
              <w:left w:val="single" w:sz="4" w:space="0" w:color="auto"/>
              <w:bottom w:val="single" w:sz="4" w:space="0" w:color="auto"/>
              <w:right w:val="single" w:sz="4" w:space="0" w:color="000000"/>
            </w:tcBorders>
            <w:vAlign w:val="center"/>
            <w:hideMark/>
          </w:tcPr>
          <w:p w:rsidR="00377592" w:rsidRDefault="00377592" w:rsidP="00377592">
            <w:pPr>
              <w:widowControl w:val="0"/>
              <w:autoSpaceDE w:val="0"/>
              <w:autoSpaceDN w:val="0"/>
              <w:adjustRightInd w:val="0"/>
              <w:jc w:val="center"/>
              <w:rPr>
                <w:b/>
                <w:bCs/>
                <w:sz w:val="20"/>
                <w:szCs w:val="20"/>
              </w:rPr>
            </w:pPr>
            <w:r>
              <w:rPr>
                <w:b/>
                <w:bCs/>
                <w:sz w:val="20"/>
                <w:szCs w:val="20"/>
              </w:rPr>
              <w:t xml:space="preserve">Итого - 60 </w:t>
            </w:r>
          </w:p>
        </w:tc>
        <w:tc>
          <w:tcPr>
            <w:tcW w:w="1010" w:type="pct"/>
            <w:tcBorders>
              <w:top w:val="single" w:sz="4" w:space="0" w:color="auto"/>
              <w:left w:val="single" w:sz="4" w:space="0" w:color="auto"/>
              <w:bottom w:val="single" w:sz="4" w:space="0" w:color="auto"/>
              <w:right w:val="single" w:sz="4" w:space="0" w:color="000000"/>
            </w:tcBorders>
          </w:tcPr>
          <w:p w:rsidR="00377592" w:rsidRDefault="00377592" w:rsidP="00377592">
            <w:pPr>
              <w:widowControl w:val="0"/>
              <w:autoSpaceDE w:val="0"/>
              <w:autoSpaceDN w:val="0"/>
              <w:adjustRightInd w:val="0"/>
              <w:jc w:val="center"/>
              <w:rPr>
                <w:b/>
                <w:bCs/>
                <w:sz w:val="20"/>
                <w:szCs w:val="20"/>
              </w:rPr>
            </w:pPr>
          </w:p>
        </w:tc>
      </w:tr>
      <w:tr w:rsidR="00377592" w:rsidTr="00C55511">
        <w:trPr>
          <w:trHeight w:val="375"/>
        </w:trPr>
        <w:tc>
          <w:tcPr>
            <w:tcW w:w="3990" w:type="pct"/>
            <w:gridSpan w:val="7"/>
            <w:tcBorders>
              <w:top w:val="single" w:sz="4" w:space="0" w:color="auto"/>
              <w:left w:val="single" w:sz="4" w:space="0" w:color="auto"/>
              <w:bottom w:val="single" w:sz="4" w:space="0" w:color="auto"/>
              <w:right w:val="single" w:sz="4" w:space="0" w:color="000000"/>
            </w:tcBorders>
            <w:vAlign w:val="center"/>
            <w:hideMark/>
          </w:tcPr>
          <w:p w:rsidR="00377592" w:rsidRDefault="00377592" w:rsidP="00377592">
            <w:pPr>
              <w:widowControl w:val="0"/>
              <w:autoSpaceDE w:val="0"/>
              <w:autoSpaceDN w:val="0"/>
              <w:adjustRightInd w:val="0"/>
              <w:jc w:val="center"/>
              <w:rPr>
                <w:b/>
                <w:bCs/>
                <w:sz w:val="20"/>
                <w:szCs w:val="20"/>
              </w:rPr>
            </w:pPr>
            <w:r>
              <w:rPr>
                <w:b/>
                <w:bCs/>
                <w:sz w:val="20"/>
                <w:szCs w:val="20"/>
              </w:rPr>
              <w:t>Воспитатель дошкольной  группы детей с 3 до 7 лет</w:t>
            </w:r>
          </w:p>
        </w:tc>
        <w:tc>
          <w:tcPr>
            <w:tcW w:w="1010" w:type="pct"/>
            <w:tcBorders>
              <w:top w:val="single" w:sz="4" w:space="0" w:color="auto"/>
              <w:left w:val="single" w:sz="4" w:space="0" w:color="auto"/>
              <w:bottom w:val="single" w:sz="4" w:space="0" w:color="auto"/>
              <w:right w:val="single" w:sz="4" w:space="0" w:color="000000"/>
            </w:tcBorders>
          </w:tcPr>
          <w:p w:rsidR="00377592" w:rsidRDefault="00377592" w:rsidP="00377592">
            <w:pPr>
              <w:widowControl w:val="0"/>
              <w:autoSpaceDE w:val="0"/>
              <w:autoSpaceDN w:val="0"/>
              <w:adjustRightInd w:val="0"/>
              <w:jc w:val="center"/>
              <w:rPr>
                <w:b/>
                <w:bCs/>
                <w:sz w:val="20"/>
                <w:szCs w:val="20"/>
              </w:rPr>
            </w:pPr>
          </w:p>
        </w:tc>
      </w:tr>
      <w:tr w:rsidR="00377592" w:rsidTr="00C55511">
        <w:trPr>
          <w:trHeight w:val="49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rPr>
              <w:t xml:space="preserve">Промежуточные  результаты освоения основной </w:t>
            </w:r>
            <w:r>
              <w:rPr>
                <w:color w:val="000000"/>
                <w:sz w:val="20"/>
                <w:szCs w:val="20"/>
              </w:rPr>
              <w:lastRenderedPageBreak/>
              <w:t>общеобразовательной программы детьми группы</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50 - 100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полугодовая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детей, освоивших программу в отчётный период, В – общее количество детей, посещающих учреждение. </w:t>
            </w:r>
          </w:p>
          <w:p w:rsidR="00377592" w:rsidRDefault="00377592" w:rsidP="00377592">
            <w:pPr>
              <w:widowControl w:val="0"/>
              <w:autoSpaceDE w:val="0"/>
              <w:autoSpaceDN w:val="0"/>
              <w:adjustRightInd w:val="0"/>
              <w:jc w:val="both"/>
              <w:rPr>
                <w:color w:val="000000"/>
                <w:sz w:val="20"/>
                <w:szCs w:val="20"/>
              </w:rPr>
            </w:pPr>
            <w:r>
              <w:rPr>
                <w:color w:val="000000"/>
                <w:sz w:val="20"/>
                <w:szCs w:val="20"/>
              </w:rPr>
              <w:lastRenderedPageBreak/>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b/>
                <w:sz w:val="20"/>
                <w:szCs w:val="20"/>
              </w:rPr>
              <w:t>Результаты диагностик заносятся в протокол, заверяются администрацией ДОУ</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176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2</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rPr>
              <w:t>Итоговые результаты освоения основной общеобразовательной программы детьми группы</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70 - 100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А – число детей, освоивших программу в отчётный период, В – общее количество детей, посещающих учреждение.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b/>
                <w:sz w:val="20"/>
                <w:szCs w:val="20"/>
              </w:rPr>
              <w:t>Результаты диагностик заносятся в протокол, заверяются администрацией ДОУ</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126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3</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Охрана жизни и здоровья детей (индекс здоровья) травматизм, содержание  участка для прогулок, участие в благоустройстве учреждения и территории</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100-90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квартальная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ни разу не болевших детей в отчетном периоде, В – число всех обследованных детей.</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L</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L</w:t>
            </w:r>
            <w:r>
              <w:rPr>
                <w:color w:val="000000"/>
                <w:sz w:val="20"/>
                <w:szCs w:val="20"/>
              </w:rPr>
              <w:t>-</w:t>
            </w:r>
            <w:r>
              <w:rPr>
                <w:color w:val="000000"/>
                <w:sz w:val="20"/>
                <w:szCs w:val="20"/>
                <w:lang w:val="en-US"/>
              </w:rPr>
              <w:t>M</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color w:val="000000"/>
                <w:sz w:val="20"/>
                <w:szCs w:val="20"/>
              </w:rPr>
            </w:pPr>
            <w:r>
              <w:rPr>
                <w:color w:val="000000"/>
                <w:sz w:val="20"/>
                <w:szCs w:val="20"/>
                <w:lang w:val="en-US"/>
              </w:rPr>
              <w:t>L</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b/>
                <w:sz w:val="20"/>
                <w:szCs w:val="20"/>
              </w:rPr>
              <w:t>Данные представляются медицинским персоналом в соответствии с табелем посещаемости детей</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363"/>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4</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Эффективность работы с родителями по результатам анкетирования, своевременная оплата за детский сад</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6</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70-100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квартальная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положительных отзывов родителей, В – число родителей, принявших участие в анкетировании.</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b/>
                <w:sz w:val="20"/>
                <w:szCs w:val="20"/>
              </w:rPr>
              <w:t>Результаты анкетирования заносятся в протокол, заверяются администрацией ДОУ</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379"/>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Охват детей </w:t>
            </w:r>
            <w:r>
              <w:rPr>
                <w:sz w:val="20"/>
                <w:szCs w:val="20"/>
              </w:rPr>
              <w:lastRenderedPageBreak/>
              <w:t>дополнительными образовательными (оздоровительными) услугами</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8</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30-80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детей, </w:t>
            </w:r>
            <w:r>
              <w:rPr>
                <w:sz w:val="20"/>
                <w:szCs w:val="20"/>
              </w:rPr>
              <w:lastRenderedPageBreak/>
              <w:t>которым оказываются дополнительные образовательные (оздоровительные) услуги; В -  общее количество детей</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Приказ руководителя ДОУ о ведении дополнительных образовательных услуг, Договора с родителями.</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379"/>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6</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Разработка и реализация авторской программы</w:t>
            </w:r>
          </w:p>
        </w:tc>
        <w:tc>
          <w:tcPr>
            <w:tcW w:w="377" w:type="pct"/>
            <w:tcBorders>
              <w:top w:val="nil"/>
              <w:left w:val="nil"/>
              <w:bottom w:val="single" w:sz="4" w:space="0" w:color="auto"/>
              <w:right w:val="single" w:sz="4" w:space="0" w:color="auto"/>
            </w:tcBorders>
            <w:vAlign w:val="center"/>
          </w:tcPr>
          <w:p w:rsidR="00377592" w:rsidRDefault="00377592" w:rsidP="00377592">
            <w:pPr>
              <w:widowControl w:val="0"/>
              <w:autoSpaceDE w:val="0"/>
              <w:autoSpaceDN w:val="0"/>
              <w:adjustRightInd w:val="0"/>
              <w:jc w:val="center"/>
              <w:rPr>
                <w:sz w:val="20"/>
                <w:szCs w:val="20"/>
              </w:rPr>
            </w:pP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0-1</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При наличии авторской программы 7 баллов, при отсутствии – 0 баллов</w:t>
            </w:r>
          </w:p>
          <w:p w:rsidR="00377592" w:rsidRDefault="00377592" w:rsidP="00377592">
            <w:pPr>
              <w:widowControl w:val="0"/>
              <w:autoSpaceDE w:val="0"/>
              <w:autoSpaceDN w:val="0"/>
              <w:adjustRightInd w:val="0"/>
              <w:jc w:val="both"/>
              <w:rPr>
                <w:sz w:val="20"/>
                <w:szCs w:val="20"/>
              </w:rPr>
            </w:pPr>
            <w:r>
              <w:rPr>
                <w:sz w:val="20"/>
                <w:szCs w:val="20"/>
              </w:rPr>
              <w:t xml:space="preserve">Протоколы </w:t>
            </w:r>
            <w:proofErr w:type="spellStart"/>
            <w:r>
              <w:rPr>
                <w:sz w:val="20"/>
                <w:szCs w:val="20"/>
              </w:rPr>
              <w:t>пед.советов</w:t>
            </w:r>
            <w:proofErr w:type="spellEnd"/>
            <w:r>
              <w:rPr>
                <w:sz w:val="20"/>
                <w:szCs w:val="20"/>
              </w:rPr>
              <w:t xml:space="preserve">, </w:t>
            </w:r>
            <w:proofErr w:type="spellStart"/>
            <w:r>
              <w:rPr>
                <w:sz w:val="20"/>
                <w:szCs w:val="20"/>
              </w:rPr>
              <w:t>метод.объединений</w:t>
            </w:r>
            <w:proofErr w:type="spellEnd"/>
            <w:r>
              <w:rPr>
                <w:sz w:val="20"/>
                <w:szCs w:val="20"/>
              </w:rPr>
              <w:t>, сертификаты, дипломы и. т.д.</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379"/>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Распространение передового педагогического опыта </w:t>
            </w:r>
          </w:p>
        </w:tc>
        <w:tc>
          <w:tcPr>
            <w:tcW w:w="377" w:type="pct"/>
            <w:tcBorders>
              <w:top w:val="nil"/>
              <w:left w:val="nil"/>
              <w:bottom w:val="single" w:sz="4" w:space="0" w:color="auto"/>
              <w:right w:val="single" w:sz="4" w:space="0" w:color="auto"/>
            </w:tcBorders>
            <w:vAlign w:val="center"/>
          </w:tcPr>
          <w:p w:rsidR="00377592" w:rsidRDefault="00377592" w:rsidP="00377592">
            <w:pPr>
              <w:widowControl w:val="0"/>
              <w:autoSpaceDE w:val="0"/>
              <w:autoSpaceDN w:val="0"/>
              <w:adjustRightInd w:val="0"/>
              <w:jc w:val="center"/>
              <w:rPr>
                <w:sz w:val="20"/>
                <w:szCs w:val="20"/>
              </w:rPr>
            </w:pP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w:t>
            </w:r>
            <w:r>
              <w:rPr>
                <w:sz w:val="20"/>
                <w:szCs w:val="20"/>
                <w:lang w:val="en-US"/>
              </w:rPr>
              <w:t>N</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7*</w:t>
            </w:r>
            <w:r>
              <w:rPr>
                <w:sz w:val="20"/>
                <w:szCs w:val="20"/>
                <w:lang w:val="en-US"/>
              </w:rPr>
              <w:t>F</w:t>
            </w:r>
            <w:r>
              <w:rPr>
                <w:sz w:val="20"/>
                <w:szCs w:val="20"/>
              </w:rPr>
              <w:t xml:space="preserve">/ </w:t>
            </w:r>
            <w:r>
              <w:rPr>
                <w:sz w:val="20"/>
                <w:szCs w:val="20"/>
                <w:lang w:val="en-US"/>
              </w:rPr>
              <w:t>N</w:t>
            </w:r>
            <w:r>
              <w:rPr>
                <w:sz w:val="20"/>
                <w:szCs w:val="20"/>
              </w:rPr>
              <w:t xml:space="preserve">,  где  </w:t>
            </w:r>
            <w:r>
              <w:rPr>
                <w:sz w:val="20"/>
                <w:szCs w:val="20"/>
                <w:lang w:val="en-US"/>
              </w:rPr>
              <w:t>F</w:t>
            </w:r>
            <w:r>
              <w:rPr>
                <w:sz w:val="20"/>
                <w:szCs w:val="20"/>
              </w:rPr>
              <w:t xml:space="preserve"> – количество проведённых мероприятий педагогами учреждения, </w:t>
            </w:r>
            <w:r>
              <w:rPr>
                <w:sz w:val="20"/>
                <w:szCs w:val="20"/>
                <w:lang w:val="en-US"/>
              </w:rPr>
              <w:t>N</w:t>
            </w:r>
            <w:r>
              <w:rPr>
                <w:sz w:val="20"/>
                <w:szCs w:val="20"/>
              </w:rPr>
              <w:t xml:space="preserve"> – количество запланированных мероприятий на учебный год.</w:t>
            </w:r>
          </w:p>
          <w:p w:rsidR="00377592" w:rsidRDefault="00377592" w:rsidP="00377592">
            <w:pPr>
              <w:widowControl w:val="0"/>
              <w:autoSpaceDE w:val="0"/>
              <w:autoSpaceDN w:val="0"/>
              <w:adjustRightInd w:val="0"/>
              <w:jc w:val="both"/>
              <w:rPr>
                <w:b/>
                <w:sz w:val="20"/>
                <w:szCs w:val="20"/>
              </w:rPr>
            </w:pPr>
            <w:r>
              <w:rPr>
                <w:b/>
                <w:sz w:val="20"/>
                <w:szCs w:val="20"/>
              </w:rPr>
              <w:t>План самообразования педагога, заверенные руководителями методических объединений программы, копии публикаций, и т.д.</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379"/>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8</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Участие в конкурсах профессионального мастерства, грантах, конференциях, проектах</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мероприятие</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20-60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b/>
                <w:sz w:val="20"/>
                <w:szCs w:val="20"/>
              </w:rPr>
              <w:t>Участие в конкурсах, грантах, конференциях, проектах</w:t>
            </w:r>
            <w:r>
              <w:rPr>
                <w:sz w:val="20"/>
                <w:szCs w:val="20"/>
              </w:rPr>
              <w:t xml:space="preserve"> мероприятия муниципального уровня – 2 балла </w:t>
            </w:r>
          </w:p>
          <w:p w:rsidR="00377592" w:rsidRDefault="00377592" w:rsidP="00377592">
            <w:pPr>
              <w:widowControl w:val="0"/>
              <w:autoSpaceDE w:val="0"/>
              <w:autoSpaceDN w:val="0"/>
              <w:adjustRightInd w:val="0"/>
              <w:jc w:val="both"/>
              <w:rPr>
                <w:sz w:val="20"/>
                <w:szCs w:val="20"/>
              </w:rPr>
            </w:pPr>
            <w:r>
              <w:rPr>
                <w:sz w:val="20"/>
                <w:szCs w:val="20"/>
              </w:rPr>
              <w:t>мероприятия республиканского уровня – 4 балла</w:t>
            </w:r>
          </w:p>
          <w:p w:rsidR="00377592" w:rsidRDefault="00377592" w:rsidP="00377592">
            <w:pPr>
              <w:widowControl w:val="0"/>
              <w:autoSpaceDE w:val="0"/>
              <w:autoSpaceDN w:val="0"/>
              <w:adjustRightInd w:val="0"/>
              <w:jc w:val="both"/>
              <w:rPr>
                <w:sz w:val="20"/>
                <w:szCs w:val="20"/>
              </w:rPr>
            </w:pPr>
            <w:r>
              <w:rPr>
                <w:sz w:val="20"/>
                <w:szCs w:val="20"/>
              </w:rPr>
              <w:t>мероприятия межрегионального и федерального  уровня – 6 баллов</w:t>
            </w:r>
          </w:p>
          <w:p w:rsidR="00377592" w:rsidRDefault="00377592" w:rsidP="00377592">
            <w:pPr>
              <w:widowControl w:val="0"/>
              <w:autoSpaceDE w:val="0"/>
              <w:autoSpaceDN w:val="0"/>
              <w:adjustRightInd w:val="0"/>
              <w:jc w:val="both"/>
              <w:rPr>
                <w:sz w:val="20"/>
                <w:szCs w:val="20"/>
              </w:rPr>
            </w:pPr>
            <w:r>
              <w:rPr>
                <w:sz w:val="20"/>
                <w:szCs w:val="20"/>
              </w:rPr>
              <w:t>отсутствие фактов участия – 0 баллов.</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(при участии по нескольким уровням, балл присваивается </w:t>
            </w:r>
            <w:r>
              <w:rPr>
                <w:b/>
                <w:color w:val="000000"/>
                <w:sz w:val="20"/>
                <w:szCs w:val="20"/>
              </w:rPr>
              <w:t>по наивысшему уровню</w:t>
            </w:r>
            <w:r>
              <w:rPr>
                <w:color w:val="000000"/>
                <w:sz w:val="20"/>
                <w:szCs w:val="20"/>
              </w:rPr>
              <w:t>)</w:t>
            </w:r>
          </w:p>
          <w:p w:rsidR="00377592" w:rsidRDefault="00377592" w:rsidP="00377592">
            <w:pPr>
              <w:widowControl w:val="0"/>
              <w:autoSpaceDE w:val="0"/>
              <w:autoSpaceDN w:val="0"/>
              <w:adjustRightInd w:val="0"/>
              <w:jc w:val="both"/>
              <w:rPr>
                <w:sz w:val="20"/>
                <w:szCs w:val="20"/>
              </w:rPr>
            </w:pPr>
            <w:r>
              <w:rPr>
                <w:b/>
                <w:sz w:val="20"/>
                <w:szCs w:val="20"/>
              </w:rPr>
              <w:t xml:space="preserve">Подтверждающие документы по итогам конкурсов - Почетные грамоты, дипломы, приказы </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b/>
                <w:sz w:val="20"/>
                <w:szCs w:val="20"/>
              </w:rPr>
            </w:pPr>
          </w:p>
        </w:tc>
      </w:tr>
      <w:tr w:rsidR="00377592" w:rsidTr="00C55511">
        <w:trPr>
          <w:trHeight w:val="215"/>
        </w:trPr>
        <w:tc>
          <w:tcPr>
            <w:tcW w:w="3990" w:type="pct"/>
            <w:gridSpan w:val="7"/>
            <w:tcBorders>
              <w:top w:val="nil"/>
              <w:left w:val="single" w:sz="4" w:space="0" w:color="auto"/>
              <w:bottom w:val="single" w:sz="4" w:space="0" w:color="auto"/>
              <w:right w:val="single" w:sz="4" w:space="0" w:color="auto"/>
            </w:tcBorders>
            <w:vAlign w:val="center"/>
          </w:tcPr>
          <w:p w:rsidR="00377592" w:rsidRDefault="00377592" w:rsidP="00377592">
            <w:pPr>
              <w:widowControl w:val="0"/>
              <w:autoSpaceDE w:val="0"/>
              <w:autoSpaceDN w:val="0"/>
              <w:adjustRightInd w:val="0"/>
              <w:jc w:val="center"/>
              <w:rPr>
                <w:b/>
                <w:bCs/>
                <w:sz w:val="20"/>
                <w:szCs w:val="20"/>
              </w:rPr>
            </w:pPr>
            <w:r>
              <w:rPr>
                <w:b/>
                <w:bCs/>
                <w:sz w:val="20"/>
                <w:szCs w:val="20"/>
              </w:rPr>
              <w:t xml:space="preserve">Итого – 55 </w:t>
            </w:r>
          </w:p>
          <w:p w:rsidR="00377592" w:rsidRDefault="00377592" w:rsidP="00377592">
            <w:pPr>
              <w:widowControl w:val="0"/>
              <w:autoSpaceDE w:val="0"/>
              <w:autoSpaceDN w:val="0"/>
              <w:adjustRightInd w:val="0"/>
              <w:jc w:val="center"/>
              <w:rPr>
                <w:b/>
                <w:bCs/>
                <w:sz w:val="20"/>
                <w:szCs w:val="20"/>
              </w:rPr>
            </w:pPr>
          </w:p>
        </w:tc>
        <w:tc>
          <w:tcPr>
            <w:tcW w:w="1010" w:type="pct"/>
            <w:tcBorders>
              <w:top w:val="nil"/>
              <w:left w:val="single" w:sz="4" w:space="0" w:color="auto"/>
              <w:bottom w:val="single" w:sz="4" w:space="0" w:color="auto"/>
              <w:right w:val="single" w:sz="4" w:space="0" w:color="auto"/>
            </w:tcBorders>
          </w:tcPr>
          <w:p w:rsidR="00377592" w:rsidRDefault="00377592" w:rsidP="00377592">
            <w:pPr>
              <w:widowControl w:val="0"/>
              <w:autoSpaceDE w:val="0"/>
              <w:autoSpaceDN w:val="0"/>
              <w:adjustRightInd w:val="0"/>
              <w:jc w:val="center"/>
              <w:rPr>
                <w:b/>
                <w:bCs/>
                <w:sz w:val="20"/>
                <w:szCs w:val="20"/>
              </w:rPr>
            </w:pPr>
          </w:p>
        </w:tc>
      </w:tr>
      <w:tr w:rsidR="00377592" w:rsidTr="00C55511">
        <w:trPr>
          <w:trHeight w:val="218"/>
        </w:trPr>
        <w:tc>
          <w:tcPr>
            <w:tcW w:w="3990" w:type="pct"/>
            <w:gridSpan w:val="7"/>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b/>
                <w:sz w:val="20"/>
                <w:szCs w:val="20"/>
              </w:rPr>
            </w:pPr>
            <w:r>
              <w:rPr>
                <w:b/>
                <w:bCs/>
                <w:sz w:val="20"/>
                <w:szCs w:val="20"/>
              </w:rPr>
              <w:t>Воспитатель  группы детей раннего возраста</w:t>
            </w:r>
          </w:p>
        </w:tc>
        <w:tc>
          <w:tcPr>
            <w:tcW w:w="1010" w:type="pct"/>
            <w:tcBorders>
              <w:top w:val="nil"/>
              <w:left w:val="single" w:sz="4" w:space="0" w:color="auto"/>
              <w:bottom w:val="single" w:sz="4" w:space="0" w:color="auto"/>
              <w:right w:val="single" w:sz="4" w:space="0" w:color="auto"/>
            </w:tcBorders>
          </w:tcPr>
          <w:p w:rsidR="00377592" w:rsidRDefault="00377592" w:rsidP="00377592">
            <w:pPr>
              <w:widowControl w:val="0"/>
              <w:autoSpaceDE w:val="0"/>
              <w:autoSpaceDN w:val="0"/>
              <w:adjustRightInd w:val="0"/>
              <w:jc w:val="center"/>
              <w:rPr>
                <w:b/>
                <w:bCs/>
                <w:sz w:val="20"/>
                <w:szCs w:val="20"/>
              </w:rPr>
            </w:pPr>
          </w:p>
        </w:tc>
      </w:tr>
      <w:tr w:rsidR="00377592" w:rsidTr="00C55511">
        <w:trPr>
          <w:trHeight w:val="130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Уровень нервно-психического развития детей раннего возраста</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8</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50 – 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полугодовая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детей, с достаточным для данного возраста уровнем нервно-психического развития, В – число всех детей группы</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130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2</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rPr>
              <w:t>Итоговые результаты освоения основной общеобразовательной программы для детей раннего возраста</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8</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70 - 100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А – число детей, освоивших программу в отчётный период, В – общее количество детей, посещающих учреждение.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sz w:val="20"/>
                <w:szCs w:val="20"/>
              </w:rPr>
              <w:t xml:space="preserve"> </w:t>
            </w:r>
            <w:r>
              <w:rPr>
                <w:b/>
                <w:sz w:val="20"/>
                <w:szCs w:val="20"/>
              </w:rPr>
              <w:t>Результаты диагностик заносятся в протокол, заверяются администрацией ДОУ</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646"/>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lang w:val="en-US"/>
              </w:rPr>
            </w:pPr>
            <w:r>
              <w:rPr>
                <w:sz w:val="20"/>
                <w:szCs w:val="20"/>
                <w:lang w:val="en-US"/>
              </w:rPr>
              <w:t>3</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Охрана жизни и здоровья детей (индекс здоровья) травматизм, содержание  участка для прогулок, участие в благоустройстве учреждения и территории</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95-100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квартальная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ни разу не болевших детей в отчетном периоде, В – число всех обследованных детей.</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L</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L</w:t>
            </w:r>
            <w:r>
              <w:rPr>
                <w:color w:val="000000"/>
                <w:sz w:val="20"/>
                <w:szCs w:val="20"/>
              </w:rPr>
              <w:t>-</w:t>
            </w:r>
            <w:r>
              <w:rPr>
                <w:color w:val="000000"/>
                <w:sz w:val="20"/>
                <w:szCs w:val="20"/>
                <w:lang w:val="en-US"/>
              </w:rPr>
              <w:t>M</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color w:val="000000"/>
                <w:sz w:val="20"/>
                <w:szCs w:val="20"/>
              </w:rPr>
            </w:pPr>
            <w:r>
              <w:rPr>
                <w:color w:val="000000"/>
                <w:sz w:val="20"/>
                <w:szCs w:val="20"/>
                <w:lang w:val="en-US"/>
              </w:rPr>
              <w:t>L</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b/>
                <w:sz w:val="20"/>
                <w:szCs w:val="20"/>
              </w:rPr>
              <w:t>Данные представляются медицинским персоналом в соответствии с табелем посещаемости детей</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130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lang w:val="en-US"/>
              </w:rPr>
            </w:pPr>
            <w:r>
              <w:rPr>
                <w:sz w:val="20"/>
                <w:szCs w:val="20"/>
                <w:lang w:val="en-US"/>
              </w:rPr>
              <w:t>4</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Эффективность работы  в адаптационный период</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tcPr>
          <w:p w:rsidR="00377592" w:rsidRDefault="00377592" w:rsidP="00377592">
            <w:pPr>
              <w:widowControl w:val="0"/>
              <w:autoSpaceDE w:val="0"/>
              <w:autoSpaceDN w:val="0"/>
              <w:adjustRightInd w:val="0"/>
              <w:jc w:val="center"/>
              <w:rPr>
                <w:sz w:val="20"/>
                <w:szCs w:val="20"/>
              </w:rPr>
            </w:pPr>
            <w:r>
              <w:rPr>
                <w:sz w:val="20"/>
                <w:szCs w:val="20"/>
              </w:rPr>
              <w:t>8</w:t>
            </w:r>
          </w:p>
          <w:p w:rsidR="00377592" w:rsidRDefault="00377592" w:rsidP="00377592">
            <w:pPr>
              <w:widowControl w:val="0"/>
              <w:autoSpaceDE w:val="0"/>
              <w:autoSpaceDN w:val="0"/>
              <w:adjustRightInd w:val="0"/>
              <w:jc w:val="center"/>
              <w:rPr>
                <w:sz w:val="20"/>
                <w:szCs w:val="20"/>
              </w:rPr>
            </w:pP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80-100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детей, успешно прошедших период адаптации, В – общее количество детей группы.</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130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lang w:val="en-US"/>
              </w:rPr>
            </w:pPr>
            <w:r>
              <w:rPr>
                <w:sz w:val="20"/>
                <w:szCs w:val="20"/>
                <w:lang w:val="en-US"/>
              </w:rPr>
              <w:t>5</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Эффективность работы с родителями по результатам анкетирования, своевременная оплата за детский сад</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70-100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квартальная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положительных отзывов родителей группы, В – число родителей группы.</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b/>
                <w:sz w:val="20"/>
                <w:szCs w:val="20"/>
              </w:rPr>
              <w:t>Результаты анкетирования заносятся в протокол, заверяются администрацией ДОУ</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130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lang w:val="en-US"/>
              </w:rPr>
            </w:pPr>
            <w:r>
              <w:rPr>
                <w:sz w:val="20"/>
                <w:szCs w:val="20"/>
                <w:lang w:val="en-US"/>
              </w:rPr>
              <w:lastRenderedPageBreak/>
              <w:t>6</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Распространение передового педагогического опыта </w:t>
            </w:r>
          </w:p>
        </w:tc>
        <w:tc>
          <w:tcPr>
            <w:tcW w:w="377" w:type="pct"/>
            <w:tcBorders>
              <w:top w:val="nil"/>
              <w:left w:val="nil"/>
              <w:bottom w:val="single" w:sz="4" w:space="0" w:color="auto"/>
              <w:right w:val="single" w:sz="4" w:space="0" w:color="auto"/>
            </w:tcBorders>
            <w:vAlign w:val="center"/>
          </w:tcPr>
          <w:p w:rsidR="00377592" w:rsidRDefault="00377592" w:rsidP="00377592">
            <w:pPr>
              <w:widowControl w:val="0"/>
              <w:autoSpaceDE w:val="0"/>
              <w:autoSpaceDN w:val="0"/>
              <w:adjustRightInd w:val="0"/>
              <w:jc w:val="center"/>
              <w:rPr>
                <w:sz w:val="20"/>
                <w:szCs w:val="20"/>
              </w:rPr>
            </w:pP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w:t>
            </w:r>
            <w:r>
              <w:rPr>
                <w:sz w:val="20"/>
                <w:szCs w:val="20"/>
                <w:lang w:val="en-US"/>
              </w:rPr>
              <w:t>N</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7*</w:t>
            </w:r>
            <w:r>
              <w:rPr>
                <w:sz w:val="20"/>
                <w:szCs w:val="20"/>
                <w:lang w:val="en-US"/>
              </w:rPr>
              <w:t>F</w:t>
            </w:r>
            <w:r>
              <w:rPr>
                <w:sz w:val="20"/>
                <w:szCs w:val="20"/>
              </w:rPr>
              <w:t xml:space="preserve">/ </w:t>
            </w:r>
            <w:r>
              <w:rPr>
                <w:sz w:val="20"/>
                <w:szCs w:val="20"/>
                <w:lang w:val="en-US"/>
              </w:rPr>
              <w:t>N</w:t>
            </w:r>
            <w:r>
              <w:rPr>
                <w:sz w:val="20"/>
                <w:szCs w:val="20"/>
              </w:rPr>
              <w:t xml:space="preserve">,  где  </w:t>
            </w:r>
            <w:r>
              <w:rPr>
                <w:sz w:val="20"/>
                <w:szCs w:val="20"/>
                <w:lang w:val="en-US"/>
              </w:rPr>
              <w:t>F</w:t>
            </w:r>
            <w:r>
              <w:rPr>
                <w:sz w:val="20"/>
                <w:szCs w:val="20"/>
              </w:rPr>
              <w:t xml:space="preserve"> – количество проведённых мероприятий педагогами учреждения, </w:t>
            </w:r>
            <w:r>
              <w:rPr>
                <w:sz w:val="20"/>
                <w:szCs w:val="20"/>
                <w:lang w:val="en-US"/>
              </w:rPr>
              <w:t>N</w:t>
            </w:r>
            <w:r>
              <w:rPr>
                <w:sz w:val="20"/>
                <w:szCs w:val="20"/>
              </w:rPr>
              <w:t xml:space="preserve"> – количество запланированных мероприятий на учебный год.</w:t>
            </w:r>
          </w:p>
          <w:p w:rsidR="00377592" w:rsidRDefault="00377592" w:rsidP="00377592">
            <w:pPr>
              <w:widowControl w:val="0"/>
              <w:autoSpaceDE w:val="0"/>
              <w:autoSpaceDN w:val="0"/>
              <w:adjustRightInd w:val="0"/>
              <w:jc w:val="both"/>
              <w:rPr>
                <w:b/>
                <w:sz w:val="20"/>
                <w:szCs w:val="20"/>
              </w:rPr>
            </w:pPr>
            <w:r>
              <w:rPr>
                <w:b/>
                <w:sz w:val="20"/>
                <w:szCs w:val="20"/>
              </w:rPr>
              <w:t>План самообразования педагога, заверенные руководителями методических объединений программы, копии публикаций, и т.д.</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590"/>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Разработка и реализация авторской программы</w:t>
            </w:r>
          </w:p>
        </w:tc>
        <w:tc>
          <w:tcPr>
            <w:tcW w:w="377" w:type="pct"/>
            <w:tcBorders>
              <w:top w:val="nil"/>
              <w:left w:val="nil"/>
              <w:bottom w:val="single" w:sz="4" w:space="0" w:color="auto"/>
              <w:right w:val="single" w:sz="4" w:space="0" w:color="auto"/>
            </w:tcBorders>
            <w:vAlign w:val="center"/>
          </w:tcPr>
          <w:p w:rsidR="00377592" w:rsidRDefault="00377592" w:rsidP="00377592">
            <w:pPr>
              <w:widowControl w:val="0"/>
              <w:autoSpaceDE w:val="0"/>
              <w:autoSpaceDN w:val="0"/>
              <w:adjustRightInd w:val="0"/>
              <w:jc w:val="center"/>
              <w:rPr>
                <w:sz w:val="20"/>
                <w:szCs w:val="20"/>
              </w:rPr>
            </w:pP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0-1</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При наличии авторской программы 7 баллов, при отсутствии – 0 баллов</w:t>
            </w:r>
          </w:p>
          <w:p w:rsidR="00377592" w:rsidRDefault="00377592" w:rsidP="00377592">
            <w:pPr>
              <w:widowControl w:val="0"/>
              <w:autoSpaceDE w:val="0"/>
              <w:autoSpaceDN w:val="0"/>
              <w:adjustRightInd w:val="0"/>
              <w:jc w:val="both"/>
              <w:rPr>
                <w:sz w:val="20"/>
                <w:szCs w:val="20"/>
              </w:rPr>
            </w:pPr>
            <w:r>
              <w:rPr>
                <w:sz w:val="20"/>
                <w:szCs w:val="20"/>
              </w:rPr>
              <w:t xml:space="preserve">Протоколы </w:t>
            </w:r>
            <w:proofErr w:type="spellStart"/>
            <w:r>
              <w:rPr>
                <w:sz w:val="20"/>
                <w:szCs w:val="20"/>
              </w:rPr>
              <w:t>пед.советов</w:t>
            </w:r>
            <w:proofErr w:type="spellEnd"/>
            <w:r>
              <w:rPr>
                <w:sz w:val="20"/>
                <w:szCs w:val="20"/>
              </w:rPr>
              <w:t xml:space="preserve">, </w:t>
            </w:r>
            <w:proofErr w:type="spellStart"/>
            <w:r>
              <w:rPr>
                <w:sz w:val="20"/>
                <w:szCs w:val="20"/>
              </w:rPr>
              <w:t>метод.объединений</w:t>
            </w:r>
            <w:proofErr w:type="spellEnd"/>
            <w:r>
              <w:rPr>
                <w:sz w:val="20"/>
                <w:szCs w:val="20"/>
              </w:rPr>
              <w:t>, сертификаты, дипломы и. т.д.</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77"/>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8</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Участие в конкурсах профессионального мастерства, грантах, конференциях, проектах</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мероприятие</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20-60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b/>
                <w:sz w:val="20"/>
                <w:szCs w:val="20"/>
              </w:rPr>
              <w:t>Участие в конкурсах, грантах, конференциях, проектах</w:t>
            </w:r>
            <w:r>
              <w:rPr>
                <w:sz w:val="20"/>
                <w:szCs w:val="20"/>
              </w:rPr>
              <w:t xml:space="preserve"> мероприятия муниципального уровня – 2 балла </w:t>
            </w:r>
          </w:p>
          <w:p w:rsidR="00377592" w:rsidRDefault="00377592" w:rsidP="00377592">
            <w:pPr>
              <w:widowControl w:val="0"/>
              <w:autoSpaceDE w:val="0"/>
              <w:autoSpaceDN w:val="0"/>
              <w:adjustRightInd w:val="0"/>
              <w:jc w:val="both"/>
              <w:rPr>
                <w:sz w:val="20"/>
                <w:szCs w:val="20"/>
              </w:rPr>
            </w:pPr>
            <w:r>
              <w:rPr>
                <w:sz w:val="20"/>
                <w:szCs w:val="20"/>
              </w:rPr>
              <w:t>мероприятия республиканского уровня – 4 балла</w:t>
            </w:r>
          </w:p>
          <w:p w:rsidR="00377592" w:rsidRDefault="00377592" w:rsidP="00377592">
            <w:pPr>
              <w:widowControl w:val="0"/>
              <w:autoSpaceDE w:val="0"/>
              <w:autoSpaceDN w:val="0"/>
              <w:adjustRightInd w:val="0"/>
              <w:jc w:val="both"/>
              <w:rPr>
                <w:sz w:val="20"/>
                <w:szCs w:val="20"/>
              </w:rPr>
            </w:pPr>
            <w:r>
              <w:rPr>
                <w:sz w:val="20"/>
                <w:szCs w:val="20"/>
              </w:rPr>
              <w:t>мероприятия межрегионального и федерального  уровня – 6 баллов</w:t>
            </w:r>
          </w:p>
          <w:p w:rsidR="00377592" w:rsidRDefault="00377592" w:rsidP="00377592">
            <w:pPr>
              <w:widowControl w:val="0"/>
              <w:autoSpaceDE w:val="0"/>
              <w:autoSpaceDN w:val="0"/>
              <w:adjustRightInd w:val="0"/>
              <w:jc w:val="both"/>
              <w:rPr>
                <w:sz w:val="20"/>
                <w:szCs w:val="20"/>
              </w:rPr>
            </w:pPr>
            <w:r>
              <w:rPr>
                <w:sz w:val="20"/>
                <w:szCs w:val="20"/>
              </w:rPr>
              <w:t>отсутствие фактов участия – 0 баллов.</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(при участии по нескольким уровням, балл присваивается </w:t>
            </w:r>
            <w:r>
              <w:rPr>
                <w:b/>
                <w:color w:val="000000"/>
                <w:sz w:val="20"/>
                <w:szCs w:val="20"/>
              </w:rPr>
              <w:t>по наивысшему уровню</w:t>
            </w:r>
            <w:r>
              <w:rPr>
                <w:color w:val="000000"/>
                <w:sz w:val="20"/>
                <w:szCs w:val="20"/>
              </w:rPr>
              <w:t>)</w:t>
            </w:r>
          </w:p>
          <w:p w:rsidR="00377592" w:rsidRDefault="00377592" w:rsidP="00377592">
            <w:pPr>
              <w:widowControl w:val="0"/>
              <w:autoSpaceDE w:val="0"/>
              <w:autoSpaceDN w:val="0"/>
              <w:adjustRightInd w:val="0"/>
              <w:jc w:val="both"/>
              <w:rPr>
                <w:sz w:val="20"/>
                <w:szCs w:val="20"/>
              </w:rPr>
            </w:pPr>
            <w:r>
              <w:rPr>
                <w:b/>
                <w:sz w:val="20"/>
                <w:szCs w:val="20"/>
              </w:rPr>
              <w:t xml:space="preserve">Подтверждающие документы по итогам конкурсов - Почетные грамоты, дипломы, приказы </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b/>
                <w:sz w:val="20"/>
                <w:szCs w:val="20"/>
              </w:rPr>
            </w:pPr>
          </w:p>
        </w:tc>
      </w:tr>
      <w:tr w:rsidR="00377592" w:rsidTr="00C55511">
        <w:trPr>
          <w:trHeight w:val="214"/>
        </w:trPr>
        <w:tc>
          <w:tcPr>
            <w:tcW w:w="3990" w:type="pct"/>
            <w:gridSpan w:val="7"/>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b/>
                <w:sz w:val="20"/>
                <w:szCs w:val="20"/>
              </w:rPr>
              <w:t>Итого – 55</w:t>
            </w:r>
          </w:p>
        </w:tc>
        <w:tc>
          <w:tcPr>
            <w:tcW w:w="1010" w:type="pct"/>
            <w:tcBorders>
              <w:top w:val="nil"/>
              <w:left w:val="single" w:sz="4" w:space="0" w:color="auto"/>
              <w:bottom w:val="single" w:sz="4" w:space="0" w:color="auto"/>
              <w:right w:val="single" w:sz="4" w:space="0" w:color="auto"/>
            </w:tcBorders>
          </w:tcPr>
          <w:p w:rsidR="00377592" w:rsidRDefault="00377592" w:rsidP="00377592">
            <w:pPr>
              <w:widowControl w:val="0"/>
              <w:autoSpaceDE w:val="0"/>
              <w:autoSpaceDN w:val="0"/>
              <w:adjustRightInd w:val="0"/>
              <w:jc w:val="center"/>
              <w:rPr>
                <w:b/>
                <w:sz w:val="20"/>
                <w:szCs w:val="20"/>
              </w:rPr>
            </w:pPr>
          </w:p>
        </w:tc>
      </w:tr>
      <w:tr w:rsidR="00377592" w:rsidTr="00C55511">
        <w:trPr>
          <w:trHeight w:val="333"/>
        </w:trPr>
        <w:tc>
          <w:tcPr>
            <w:tcW w:w="3990" w:type="pct"/>
            <w:gridSpan w:val="7"/>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b/>
                <w:sz w:val="20"/>
                <w:szCs w:val="20"/>
              </w:rPr>
              <w:t>Воспитатель по обучению татарскому (русскому) языку</w:t>
            </w:r>
          </w:p>
        </w:tc>
        <w:tc>
          <w:tcPr>
            <w:tcW w:w="1010" w:type="pct"/>
            <w:tcBorders>
              <w:top w:val="nil"/>
              <w:left w:val="single" w:sz="4" w:space="0" w:color="auto"/>
              <w:bottom w:val="single" w:sz="4" w:space="0" w:color="auto"/>
              <w:right w:val="single" w:sz="4" w:space="0" w:color="auto"/>
            </w:tcBorders>
          </w:tcPr>
          <w:p w:rsidR="00377592" w:rsidRDefault="00377592" w:rsidP="00377592">
            <w:pPr>
              <w:widowControl w:val="0"/>
              <w:autoSpaceDE w:val="0"/>
              <w:autoSpaceDN w:val="0"/>
              <w:adjustRightInd w:val="0"/>
              <w:jc w:val="center"/>
              <w:rPr>
                <w:b/>
                <w:sz w:val="20"/>
                <w:szCs w:val="20"/>
              </w:rPr>
            </w:pPr>
          </w:p>
        </w:tc>
      </w:tr>
      <w:tr w:rsidR="00377592" w:rsidTr="00C55511">
        <w:trPr>
          <w:trHeight w:val="504"/>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rPr>
              <w:t xml:space="preserve">Промежуточные  результаты освоения программы </w:t>
            </w:r>
            <w:r>
              <w:rPr>
                <w:sz w:val="20"/>
                <w:szCs w:val="20"/>
              </w:rPr>
              <w:t xml:space="preserve">обучения второму (неродному) языку  </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50 - 100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полугодовая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А – число детей, освоивших программу в отчётный период, В – общее количество детей учреждения.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b/>
                <w:sz w:val="20"/>
                <w:szCs w:val="20"/>
              </w:rPr>
              <w:t>Результаты диагностик заносятся в протокол, заверяются администрацией ДОУ</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271"/>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2</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rPr>
              <w:t xml:space="preserve">Итоговые результаты освоения программы </w:t>
            </w:r>
            <w:r>
              <w:rPr>
                <w:sz w:val="20"/>
                <w:szCs w:val="20"/>
              </w:rPr>
              <w:t xml:space="preserve">обучения второму (неродному) языку в каждой возрастной группе  </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70 - 100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А – число детей, освоивших программу в отчётный период, В - общее количество детей учреждения.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Результаты диагностик заносятся в протокол, заверяются администрацией ДОУ</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77"/>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3</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Уровень языковой подготовленности детей подготовительной группы к обучению в школе</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70 - 100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детей с достаточным уровнем языковой подготовленности к обучению в школе, В – число обследованных детей подготовительной группы к школе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Результаты диагностик заносятся в протокол, заверяются администрацией ДОУ</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130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4</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Оказание дополнительных образовательных услуг (охват детей дополнительными образовательными услугами по направлению деятельности)</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50 - 70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детей, которым оказываются дополнительные образовательные услуги; В -  общее количество  детей учреждения.</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Приказ руководителя ДОУ о ведении дополнительных образовательных услуг, Договора с родителями.</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363"/>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Эффективность работы с родителями по результатам анкетирования</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70-100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полугодовая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положительных отзывов родителей, В – число родителей, принявших участие в анкетировании.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Протокол, заверяется руководителем учреждения.</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1022"/>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6</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Распространение передового педагогического опыта </w:t>
            </w:r>
          </w:p>
        </w:tc>
        <w:tc>
          <w:tcPr>
            <w:tcW w:w="377" w:type="pct"/>
            <w:tcBorders>
              <w:top w:val="nil"/>
              <w:left w:val="nil"/>
              <w:bottom w:val="single" w:sz="4" w:space="0" w:color="auto"/>
              <w:right w:val="single" w:sz="4" w:space="0" w:color="auto"/>
            </w:tcBorders>
            <w:vAlign w:val="center"/>
          </w:tcPr>
          <w:p w:rsidR="00377592" w:rsidRDefault="00377592" w:rsidP="00377592">
            <w:pPr>
              <w:widowControl w:val="0"/>
              <w:autoSpaceDE w:val="0"/>
              <w:autoSpaceDN w:val="0"/>
              <w:adjustRightInd w:val="0"/>
              <w:jc w:val="center"/>
              <w:rPr>
                <w:sz w:val="20"/>
                <w:szCs w:val="20"/>
              </w:rPr>
            </w:pP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6</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w:t>
            </w:r>
            <w:r>
              <w:rPr>
                <w:sz w:val="20"/>
                <w:szCs w:val="20"/>
                <w:lang w:val="en-US"/>
              </w:rPr>
              <w:t>N</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6*</w:t>
            </w:r>
            <w:r>
              <w:rPr>
                <w:sz w:val="20"/>
                <w:szCs w:val="20"/>
                <w:lang w:val="en-US"/>
              </w:rPr>
              <w:t>F</w:t>
            </w:r>
            <w:r>
              <w:rPr>
                <w:sz w:val="20"/>
                <w:szCs w:val="20"/>
              </w:rPr>
              <w:t xml:space="preserve">/ </w:t>
            </w:r>
            <w:r>
              <w:rPr>
                <w:sz w:val="20"/>
                <w:szCs w:val="20"/>
                <w:lang w:val="en-US"/>
              </w:rPr>
              <w:t>N</w:t>
            </w:r>
            <w:r>
              <w:rPr>
                <w:sz w:val="20"/>
                <w:szCs w:val="20"/>
              </w:rPr>
              <w:t xml:space="preserve">,  где  </w:t>
            </w:r>
            <w:r>
              <w:rPr>
                <w:sz w:val="20"/>
                <w:szCs w:val="20"/>
                <w:lang w:val="en-US"/>
              </w:rPr>
              <w:t>F</w:t>
            </w:r>
            <w:r>
              <w:rPr>
                <w:sz w:val="20"/>
                <w:szCs w:val="20"/>
              </w:rPr>
              <w:t xml:space="preserve"> – количество проведённых мероприятий педагогами учреждения, </w:t>
            </w:r>
            <w:r>
              <w:rPr>
                <w:sz w:val="20"/>
                <w:szCs w:val="20"/>
                <w:lang w:val="en-US"/>
              </w:rPr>
              <w:t>N</w:t>
            </w:r>
            <w:r>
              <w:rPr>
                <w:sz w:val="20"/>
                <w:szCs w:val="20"/>
              </w:rPr>
              <w:t xml:space="preserve"> – количество запланированных мероприятий на учебный год.</w:t>
            </w:r>
          </w:p>
          <w:p w:rsidR="00377592" w:rsidRDefault="00377592" w:rsidP="00377592">
            <w:pPr>
              <w:widowControl w:val="0"/>
              <w:autoSpaceDE w:val="0"/>
              <w:autoSpaceDN w:val="0"/>
              <w:adjustRightInd w:val="0"/>
              <w:jc w:val="both"/>
              <w:rPr>
                <w:b/>
                <w:sz w:val="20"/>
                <w:szCs w:val="20"/>
              </w:rPr>
            </w:pPr>
            <w:r>
              <w:rPr>
                <w:b/>
                <w:sz w:val="20"/>
                <w:szCs w:val="20"/>
              </w:rPr>
              <w:t>План самообразования педагога, заверенные руководителями методических объединений программы, копии публикаций, и т.д.</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350"/>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Использование инновационных образовательных </w:t>
            </w:r>
            <w:r>
              <w:rPr>
                <w:sz w:val="20"/>
                <w:szCs w:val="20"/>
              </w:rPr>
              <w:lastRenderedPageBreak/>
              <w:t xml:space="preserve">программ, технологий (дошкольного образования), в </w:t>
            </w:r>
            <w:proofErr w:type="spellStart"/>
            <w:r>
              <w:rPr>
                <w:sz w:val="20"/>
                <w:szCs w:val="20"/>
              </w:rPr>
              <w:t>т.ч</w:t>
            </w:r>
            <w:proofErr w:type="spellEnd"/>
            <w:r>
              <w:rPr>
                <w:sz w:val="20"/>
                <w:szCs w:val="20"/>
              </w:rPr>
              <w:t>. информационно-коммуникационных</w:t>
            </w:r>
          </w:p>
        </w:tc>
        <w:tc>
          <w:tcPr>
            <w:tcW w:w="377" w:type="pct"/>
            <w:tcBorders>
              <w:top w:val="nil"/>
              <w:left w:val="nil"/>
              <w:bottom w:val="single" w:sz="4" w:space="0" w:color="auto"/>
              <w:right w:val="single" w:sz="4" w:space="0" w:color="auto"/>
            </w:tcBorders>
            <w:vAlign w:val="center"/>
          </w:tcPr>
          <w:p w:rsidR="00377592" w:rsidRDefault="00377592" w:rsidP="00377592">
            <w:pPr>
              <w:widowControl w:val="0"/>
              <w:autoSpaceDE w:val="0"/>
              <w:autoSpaceDN w:val="0"/>
              <w:adjustRightInd w:val="0"/>
              <w:jc w:val="center"/>
              <w:rPr>
                <w:sz w:val="20"/>
                <w:szCs w:val="20"/>
              </w:rPr>
            </w:pP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6</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0-1</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Использование при работе инновационных программ и технологий – 6 баллов, при </w:t>
            </w:r>
            <w:r>
              <w:rPr>
                <w:sz w:val="20"/>
                <w:szCs w:val="20"/>
              </w:rPr>
              <w:lastRenderedPageBreak/>
              <w:t>отсутствии – 0 баллов</w:t>
            </w:r>
          </w:p>
          <w:p w:rsidR="00377592" w:rsidRDefault="00377592" w:rsidP="00377592">
            <w:pPr>
              <w:widowControl w:val="0"/>
              <w:autoSpaceDE w:val="0"/>
              <w:autoSpaceDN w:val="0"/>
              <w:adjustRightInd w:val="0"/>
              <w:jc w:val="both"/>
              <w:rPr>
                <w:sz w:val="20"/>
                <w:szCs w:val="20"/>
              </w:rPr>
            </w:pPr>
            <w:r>
              <w:rPr>
                <w:sz w:val="20"/>
                <w:szCs w:val="20"/>
              </w:rPr>
              <w:t>Годовой, календарный план, аналитические данные</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1022"/>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8</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Разработка и реализация авторской программы</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6</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0-1</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При наличии авторской программы 6 баллов, при отсутствии – 0 баллов</w:t>
            </w:r>
          </w:p>
          <w:p w:rsidR="00377592" w:rsidRDefault="00377592" w:rsidP="00377592">
            <w:pPr>
              <w:widowControl w:val="0"/>
              <w:autoSpaceDE w:val="0"/>
              <w:autoSpaceDN w:val="0"/>
              <w:adjustRightInd w:val="0"/>
              <w:jc w:val="both"/>
              <w:rPr>
                <w:sz w:val="20"/>
                <w:szCs w:val="20"/>
              </w:rPr>
            </w:pPr>
            <w:r>
              <w:rPr>
                <w:sz w:val="20"/>
                <w:szCs w:val="20"/>
              </w:rPr>
              <w:t xml:space="preserve">Протоколы </w:t>
            </w:r>
            <w:proofErr w:type="spellStart"/>
            <w:r>
              <w:rPr>
                <w:sz w:val="20"/>
                <w:szCs w:val="20"/>
              </w:rPr>
              <w:t>пед.советов</w:t>
            </w:r>
            <w:proofErr w:type="spellEnd"/>
            <w:r>
              <w:rPr>
                <w:sz w:val="20"/>
                <w:szCs w:val="20"/>
              </w:rPr>
              <w:t xml:space="preserve">, </w:t>
            </w:r>
            <w:proofErr w:type="spellStart"/>
            <w:r>
              <w:rPr>
                <w:sz w:val="20"/>
                <w:szCs w:val="20"/>
              </w:rPr>
              <w:t>метод.объединений</w:t>
            </w:r>
            <w:proofErr w:type="spellEnd"/>
            <w:r>
              <w:rPr>
                <w:sz w:val="20"/>
                <w:szCs w:val="20"/>
              </w:rPr>
              <w:t>, сертификаты, дипломы и. т.д.</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1022"/>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9</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Участие в конкурсах профессионального мастерства, грантах, конференциях, проектах</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мероприятие</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20-60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b/>
                <w:sz w:val="20"/>
                <w:szCs w:val="20"/>
              </w:rPr>
              <w:t>Участие в конкурсах, грантах, конференциях, проектах</w:t>
            </w:r>
            <w:r>
              <w:rPr>
                <w:sz w:val="20"/>
                <w:szCs w:val="20"/>
              </w:rPr>
              <w:t xml:space="preserve"> мероприятия муниципального уровня – 2 балла </w:t>
            </w:r>
          </w:p>
          <w:p w:rsidR="00377592" w:rsidRDefault="00377592" w:rsidP="00377592">
            <w:pPr>
              <w:widowControl w:val="0"/>
              <w:autoSpaceDE w:val="0"/>
              <w:autoSpaceDN w:val="0"/>
              <w:adjustRightInd w:val="0"/>
              <w:jc w:val="both"/>
              <w:rPr>
                <w:sz w:val="20"/>
                <w:szCs w:val="20"/>
              </w:rPr>
            </w:pPr>
            <w:r>
              <w:rPr>
                <w:sz w:val="20"/>
                <w:szCs w:val="20"/>
              </w:rPr>
              <w:t>мероприятия республиканского уровня – 4 балла</w:t>
            </w:r>
          </w:p>
          <w:p w:rsidR="00377592" w:rsidRDefault="00377592" w:rsidP="00377592">
            <w:pPr>
              <w:widowControl w:val="0"/>
              <w:autoSpaceDE w:val="0"/>
              <w:autoSpaceDN w:val="0"/>
              <w:adjustRightInd w:val="0"/>
              <w:jc w:val="both"/>
              <w:rPr>
                <w:sz w:val="20"/>
                <w:szCs w:val="20"/>
              </w:rPr>
            </w:pPr>
            <w:r>
              <w:rPr>
                <w:sz w:val="20"/>
                <w:szCs w:val="20"/>
              </w:rPr>
              <w:t>мероприятия межрегионального и федерального  уровня – 6 баллов</w:t>
            </w:r>
          </w:p>
          <w:p w:rsidR="00377592" w:rsidRDefault="00377592" w:rsidP="00377592">
            <w:pPr>
              <w:widowControl w:val="0"/>
              <w:autoSpaceDE w:val="0"/>
              <w:autoSpaceDN w:val="0"/>
              <w:adjustRightInd w:val="0"/>
              <w:jc w:val="both"/>
              <w:rPr>
                <w:sz w:val="20"/>
                <w:szCs w:val="20"/>
              </w:rPr>
            </w:pPr>
            <w:r>
              <w:rPr>
                <w:sz w:val="20"/>
                <w:szCs w:val="20"/>
              </w:rPr>
              <w:t>отсутствие фактов участия – 0 баллов.</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(при участии по нескольким уровням, балл присваивается </w:t>
            </w:r>
            <w:r>
              <w:rPr>
                <w:b/>
                <w:color w:val="000000"/>
                <w:sz w:val="20"/>
                <w:szCs w:val="20"/>
              </w:rPr>
              <w:t>по наивысшему уровню</w:t>
            </w:r>
            <w:r>
              <w:rPr>
                <w:color w:val="000000"/>
                <w:sz w:val="20"/>
                <w:szCs w:val="20"/>
              </w:rPr>
              <w:t>)</w:t>
            </w:r>
          </w:p>
          <w:p w:rsidR="00377592" w:rsidRDefault="00377592" w:rsidP="00377592">
            <w:pPr>
              <w:widowControl w:val="0"/>
              <w:autoSpaceDE w:val="0"/>
              <w:autoSpaceDN w:val="0"/>
              <w:adjustRightInd w:val="0"/>
              <w:jc w:val="both"/>
              <w:rPr>
                <w:sz w:val="20"/>
                <w:szCs w:val="20"/>
              </w:rPr>
            </w:pPr>
            <w:r>
              <w:rPr>
                <w:b/>
                <w:sz w:val="20"/>
                <w:szCs w:val="20"/>
              </w:rPr>
              <w:t xml:space="preserve">Подтверждающие документы по итогам конкурсов - Почетные грамоты, дипломы, приказы </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b/>
                <w:sz w:val="20"/>
                <w:szCs w:val="20"/>
              </w:rPr>
            </w:pPr>
          </w:p>
        </w:tc>
      </w:tr>
      <w:tr w:rsidR="00377592" w:rsidTr="00C55511">
        <w:trPr>
          <w:trHeight w:val="375"/>
        </w:trPr>
        <w:tc>
          <w:tcPr>
            <w:tcW w:w="3990" w:type="pct"/>
            <w:gridSpan w:val="7"/>
            <w:tcBorders>
              <w:top w:val="single" w:sz="4" w:space="0" w:color="auto"/>
              <w:left w:val="single" w:sz="4" w:space="0" w:color="auto"/>
              <w:bottom w:val="single" w:sz="4" w:space="0" w:color="auto"/>
              <w:right w:val="single" w:sz="4" w:space="0" w:color="000000"/>
            </w:tcBorders>
            <w:vAlign w:val="center"/>
            <w:hideMark/>
          </w:tcPr>
          <w:p w:rsidR="00377592" w:rsidRDefault="00377592" w:rsidP="00377592">
            <w:pPr>
              <w:widowControl w:val="0"/>
              <w:autoSpaceDE w:val="0"/>
              <w:autoSpaceDN w:val="0"/>
              <w:adjustRightInd w:val="0"/>
              <w:jc w:val="center"/>
              <w:rPr>
                <w:b/>
                <w:bCs/>
                <w:sz w:val="20"/>
                <w:szCs w:val="20"/>
              </w:rPr>
            </w:pPr>
            <w:r>
              <w:rPr>
                <w:b/>
                <w:bCs/>
                <w:sz w:val="20"/>
                <w:szCs w:val="20"/>
              </w:rPr>
              <w:t xml:space="preserve">   Итого –55 </w:t>
            </w:r>
          </w:p>
        </w:tc>
        <w:tc>
          <w:tcPr>
            <w:tcW w:w="1010" w:type="pct"/>
            <w:tcBorders>
              <w:top w:val="single" w:sz="4" w:space="0" w:color="auto"/>
              <w:left w:val="single" w:sz="4" w:space="0" w:color="auto"/>
              <w:bottom w:val="single" w:sz="4" w:space="0" w:color="auto"/>
              <w:right w:val="single" w:sz="4" w:space="0" w:color="000000"/>
            </w:tcBorders>
          </w:tcPr>
          <w:p w:rsidR="00377592" w:rsidRDefault="00377592" w:rsidP="00377592">
            <w:pPr>
              <w:widowControl w:val="0"/>
              <w:autoSpaceDE w:val="0"/>
              <w:autoSpaceDN w:val="0"/>
              <w:adjustRightInd w:val="0"/>
              <w:jc w:val="center"/>
              <w:rPr>
                <w:b/>
                <w:bCs/>
                <w:sz w:val="20"/>
                <w:szCs w:val="20"/>
              </w:rPr>
            </w:pPr>
          </w:p>
        </w:tc>
      </w:tr>
      <w:tr w:rsidR="00377592" w:rsidTr="00C55511">
        <w:trPr>
          <w:trHeight w:val="375"/>
        </w:trPr>
        <w:tc>
          <w:tcPr>
            <w:tcW w:w="3990" w:type="pct"/>
            <w:gridSpan w:val="7"/>
            <w:tcBorders>
              <w:top w:val="single" w:sz="4" w:space="0" w:color="auto"/>
              <w:left w:val="single" w:sz="4" w:space="0" w:color="auto"/>
              <w:bottom w:val="single" w:sz="4" w:space="0" w:color="auto"/>
              <w:right w:val="single" w:sz="4" w:space="0" w:color="000000"/>
            </w:tcBorders>
            <w:vAlign w:val="center"/>
            <w:hideMark/>
          </w:tcPr>
          <w:p w:rsidR="00377592" w:rsidRDefault="00377592" w:rsidP="00377592">
            <w:pPr>
              <w:widowControl w:val="0"/>
              <w:autoSpaceDE w:val="0"/>
              <w:autoSpaceDN w:val="0"/>
              <w:adjustRightInd w:val="0"/>
              <w:jc w:val="center"/>
              <w:rPr>
                <w:b/>
                <w:bCs/>
                <w:sz w:val="20"/>
                <w:szCs w:val="20"/>
              </w:rPr>
            </w:pPr>
            <w:r>
              <w:rPr>
                <w:b/>
                <w:bCs/>
                <w:sz w:val="20"/>
                <w:szCs w:val="20"/>
              </w:rPr>
              <w:t>Музыкальный руководитель</w:t>
            </w:r>
          </w:p>
        </w:tc>
        <w:tc>
          <w:tcPr>
            <w:tcW w:w="1010" w:type="pct"/>
            <w:tcBorders>
              <w:top w:val="single" w:sz="4" w:space="0" w:color="auto"/>
              <w:left w:val="single" w:sz="4" w:space="0" w:color="auto"/>
              <w:bottom w:val="single" w:sz="4" w:space="0" w:color="auto"/>
              <w:right w:val="single" w:sz="4" w:space="0" w:color="000000"/>
            </w:tcBorders>
          </w:tcPr>
          <w:p w:rsidR="00377592" w:rsidRDefault="00377592" w:rsidP="00377592">
            <w:pPr>
              <w:widowControl w:val="0"/>
              <w:autoSpaceDE w:val="0"/>
              <w:autoSpaceDN w:val="0"/>
              <w:adjustRightInd w:val="0"/>
              <w:jc w:val="center"/>
              <w:rPr>
                <w:b/>
                <w:bCs/>
                <w:sz w:val="20"/>
                <w:szCs w:val="20"/>
              </w:rPr>
            </w:pPr>
          </w:p>
        </w:tc>
      </w:tr>
      <w:tr w:rsidR="00377592" w:rsidTr="00C55511">
        <w:trPr>
          <w:trHeight w:val="863"/>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rPr>
              <w:t xml:space="preserve">Промежуточные  результаты освоения детьми </w:t>
            </w:r>
            <w:r>
              <w:rPr>
                <w:sz w:val="20"/>
                <w:szCs w:val="20"/>
              </w:rPr>
              <w:t>образовательной области «Музыка» основной общеобразовательной программы дошкольного образования</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70 - 100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полугодовая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А – число детей, освоивших программу в области «Музыка» в отчётный период, В – общее количество  детей учреждения.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Результаты диагностик заносятся в протокол, заверяются администрацией ДОУ</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863"/>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2</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rPr>
              <w:t xml:space="preserve">Итоговые результаты освоения детьми </w:t>
            </w:r>
            <w:r>
              <w:rPr>
                <w:sz w:val="20"/>
                <w:szCs w:val="20"/>
              </w:rPr>
              <w:t>образовательной области «Музыка» основной общеобразовательной программы дошкольного образования</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8</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70 – 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А – число детей, освоивших программу в области «Музыка» в отчётный период, В – общее количество  детей учреждения.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Результаты диагностик заносятся в протокол, заверяются администрацией ДОУ</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94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3</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Охват детей дополнительными образовательными услугами </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50 - 70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детей, которым оказываются дополнительные образовательные услуги; В -  общее количество  детей учреждения.</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Приказ руководителя ДОУ о ведении дополнительных образовательных услуг, Договора с родителями.</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614"/>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4</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Эффективность работы с родителями по результатам анкетирования</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shd w:val="clear" w:color="auto" w:fill="FFFFFF"/>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70-100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полугодовая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положительных отзывов родителей, В – число родителей, принявших участие в анкетировании.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Протокол, заверяется руководителем учреждения.</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614"/>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Распространение передового педагогического опыта </w:t>
            </w:r>
          </w:p>
        </w:tc>
        <w:tc>
          <w:tcPr>
            <w:tcW w:w="377" w:type="pct"/>
            <w:tcBorders>
              <w:top w:val="nil"/>
              <w:left w:val="nil"/>
              <w:bottom w:val="single" w:sz="4" w:space="0" w:color="auto"/>
              <w:right w:val="single" w:sz="4" w:space="0" w:color="auto"/>
            </w:tcBorders>
            <w:vAlign w:val="center"/>
          </w:tcPr>
          <w:p w:rsidR="00377592" w:rsidRDefault="00377592" w:rsidP="00377592">
            <w:pPr>
              <w:widowControl w:val="0"/>
              <w:autoSpaceDE w:val="0"/>
              <w:autoSpaceDN w:val="0"/>
              <w:adjustRightInd w:val="0"/>
              <w:jc w:val="center"/>
              <w:rPr>
                <w:sz w:val="20"/>
                <w:szCs w:val="20"/>
              </w:rPr>
            </w:pPr>
          </w:p>
        </w:tc>
        <w:tc>
          <w:tcPr>
            <w:tcW w:w="439" w:type="pct"/>
            <w:tcBorders>
              <w:top w:val="nil"/>
              <w:left w:val="nil"/>
              <w:bottom w:val="single" w:sz="4" w:space="0" w:color="auto"/>
              <w:right w:val="single" w:sz="4" w:space="0" w:color="auto"/>
            </w:tcBorders>
            <w:shd w:val="clear" w:color="auto" w:fill="FFFFFF"/>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w:t>
            </w:r>
            <w:r>
              <w:rPr>
                <w:sz w:val="20"/>
                <w:szCs w:val="20"/>
                <w:lang w:val="en-US"/>
              </w:rPr>
              <w:t>N</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5*</w:t>
            </w:r>
            <w:r>
              <w:rPr>
                <w:sz w:val="20"/>
                <w:szCs w:val="20"/>
                <w:lang w:val="en-US"/>
              </w:rPr>
              <w:t>F</w:t>
            </w:r>
            <w:r>
              <w:rPr>
                <w:sz w:val="20"/>
                <w:szCs w:val="20"/>
              </w:rPr>
              <w:t xml:space="preserve">/ </w:t>
            </w:r>
            <w:r>
              <w:rPr>
                <w:sz w:val="20"/>
                <w:szCs w:val="20"/>
                <w:lang w:val="en-US"/>
              </w:rPr>
              <w:t>N</w:t>
            </w:r>
            <w:r>
              <w:rPr>
                <w:sz w:val="20"/>
                <w:szCs w:val="20"/>
              </w:rPr>
              <w:t xml:space="preserve">,  где  </w:t>
            </w:r>
            <w:r>
              <w:rPr>
                <w:sz w:val="20"/>
                <w:szCs w:val="20"/>
                <w:lang w:val="en-US"/>
              </w:rPr>
              <w:t>F</w:t>
            </w:r>
            <w:r>
              <w:rPr>
                <w:sz w:val="20"/>
                <w:szCs w:val="20"/>
              </w:rPr>
              <w:t xml:space="preserve"> – количество проведённых мероприятий педагогами учреждения, </w:t>
            </w:r>
            <w:r>
              <w:rPr>
                <w:sz w:val="20"/>
                <w:szCs w:val="20"/>
                <w:lang w:val="en-US"/>
              </w:rPr>
              <w:t>N</w:t>
            </w:r>
            <w:r>
              <w:rPr>
                <w:sz w:val="20"/>
                <w:szCs w:val="20"/>
              </w:rPr>
              <w:t xml:space="preserve"> – количество запланированных мероприятий на учебный год.</w:t>
            </w:r>
          </w:p>
          <w:p w:rsidR="00377592" w:rsidRDefault="00377592" w:rsidP="00377592">
            <w:pPr>
              <w:widowControl w:val="0"/>
              <w:autoSpaceDE w:val="0"/>
              <w:autoSpaceDN w:val="0"/>
              <w:adjustRightInd w:val="0"/>
              <w:jc w:val="both"/>
              <w:rPr>
                <w:b/>
                <w:sz w:val="20"/>
                <w:szCs w:val="20"/>
              </w:rPr>
            </w:pPr>
            <w:r>
              <w:rPr>
                <w:b/>
                <w:sz w:val="20"/>
                <w:szCs w:val="20"/>
              </w:rPr>
              <w:t>План самообразования педагога, заверенные руководителями методических объединений программы, копии публикаций, и т.д.</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614"/>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6</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Поддержка и развитие одарённых детей</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shd w:val="clear" w:color="auto" w:fill="FFFFFF"/>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10-20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выявленных  одарённых детей,  В – общее число воспитанников учреждения. </w:t>
            </w:r>
            <w:r>
              <w:rPr>
                <w:b/>
                <w:sz w:val="20"/>
                <w:szCs w:val="20"/>
              </w:rPr>
              <w:t>Результаты диагностик заносятся в протокол, заверяются администрацией ДОУ, дипломы участия в конкурсах и фестивалях</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614"/>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Разработка и реализация авторской программы</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shd w:val="clear" w:color="auto" w:fill="FFFFFF"/>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0-1</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При наличии авторской программы 5 баллов, при отсутствии – 0 баллов</w:t>
            </w:r>
          </w:p>
          <w:p w:rsidR="00377592" w:rsidRDefault="00377592" w:rsidP="00377592">
            <w:pPr>
              <w:widowControl w:val="0"/>
              <w:autoSpaceDE w:val="0"/>
              <w:autoSpaceDN w:val="0"/>
              <w:adjustRightInd w:val="0"/>
              <w:jc w:val="both"/>
              <w:rPr>
                <w:sz w:val="20"/>
                <w:szCs w:val="20"/>
              </w:rPr>
            </w:pPr>
            <w:r>
              <w:rPr>
                <w:sz w:val="20"/>
                <w:szCs w:val="20"/>
              </w:rPr>
              <w:t xml:space="preserve">Протоколы </w:t>
            </w:r>
            <w:proofErr w:type="spellStart"/>
            <w:r>
              <w:rPr>
                <w:sz w:val="20"/>
                <w:szCs w:val="20"/>
              </w:rPr>
              <w:t>пед.советов</w:t>
            </w:r>
            <w:proofErr w:type="spellEnd"/>
            <w:r>
              <w:rPr>
                <w:sz w:val="20"/>
                <w:szCs w:val="20"/>
              </w:rPr>
              <w:t xml:space="preserve">, </w:t>
            </w:r>
            <w:proofErr w:type="spellStart"/>
            <w:r>
              <w:rPr>
                <w:sz w:val="20"/>
                <w:szCs w:val="20"/>
              </w:rPr>
              <w:t>метод.объединений</w:t>
            </w:r>
            <w:proofErr w:type="spellEnd"/>
            <w:r>
              <w:rPr>
                <w:sz w:val="20"/>
                <w:szCs w:val="20"/>
              </w:rPr>
              <w:t>, сертификаты, дипломы и. т.д.</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614"/>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8</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Участие в конкурсах профессионального мастерства, грантах, конференциях, проектах</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мероприятие</w:t>
            </w:r>
          </w:p>
        </w:tc>
        <w:tc>
          <w:tcPr>
            <w:tcW w:w="439" w:type="pct"/>
            <w:tcBorders>
              <w:top w:val="nil"/>
              <w:left w:val="nil"/>
              <w:bottom w:val="single" w:sz="4" w:space="0" w:color="auto"/>
              <w:right w:val="single" w:sz="4" w:space="0" w:color="auto"/>
            </w:tcBorders>
            <w:shd w:val="clear" w:color="auto" w:fill="FFFFFF"/>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20-60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b/>
                <w:sz w:val="20"/>
                <w:szCs w:val="20"/>
              </w:rPr>
              <w:t>Участие в конкурсах, грантах, конференциях, проектах</w:t>
            </w:r>
            <w:r>
              <w:rPr>
                <w:sz w:val="20"/>
                <w:szCs w:val="20"/>
              </w:rPr>
              <w:t xml:space="preserve"> мероприятия муниципального уровня – 2 балла </w:t>
            </w:r>
          </w:p>
          <w:p w:rsidR="00377592" w:rsidRDefault="00377592" w:rsidP="00377592">
            <w:pPr>
              <w:widowControl w:val="0"/>
              <w:autoSpaceDE w:val="0"/>
              <w:autoSpaceDN w:val="0"/>
              <w:adjustRightInd w:val="0"/>
              <w:jc w:val="both"/>
              <w:rPr>
                <w:sz w:val="20"/>
                <w:szCs w:val="20"/>
              </w:rPr>
            </w:pPr>
            <w:r>
              <w:rPr>
                <w:sz w:val="20"/>
                <w:szCs w:val="20"/>
              </w:rPr>
              <w:t>мероприятия республиканского уровня – 4 балла</w:t>
            </w:r>
          </w:p>
          <w:p w:rsidR="00377592" w:rsidRDefault="00377592" w:rsidP="00377592">
            <w:pPr>
              <w:widowControl w:val="0"/>
              <w:autoSpaceDE w:val="0"/>
              <w:autoSpaceDN w:val="0"/>
              <w:adjustRightInd w:val="0"/>
              <w:jc w:val="both"/>
              <w:rPr>
                <w:sz w:val="20"/>
                <w:szCs w:val="20"/>
              </w:rPr>
            </w:pPr>
            <w:r>
              <w:rPr>
                <w:sz w:val="20"/>
                <w:szCs w:val="20"/>
              </w:rPr>
              <w:t>мероприятия межрегионального и федерального  уровня – 6 баллов</w:t>
            </w:r>
          </w:p>
          <w:p w:rsidR="00377592" w:rsidRDefault="00377592" w:rsidP="00377592">
            <w:pPr>
              <w:widowControl w:val="0"/>
              <w:autoSpaceDE w:val="0"/>
              <w:autoSpaceDN w:val="0"/>
              <w:adjustRightInd w:val="0"/>
              <w:jc w:val="both"/>
              <w:rPr>
                <w:sz w:val="20"/>
                <w:szCs w:val="20"/>
              </w:rPr>
            </w:pPr>
            <w:r>
              <w:rPr>
                <w:sz w:val="20"/>
                <w:szCs w:val="20"/>
              </w:rPr>
              <w:t>отсутствие фактов участия – 0 баллов.</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(при участии по нескольким уровням, </w:t>
            </w:r>
            <w:r>
              <w:rPr>
                <w:color w:val="000000"/>
                <w:sz w:val="20"/>
                <w:szCs w:val="20"/>
              </w:rPr>
              <w:lastRenderedPageBreak/>
              <w:t xml:space="preserve">балл присваивается </w:t>
            </w:r>
            <w:r>
              <w:rPr>
                <w:b/>
                <w:color w:val="000000"/>
                <w:sz w:val="20"/>
                <w:szCs w:val="20"/>
              </w:rPr>
              <w:t>по наивысшему уровню</w:t>
            </w:r>
            <w:r>
              <w:rPr>
                <w:color w:val="000000"/>
                <w:sz w:val="20"/>
                <w:szCs w:val="20"/>
              </w:rPr>
              <w:t>)</w:t>
            </w:r>
          </w:p>
          <w:p w:rsidR="00377592" w:rsidRDefault="00377592" w:rsidP="00377592">
            <w:pPr>
              <w:widowControl w:val="0"/>
              <w:autoSpaceDE w:val="0"/>
              <w:autoSpaceDN w:val="0"/>
              <w:adjustRightInd w:val="0"/>
              <w:jc w:val="both"/>
              <w:rPr>
                <w:sz w:val="20"/>
                <w:szCs w:val="20"/>
              </w:rPr>
            </w:pPr>
            <w:r>
              <w:rPr>
                <w:b/>
                <w:sz w:val="20"/>
                <w:szCs w:val="20"/>
              </w:rPr>
              <w:t xml:space="preserve">Подтверждающие документы по итогам конкурсов - Почетные грамоты, дипломы, приказы </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b/>
                <w:sz w:val="20"/>
                <w:szCs w:val="20"/>
              </w:rPr>
            </w:pPr>
          </w:p>
        </w:tc>
      </w:tr>
      <w:tr w:rsidR="00377592" w:rsidTr="00C55511">
        <w:trPr>
          <w:trHeight w:val="165"/>
        </w:trPr>
        <w:tc>
          <w:tcPr>
            <w:tcW w:w="3990" w:type="pct"/>
            <w:gridSpan w:val="7"/>
            <w:tcBorders>
              <w:top w:val="single" w:sz="4" w:space="0" w:color="auto"/>
              <w:left w:val="single" w:sz="4" w:space="0" w:color="auto"/>
              <w:bottom w:val="single" w:sz="4" w:space="0" w:color="auto"/>
              <w:right w:val="single" w:sz="4" w:space="0" w:color="000000"/>
            </w:tcBorders>
            <w:vAlign w:val="center"/>
          </w:tcPr>
          <w:p w:rsidR="00377592" w:rsidRDefault="00377592" w:rsidP="00377592">
            <w:pPr>
              <w:widowControl w:val="0"/>
              <w:autoSpaceDE w:val="0"/>
              <w:autoSpaceDN w:val="0"/>
              <w:adjustRightInd w:val="0"/>
              <w:jc w:val="center"/>
              <w:rPr>
                <w:b/>
                <w:bCs/>
                <w:sz w:val="20"/>
                <w:szCs w:val="20"/>
              </w:rPr>
            </w:pPr>
            <w:r>
              <w:rPr>
                <w:b/>
                <w:bCs/>
                <w:sz w:val="20"/>
                <w:szCs w:val="20"/>
              </w:rPr>
              <w:lastRenderedPageBreak/>
              <w:t xml:space="preserve">Итого -  45 </w:t>
            </w:r>
          </w:p>
          <w:p w:rsidR="00377592" w:rsidRDefault="00377592" w:rsidP="00377592">
            <w:pPr>
              <w:widowControl w:val="0"/>
              <w:autoSpaceDE w:val="0"/>
              <w:autoSpaceDN w:val="0"/>
              <w:adjustRightInd w:val="0"/>
              <w:jc w:val="center"/>
              <w:rPr>
                <w:b/>
                <w:bCs/>
                <w:sz w:val="20"/>
                <w:szCs w:val="20"/>
              </w:rPr>
            </w:pPr>
          </w:p>
        </w:tc>
        <w:tc>
          <w:tcPr>
            <w:tcW w:w="1010" w:type="pct"/>
            <w:tcBorders>
              <w:top w:val="single" w:sz="4" w:space="0" w:color="auto"/>
              <w:left w:val="single" w:sz="4" w:space="0" w:color="auto"/>
              <w:bottom w:val="single" w:sz="4" w:space="0" w:color="auto"/>
              <w:right w:val="single" w:sz="4" w:space="0" w:color="000000"/>
            </w:tcBorders>
          </w:tcPr>
          <w:p w:rsidR="00377592" w:rsidRDefault="00377592" w:rsidP="00377592">
            <w:pPr>
              <w:widowControl w:val="0"/>
              <w:autoSpaceDE w:val="0"/>
              <w:autoSpaceDN w:val="0"/>
              <w:adjustRightInd w:val="0"/>
              <w:jc w:val="center"/>
              <w:rPr>
                <w:b/>
                <w:bCs/>
                <w:sz w:val="20"/>
                <w:szCs w:val="20"/>
              </w:rPr>
            </w:pPr>
          </w:p>
        </w:tc>
      </w:tr>
      <w:tr w:rsidR="00377592" w:rsidTr="00C55511">
        <w:trPr>
          <w:trHeight w:val="375"/>
        </w:trPr>
        <w:tc>
          <w:tcPr>
            <w:tcW w:w="3990" w:type="pct"/>
            <w:gridSpan w:val="7"/>
            <w:tcBorders>
              <w:top w:val="single" w:sz="4" w:space="0" w:color="auto"/>
              <w:left w:val="single" w:sz="4" w:space="0" w:color="auto"/>
              <w:bottom w:val="single" w:sz="4" w:space="0" w:color="auto"/>
              <w:right w:val="single" w:sz="4" w:space="0" w:color="000000"/>
            </w:tcBorders>
            <w:vAlign w:val="center"/>
            <w:hideMark/>
          </w:tcPr>
          <w:p w:rsidR="00377592" w:rsidRDefault="00377592" w:rsidP="00377592">
            <w:pPr>
              <w:widowControl w:val="0"/>
              <w:autoSpaceDE w:val="0"/>
              <w:autoSpaceDN w:val="0"/>
              <w:adjustRightInd w:val="0"/>
              <w:jc w:val="center"/>
              <w:rPr>
                <w:b/>
                <w:bCs/>
                <w:sz w:val="20"/>
                <w:szCs w:val="20"/>
              </w:rPr>
            </w:pPr>
            <w:r>
              <w:rPr>
                <w:b/>
                <w:bCs/>
                <w:sz w:val="20"/>
                <w:szCs w:val="20"/>
              </w:rPr>
              <w:t>Инструктор по физической культуре</w:t>
            </w:r>
          </w:p>
        </w:tc>
        <w:tc>
          <w:tcPr>
            <w:tcW w:w="1010" w:type="pct"/>
            <w:tcBorders>
              <w:top w:val="single" w:sz="4" w:space="0" w:color="auto"/>
              <w:left w:val="single" w:sz="4" w:space="0" w:color="auto"/>
              <w:bottom w:val="single" w:sz="4" w:space="0" w:color="auto"/>
              <w:right w:val="single" w:sz="4" w:space="0" w:color="000000"/>
            </w:tcBorders>
          </w:tcPr>
          <w:p w:rsidR="00377592" w:rsidRDefault="00377592" w:rsidP="00377592">
            <w:pPr>
              <w:widowControl w:val="0"/>
              <w:autoSpaceDE w:val="0"/>
              <w:autoSpaceDN w:val="0"/>
              <w:adjustRightInd w:val="0"/>
              <w:jc w:val="center"/>
              <w:rPr>
                <w:b/>
                <w:bCs/>
                <w:sz w:val="20"/>
                <w:szCs w:val="20"/>
              </w:rPr>
            </w:pPr>
          </w:p>
        </w:tc>
      </w:tr>
      <w:tr w:rsidR="00377592" w:rsidTr="00C55511">
        <w:trPr>
          <w:trHeight w:val="379"/>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rPr>
              <w:t>Промежуточные  результаты освоения детьми образовательной области «Физическая культура»</w:t>
            </w:r>
            <w:r>
              <w:rPr>
                <w:sz w:val="20"/>
                <w:szCs w:val="20"/>
              </w:rPr>
              <w:t xml:space="preserve"> основной общеобразовательной программы дошкольного образования</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4</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70 - 100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полугодовая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А – число детей, освоивших программу в области «Физическая культура» в отчётный период, В – общее количество детей учреждения.</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Результаты диагностик заносятся в протокол, заверяются администрацией ДОУ</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379"/>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2</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rPr>
              <w:t>Итоговые результаты освоения детьми образовательной области «Физическая культура»</w:t>
            </w:r>
            <w:r>
              <w:rPr>
                <w:sz w:val="20"/>
                <w:szCs w:val="20"/>
              </w:rPr>
              <w:t xml:space="preserve"> основной общеобразовательной программы дошкольного образования</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8</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70 - 100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А – число детей, освоивших программу в области «Физическая культура»  в отчётный период, В – общее количество детей учреждения.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Результаты диагностик заносятся в протокол, заверяются администрацией ДОУ</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379"/>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3</w:t>
            </w:r>
          </w:p>
        </w:tc>
        <w:tc>
          <w:tcPr>
            <w:tcW w:w="706" w:type="pct"/>
            <w:tcBorders>
              <w:top w:val="nil"/>
              <w:left w:val="nil"/>
              <w:bottom w:val="single" w:sz="4" w:space="0" w:color="auto"/>
              <w:right w:val="single" w:sz="4" w:space="0" w:color="auto"/>
            </w:tcBorders>
            <w:vAlign w:val="center"/>
          </w:tcPr>
          <w:p w:rsidR="00377592" w:rsidRDefault="00377592" w:rsidP="00377592">
            <w:pPr>
              <w:widowControl w:val="0"/>
              <w:autoSpaceDE w:val="0"/>
              <w:autoSpaceDN w:val="0"/>
              <w:adjustRightInd w:val="0"/>
              <w:jc w:val="both"/>
              <w:rPr>
                <w:sz w:val="20"/>
                <w:szCs w:val="20"/>
              </w:rPr>
            </w:pPr>
            <w:r>
              <w:rPr>
                <w:sz w:val="20"/>
                <w:szCs w:val="20"/>
              </w:rPr>
              <w:t>Уровень физической подготовленности детей к обучению в школе</w:t>
            </w:r>
          </w:p>
          <w:p w:rsidR="00377592" w:rsidRDefault="00377592" w:rsidP="00377592">
            <w:pPr>
              <w:widowControl w:val="0"/>
              <w:autoSpaceDE w:val="0"/>
              <w:autoSpaceDN w:val="0"/>
              <w:adjustRightInd w:val="0"/>
              <w:jc w:val="both"/>
              <w:rPr>
                <w:color w:val="FF0000"/>
                <w:sz w:val="20"/>
                <w:szCs w:val="20"/>
              </w:rPr>
            </w:pP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8</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20-100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 раз в год</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  А – число детей, с достаточной физической подготовленностью к обучению в школе, В – число детей подготовительной к школе группы</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Результаты проверки заносятся в протокол, заверяются администрацией ДОУ</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84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4</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Охрана жизни и здоровья детей (индекс здоровья)</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100-95</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квартальная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А – число ни разу не болевших детей в отчетном периоде, В – число всех обследованных детей.</w:t>
            </w:r>
          </w:p>
          <w:p w:rsidR="00377592" w:rsidRDefault="00377592" w:rsidP="00377592">
            <w:pPr>
              <w:widowControl w:val="0"/>
              <w:autoSpaceDE w:val="0"/>
              <w:autoSpaceDN w:val="0"/>
              <w:adjustRightInd w:val="0"/>
              <w:jc w:val="both"/>
              <w:rPr>
                <w:color w:val="000000"/>
                <w:sz w:val="20"/>
                <w:szCs w:val="20"/>
              </w:rPr>
            </w:pPr>
            <w:r>
              <w:rPr>
                <w:color w:val="000000"/>
                <w:sz w:val="20"/>
                <w:szCs w:val="20"/>
              </w:rPr>
              <w:lastRenderedPageBreak/>
              <w:t xml:space="preserve">    </w:t>
            </w:r>
            <w:r>
              <w:rPr>
                <w:color w:val="000000"/>
                <w:sz w:val="20"/>
                <w:szCs w:val="20"/>
                <w:lang w:val="en-US"/>
              </w:rPr>
              <w:t>N</w:t>
            </w:r>
            <w:r>
              <w:rPr>
                <w:color w:val="000000"/>
                <w:sz w:val="20"/>
                <w:szCs w:val="20"/>
              </w:rPr>
              <w:t>-</w:t>
            </w:r>
            <w:r>
              <w:rPr>
                <w:color w:val="000000"/>
                <w:sz w:val="20"/>
                <w:szCs w:val="20"/>
                <w:lang w:val="en-US"/>
              </w:rPr>
              <w:t>L</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L</w:t>
            </w:r>
            <w:r>
              <w:rPr>
                <w:color w:val="000000"/>
                <w:sz w:val="20"/>
                <w:szCs w:val="20"/>
              </w:rPr>
              <w:t>-</w:t>
            </w:r>
            <w:r>
              <w:rPr>
                <w:color w:val="000000"/>
                <w:sz w:val="20"/>
                <w:szCs w:val="20"/>
                <w:lang w:val="en-US"/>
              </w:rPr>
              <w:t>M</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color w:val="000000"/>
                <w:sz w:val="20"/>
                <w:szCs w:val="20"/>
              </w:rPr>
            </w:pPr>
            <w:r>
              <w:rPr>
                <w:color w:val="000000"/>
                <w:sz w:val="20"/>
                <w:szCs w:val="20"/>
                <w:lang w:val="en-US"/>
              </w:rPr>
              <w:t>L</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b/>
                <w:sz w:val="20"/>
                <w:szCs w:val="20"/>
              </w:rPr>
              <w:t>Данные представляются медицинским персоналом в соответствии с табелем посещаемости детей</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1320"/>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5</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Охват детей дополнительными физкультурно-оздоровительными услугами </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0 - 70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детей, занимающихся в спортивных кружках и секциях в отчетном периоде, В – число всех детей учреждения.</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Приказ руководителя ДОУ о ведении дополнительных образовательных услуг. План работы спортивных секций</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lang w:val="en-US"/>
              </w:rPr>
            </w:pPr>
          </w:p>
        </w:tc>
      </w:tr>
      <w:tr w:rsidR="00377592" w:rsidTr="00C55511">
        <w:trPr>
          <w:trHeight w:val="1320"/>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6</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Распространение передового педагогического опыта </w:t>
            </w:r>
          </w:p>
        </w:tc>
        <w:tc>
          <w:tcPr>
            <w:tcW w:w="377" w:type="pct"/>
            <w:tcBorders>
              <w:top w:val="nil"/>
              <w:left w:val="nil"/>
              <w:bottom w:val="single" w:sz="4" w:space="0" w:color="auto"/>
              <w:right w:val="single" w:sz="4" w:space="0" w:color="auto"/>
            </w:tcBorders>
            <w:vAlign w:val="center"/>
          </w:tcPr>
          <w:p w:rsidR="00377592" w:rsidRDefault="00377592" w:rsidP="00377592">
            <w:pPr>
              <w:widowControl w:val="0"/>
              <w:autoSpaceDE w:val="0"/>
              <w:autoSpaceDN w:val="0"/>
              <w:adjustRightInd w:val="0"/>
              <w:jc w:val="center"/>
              <w:rPr>
                <w:sz w:val="20"/>
                <w:szCs w:val="20"/>
              </w:rPr>
            </w:pP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w:t>
            </w:r>
            <w:r>
              <w:rPr>
                <w:sz w:val="20"/>
                <w:szCs w:val="20"/>
                <w:lang w:val="en-US"/>
              </w:rPr>
              <w:t>N</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5*</w:t>
            </w:r>
            <w:r>
              <w:rPr>
                <w:sz w:val="20"/>
                <w:szCs w:val="20"/>
                <w:lang w:val="en-US"/>
              </w:rPr>
              <w:t>F</w:t>
            </w:r>
            <w:r>
              <w:rPr>
                <w:sz w:val="20"/>
                <w:szCs w:val="20"/>
              </w:rPr>
              <w:t xml:space="preserve">/ </w:t>
            </w:r>
            <w:r>
              <w:rPr>
                <w:sz w:val="20"/>
                <w:szCs w:val="20"/>
                <w:lang w:val="en-US"/>
              </w:rPr>
              <w:t>N</w:t>
            </w:r>
            <w:r>
              <w:rPr>
                <w:sz w:val="20"/>
                <w:szCs w:val="20"/>
              </w:rPr>
              <w:t xml:space="preserve">,  где  </w:t>
            </w:r>
            <w:r>
              <w:rPr>
                <w:sz w:val="20"/>
                <w:szCs w:val="20"/>
                <w:lang w:val="en-US"/>
              </w:rPr>
              <w:t>F</w:t>
            </w:r>
            <w:r>
              <w:rPr>
                <w:sz w:val="20"/>
                <w:szCs w:val="20"/>
              </w:rPr>
              <w:t xml:space="preserve"> – количество проведённых мероприятий педагогами учреждения, </w:t>
            </w:r>
            <w:r>
              <w:rPr>
                <w:sz w:val="20"/>
                <w:szCs w:val="20"/>
                <w:lang w:val="en-US"/>
              </w:rPr>
              <w:t>N</w:t>
            </w:r>
            <w:r>
              <w:rPr>
                <w:sz w:val="20"/>
                <w:szCs w:val="20"/>
              </w:rPr>
              <w:t xml:space="preserve"> – количество запланированных мероприятий на учебный год.</w:t>
            </w:r>
          </w:p>
          <w:p w:rsidR="00377592" w:rsidRDefault="00377592" w:rsidP="00377592">
            <w:pPr>
              <w:widowControl w:val="0"/>
              <w:autoSpaceDE w:val="0"/>
              <w:autoSpaceDN w:val="0"/>
              <w:adjustRightInd w:val="0"/>
              <w:jc w:val="both"/>
              <w:rPr>
                <w:b/>
                <w:sz w:val="20"/>
                <w:szCs w:val="20"/>
              </w:rPr>
            </w:pPr>
            <w:r>
              <w:rPr>
                <w:b/>
                <w:sz w:val="20"/>
                <w:szCs w:val="20"/>
              </w:rPr>
              <w:t>План самообразования педагога, заверенные руководителями методических объединений программы, копии публикаций, и т.д.</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1088"/>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Разработка и реализация авторской программы</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0-1</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При наличии авторской программы 5 баллов, при отсутствии – 0 баллов</w:t>
            </w:r>
          </w:p>
          <w:p w:rsidR="00377592" w:rsidRDefault="00377592" w:rsidP="00377592">
            <w:pPr>
              <w:widowControl w:val="0"/>
              <w:autoSpaceDE w:val="0"/>
              <w:autoSpaceDN w:val="0"/>
              <w:adjustRightInd w:val="0"/>
              <w:jc w:val="both"/>
              <w:rPr>
                <w:sz w:val="20"/>
                <w:szCs w:val="20"/>
              </w:rPr>
            </w:pPr>
            <w:r>
              <w:rPr>
                <w:sz w:val="20"/>
                <w:szCs w:val="20"/>
              </w:rPr>
              <w:t xml:space="preserve">Протоколы </w:t>
            </w:r>
            <w:proofErr w:type="spellStart"/>
            <w:r>
              <w:rPr>
                <w:sz w:val="20"/>
                <w:szCs w:val="20"/>
              </w:rPr>
              <w:t>пед.советов</w:t>
            </w:r>
            <w:proofErr w:type="spellEnd"/>
            <w:r>
              <w:rPr>
                <w:sz w:val="20"/>
                <w:szCs w:val="20"/>
              </w:rPr>
              <w:t xml:space="preserve">, </w:t>
            </w:r>
            <w:proofErr w:type="spellStart"/>
            <w:r>
              <w:rPr>
                <w:sz w:val="20"/>
                <w:szCs w:val="20"/>
              </w:rPr>
              <w:t>метод.объединений</w:t>
            </w:r>
            <w:proofErr w:type="spellEnd"/>
            <w:r>
              <w:rPr>
                <w:sz w:val="20"/>
                <w:szCs w:val="20"/>
              </w:rPr>
              <w:t>, сертификаты, дипломы и. т.д.</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1320"/>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8</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Участие в конкурсах профессионального мастерства, грантах, конференциях, проектах</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мероприятие</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20-60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b/>
                <w:sz w:val="20"/>
                <w:szCs w:val="20"/>
              </w:rPr>
              <w:t>Участие в конкурсах, грантах, конференциях, проектах</w:t>
            </w:r>
            <w:r>
              <w:rPr>
                <w:sz w:val="20"/>
                <w:szCs w:val="20"/>
              </w:rPr>
              <w:t xml:space="preserve"> мероприятия муниципального уровня – 2 балла </w:t>
            </w:r>
          </w:p>
          <w:p w:rsidR="00377592" w:rsidRDefault="00377592" w:rsidP="00377592">
            <w:pPr>
              <w:widowControl w:val="0"/>
              <w:autoSpaceDE w:val="0"/>
              <w:autoSpaceDN w:val="0"/>
              <w:adjustRightInd w:val="0"/>
              <w:jc w:val="both"/>
              <w:rPr>
                <w:sz w:val="20"/>
                <w:szCs w:val="20"/>
              </w:rPr>
            </w:pPr>
            <w:r>
              <w:rPr>
                <w:sz w:val="20"/>
                <w:szCs w:val="20"/>
              </w:rPr>
              <w:t>мероприятия республиканского уровня – 4 балла</w:t>
            </w:r>
          </w:p>
          <w:p w:rsidR="00377592" w:rsidRDefault="00377592" w:rsidP="00377592">
            <w:pPr>
              <w:widowControl w:val="0"/>
              <w:autoSpaceDE w:val="0"/>
              <w:autoSpaceDN w:val="0"/>
              <w:adjustRightInd w:val="0"/>
              <w:jc w:val="both"/>
              <w:rPr>
                <w:sz w:val="20"/>
                <w:szCs w:val="20"/>
              </w:rPr>
            </w:pPr>
            <w:r>
              <w:rPr>
                <w:sz w:val="20"/>
                <w:szCs w:val="20"/>
              </w:rPr>
              <w:t>мероприятия межрегионального и федерального  уровня – 6 баллов</w:t>
            </w:r>
          </w:p>
          <w:p w:rsidR="00377592" w:rsidRDefault="00377592" w:rsidP="00377592">
            <w:pPr>
              <w:widowControl w:val="0"/>
              <w:autoSpaceDE w:val="0"/>
              <w:autoSpaceDN w:val="0"/>
              <w:adjustRightInd w:val="0"/>
              <w:jc w:val="both"/>
              <w:rPr>
                <w:sz w:val="20"/>
                <w:szCs w:val="20"/>
              </w:rPr>
            </w:pPr>
            <w:r>
              <w:rPr>
                <w:sz w:val="20"/>
                <w:szCs w:val="20"/>
              </w:rPr>
              <w:t>отсутствие фактов участия – 0 баллов.</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(при участии по нескольким уровням, балл присваивается </w:t>
            </w:r>
            <w:r>
              <w:rPr>
                <w:b/>
                <w:color w:val="000000"/>
                <w:sz w:val="20"/>
                <w:szCs w:val="20"/>
              </w:rPr>
              <w:t>по наивысшему уровню</w:t>
            </w:r>
            <w:r>
              <w:rPr>
                <w:color w:val="000000"/>
                <w:sz w:val="20"/>
                <w:szCs w:val="20"/>
              </w:rPr>
              <w:t>)</w:t>
            </w:r>
          </w:p>
          <w:p w:rsidR="00377592" w:rsidRDefault="00377592" w:rsidP="00377592">
            <w:pPr>
              <w:widowControl w:val="0"/>
              <w:autoSpaceDE w:val="0"/>
              <w:autoSpaceDN w:val="0"/>
              <w:adjustRightInd w:val="0"/>
              <w:jc w:val="both"/>
              <w:rPr>
                <w:sz w:val="20"/>
                <w:szCs w:val="20"/>
              </w:rPr>
            </w:pPr>
            <w:r>
              <w:rPr>
                <w:b/>
                <w:sz w:val="20"/>
                <w:szCs w:val="20"/>
              </w:rPr>
              <w:t xml:space="preserve">Подтверждающие документы по итогам конкурсов - Почетные грамоты, дипломы, приказы </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b/>
                <w:sz w:val="20"/>
                <w:szCs w:val="20"/>
              </w:rPr>
            </w:pPr>
          </w:p>
        </w:tc>
      </w:tr>
      <w:tr w:rsidR="00377592" w:rsidTr="00C55511">
        <w:trPr>
          <w:trHeight w:val="375"/>
        </w:trPr>
        <w:tc>
          <w:tcPr>
            <w:tcW w:w="3990" w:type="pct"/>
            <w:gridSpan w:val="7"/>
            <w:tcBorders>
              <w:top w:val="single" w:sz="4" w:space="0" w:color="auto"/>
              <w:left w:val="single" w:sz="4" w:space="0" w:color="auto"/>
              <w:bottom w:val="single" w:sz="4" w:space="0" w:color="auto"/>
              <w:right w:val="single" w:sz="4" w:space="0" w:color="000000"/>
            </w:tcBorders>
            <w:vAlign w:val="center"/>
            <w:hideMark/>
          </w:tcPr>
          <w:p w:rsidR="00377592" w:rsidRDefault="00377592" w:rsidP="00377592">
            <w:pPr>
              <w:widowControl w:val="0"/>
              <w:autoSpaceDE w:val="0"/>
              <w:autoSpaceDN w:val="0"/>
              <w:adjustRightInd w:val="0"/>
              <w:jc w:val="center"/>
              <w:rPr>
                <w:b/>
                <w:bCs/>
                <w:sz w:val="20"/>
                <w:szCs w:val="20"/>
              </w:rPr>
            </w:pPr>
            <w:r>
              <w:rPr>
                <w:b/>
                <w:bCs/>
                <w:sz w:val="20"/>
                <w:szCs w:val="20"/>
              </w:rPr>
              <w:t xml:space="preserve"> Итого – 45 </w:t>
            </w:r>
          </w:p>
        </w:tc>
        <w:tc>
          <w:tcPr>
            <w:tcW w:w="1010" w:type="pct"/>
            <w:tcBorders>
              <w:top w:val="single" w:sz="4" w:space="0" w:color="auto"/>
              <w:left w:val="single" w:sz="4" w:space="0" w:color="auto"/>
              <w:bottom w:val="single" w:sz="4" w:space="0" w:color="auto"/>
              <w:right w:val="single" w:sz="4" w:space="0" w:color="000000"/>
            </w:tcBorders>
          </w:tcPr>
          <w:p w:rsidR="00377592" w:rsidRDefault="00377592" w:rsidP="00377592">
            <w:pPr>
              <w:widowControl w:val="0"/>
              <w:autoSpaceDE w:val="0"/>
              <w:autoSpaceDN w:val="0"/>
              <w:adjustRightInd w:val="0"/>
              <w:jc w:val="center"/>
              <w:rPr>
                <w:b/>
                <w:bCs/>
                <w:sz w:val="20"/>
                <w:szCs w:val="20"/>
              </w:rPr>
            </w:pPr>
          </w:p>
        </w:tc>
      </w:tr>
      <w:tr w:rsidR="00377592" w:rsidTr="00C55511">
        <w:trPr>
          <w:trHeight w:val="375"/>
        </w:trPr>
        <w:tc>
          <w:tcPr>
            <w:tcW w:w="3990" w:type="pct"/>
            <w:gridSpan w:val="7"/>
            <w:tcBorders>
              <w:top w:val="single" w:sz="4" w:space="0" w:color="auto"/>
              <w:left w:val="single" w:sz="4" w:space="0" w:color="auto"/>
              <w:bottom w:val="single" w:sz="4" w:space="0" w:color="auto"/>
              <w:right w:val="single" w:sz="4" w:space="0" w:color="000000"/>
            </w:tcBorders>
            <w:vAlign w:val="center"/>
            <w:hideMark/>
          </w:tcPr>
          <w:p w:rsidR="00377592" w:rsidRDefault="00377592" w:rsidP="00377592">
            <w:pPr>
              <w:widowControl w:val="0"/>
              <w:autoSpaceDE w:val="0"/>
              <w:autoSpaceDN w:val="0"/>
              <w:adjustRightInd w:val="0"/>
              <w:jc w:val="center"/>
              <w:rPr>
                <w:b/>
                <w:bCs/>
                <w:sz w:val="20"/>
                <w:szCs w:val="20"/>
              </w:rPr>
            </w:pPr>
            <w:r>
              <w:rPr>
                <w:b/>
                <w:bCs/>
                <w:sz w:val="20"/>
                <w:szCs w:val="20"/>
              </w:rPr>
              <w:t>Педагог-психолог</w:t>
            </w:r>
          </w:p>
        </w:tc>
        <w:tc>
          <w:tcPr>
            <w:tcW w:w="1010" w:type="pct"/>
            <w:tcBorders>
              <w:top w:val="single" w:sz="4" w:space="0" w:color="auto"/>
              <w:left w:val="single" w:sz="4" w:space="0" w:color="auto"/>
              <w:bottom w:val="single" w:sz="4" w:space="0" w:color="auto"/>
              <w:right w:val="single" w:sz="4" w:space="0" w:color="000000"/>
            </w:tcBorders>
          </w:tcPr>
          <w:p w:rsidR="00377592" w:rsidRDefault="00377592" w:rsidP="00377592">
            <w:pPr>
              <w:widowControl w:val="0"/>
              <w:autoSpaceDE w:val="0"/>
              <w:autoSpaceDN w:val="0"/>
              <w:adjustRightInd w:val="0"/>
              <w:jc w:val="center"/>
              <w:rPr>
                <w:b/>
                <w:bCs/>
                <w:sz w:val="20"/>
                <w:szCs w:val="20"/>
              </w:rPr>
            </w:pPr>
          </w:p>
        </w:tc>
      </w:tr>
      <w:tr w:rsidR="00377592" w:rsidTr="00C55511">
        <w:trPr>
          <w:trHeight w:val="630"/>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1</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Качество диагностических мероприятий</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50 - 100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квартальная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w:t>
            </w:r>
            <w:r>
              <w:rPr>
                <w:color w:val="000000"/>
                <w:sz w:val="20"/>
                <w:szCs w:val="20"/>
                <w:lang w:val="en-US"/>
              </w:rPr>
              <w:t>N</w:t>
            </w:r>
            <w:r>
              <w:rPr>
                <w:sz w:val="20"/>
                <w:szCs w:val="20"/>
              </w:rPr>
              <w:t xml:space="preserve"> = A/B*100%,   А – число выявленных детей с особенностями в развитии, В – число обследованных детей.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Протокол и анализ диагностических данных.</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31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2</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Психологическая готовность детей к школе</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60 -100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w:t>
            </w:r>
            <w:r>
              <w:rPr>
                <w:color w:val="000000"/>
                <w:sz w:val="20"/>
                <w:szCs w:val="20"/>
                <w:lang w:val="en-US"/>
              </w:rPr>
              <w:t>N</w:t>
            </w:r>
            <w:r>
              <w:rPr>
                <w:sz w:val="20"/>
                <w:szCs w:val="20"/>
              </w:rPr>
              <w:t xml:space="preserve"> = A/B*100%,     А – число детей с  достаточным уровнем психологической готовности к обучению в школе, В – число детей в подготовительной группе.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Протокол диагностики</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274"/>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3</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Уровень нервно-психического развития детей </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shd w:val="clear" w:color="auto" w:fill="FFFFFF"/>
            <w:vAlign w:val="center"/>
            <w:hideMark/>
          </w:tcPr>
          <w:p w:rsidR="00377592" w:rsidRDefault="00377592" w:rsidP="00377592">
            <w:pPr>
              <w:widowControl w:val="0"/>
              <w:autoSpaceDE w:val="0"/>
              <w:autoSpaceDN w:val="0"/>
              <w:adjustRightInd w:val="0"/>
              <w:jc w:val="center"/>
              <w:rPr>
                <w:sz w:val="20"/>
                <w:szCs w:val="20"/>
              </w:rPr>
            </w:pPr>
            <w:r>
              <w:rPr>
                <w:sz w:val="20"/>
                <w:szCs w:val="20"/>
              </w:rPr>
              <w:t>8</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50 – 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полугодовая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где  А – число детей, с достаточным уровнем нервно-психического развития, В – число всех детей в учреждении</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274"/>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4</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Доля положительных отзывов родителями детей</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shd w:val="clear" w:color="auto" w:fill="FFFFFF"/>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70-100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полугодовая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А – число положительных отзывов родителей, В – число родителей, принявших участие в анкетировании.</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Протокол, заверяется руководителем учреждения</w:t>
            </w:r>
            <w:r>
              <w:rPr>
                <w:sz w:val="20"/>
                <w:szCs w:val="20"/>
              </w:rPr>
              <w:t>.</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274"/>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Распространение передового педагогического опыта </w:t>
            </w:r>
          </w:p>
        </w:tc>
        <w:tc>
          <w:tcPr>
            <w:tcW w:w="377" w:type="pct"/>
            <w:tcBorders>
              <w:top w:val="nil"/>
              <w:left w:val="nil"/>
              <w:bottom w:val="single" w:sz="4" w:space="0" w:color="auto"/>
              <w:right w:val="single" w:sz="4" w:space="0" w:color="auto"/>
            </w:tcBorders>
            <w:vAlign w:val="center"/>
          </w:tcPr>
          <w:p w:rsidR="00377592" w:rsidRDefault="00377592" w:rsidP="00377592">
            <w:pPr>
              <w:widowControl w:val="0"/>
              <w:autoSpaceDE w:val="0"/>
              <w:autoSpaceDN w:val="0"/>
              <w:adjustRightInd w:val="0"/>
              <w:jc w:val="center"/>
              <w:rPr>
                <w:sz w:val="20"/>
                <w:szCs w:val="20"/>
              </w:rPr>
            </w:pPr>
          </w:p>
        </w:tc>
        <w:tc>
          <w:tcPr>
            <w:tcW w:w="439" w:type="pct"/>
            <w:tcBorders>
              <w:top w:val="nil"/>
              <w:left w:val="nil"/>
              <w:bottom w:val="single" w:sz="4" w:space="0" w:color="auto"/>
              <w:right w:val="single" w:sz="4" w:space="0" w:color="auto"/>
            </w:tcBorders>
            <w:shd w:val="clear" w:color="auto" w:fill="FFFFFF"/>
            <w:vAlign w:val="center"/>
            <w:hideMark/>
          </w:tcPr>
          <w:p w:rsidR="00377592" w:rsidRDefault="00377592" w:rsidP="00377592">
            <w:pPr>
              <w:widowControl w:val="0"/>
              <w:autoSpaceDE w:val="0"/>
              <w:autoSpaceDN w:val="0"/>
              <w:adjustRightInd w:val="0"/>
              <w:jc w:val="center"/>
              <w:rPr>
                <w:sz w:val="20"/>
                <w:szCs w:val="20"/>
              </w:rPr>
            </w:pPr>
            <w:r>
              <w:rPr>
                <w:sz w:val="20"/>
                <w:szCs w:val="20"/>
              </w:rPr>
              <w:t>6</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w:t>
            </w:r>
            <w:r>
              <w:rPr>
                <w:sz w:val="20"/>
                <w:szCs w:val="20"/>
                <w:lang w:val="en-US"/>
              </w:rPr>
              <w:t>N</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6*</w:t>
            </w:r>
            <w:r>
              <w:rPr>
                <w:sz w:val="20"/>
                <w:szCs w:val="20"/>
                <w:lang w:val="en-US"/>
              </w:rPr>
              <w:t>F</w:t>
            </w:r>
            <w:r>
              <w:rPr>
                <w:sz w:val="20"/>
                <w:szCs w:val="20"/>
              </w:rPr>
              <w:t xml:space="preserve">/ </w:t>
            </w:r>
            <w:r>
              <w:rPr>
                <w:sz w:val="20"/>
                <w:szCs w:val="20"/>
                <w:lang w:val="en-US"/>
              </w:rPr>
              <w:t>N</w:t>
            </w:r>
            <w:r>
              <w:rPr>
                <w:sz w:val="20"/>
                <w:szCs w:val="20"/>
              </w:rPr>
              <w:t xml:space="preserve">,  где  </w:t>
            </w:r>
            <w:r>
              <w:rPr>
                <w:sz w:val="20"/>
                <w:szCs w:val="20"/>
                <w:lang w:val="en-US"/>
              </w:rPr>
              <w:t>F</w:t>
            </w:r>
            <w:r>
              <w:rPr>
                <w:sz w:val="20"/>
                <w:szCs w:val="20"/>
              </w:rPr>
              <w:t xml:space="preserve"> – количество проведённых мероприятий педагогами учреждения, </w:t>
            </w:r>
            <w:r>
              <w:rPr>
                <w:sz w:val="20"/>
                <w:szCs w:val="20"/>
                <w:lang w:val="en-US"/>
              </w:rPr>
              <w:t>N</w:t>
            </w:r>
            <w:r>
              <w:rPr>
                <w:sz w:val="20"/>
                <w:szCs w:val="20"/>
              </w:rPr>
              <w:t xml:space="preserve"> – количество запланированных </w:t>
            </w:r>
            <w:r>
              <w:rPr>
                <w:sz w:val="20"/>
                <w:szCs w:val="20"/>
              </w:rPr>
              <w:lastRenderedPageBreak/>
              <w:t>мероприятий на учебный год.</w:t>
            </w:r>
          </w:p>
          <w:p w:rsidR="00377592" w:rsidRDefault="00377592" w:rsidP="00377592">
            <w:pPr>
              <w:widowControl w:val="0"/>
              <w:autoSpaceDE w:val="0"/>
              <w:autoSpaceDN w:val="0"/>
              <w:adjustRightInd w:val="0"/>
              <w:jc w:val="both"/>
              <w:rPr>
                <w:b/>
                <w:sz w:val="20"/>
                <w:szCs w:val="20"/>
              </w:rPr>
            </w:pPr>
            <w:r>
              <w:rPr>
                <w:b/>
                <w:sz w:val="20"/>
                <w:szCs w:val="20"/>
              </w:rPr>
              <w:t>План самообразования педагога, заверенные руководителями методических объединений программы, копии публикаций, и т.д.</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274"/>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6</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Участие в конкурсах профессионального мастерства, грантах, конференциях, проектах</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мероприятие</w:t>
            </w:r>
          </w:p>
        </w:tc>
        <w:tc>
          <w:tcPr>
            <w:tcW w:w="439" w:type="pct"/>
            <w:tcBorders>
              <w:top w:val="nil"/>
              <w:left w:val="nil"/>
              <w:bottom w:val="single" w:sz="4" w:space="0" w:color="auto"/>
              <w:right w:val="single" w:sz="4" w:space="0" w:color="auto"/>
            </w:tcBorders>
            <w:shd w:val="clear" w:color="auto" w:fill="FFFFFF"/>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0-1</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b/>
                <w:sz w:val="20"/>
                <w:szCs w:val="20"/>
              </w:rPr>
              <w:t>Участие в конкурсах, грантах, конференциях, проектах</w:t>
            </w:r>
            <w:r>
              <w:rPr>
                <w:sz w:val="20"/>
                <w:szCs w:val="20"/>
              </w:rPr>
              <w:t xml:space="preserve"> мероприятия муниципального уровня – 2 балла </w:t>
            </w:r>
          </w:p>
          <w:p w:rsidR="00377592" w:rsidRDefault="00377592" w:rsidP="00377592">
            <w:pPr>
              <w:widowControl w:val="0"/>
              <w:autoSpaceDE w:val="0"/>
              <w:autoSpaceDN w:val="0"/>
              <w:adjustRightInd w:val="0"/>
              <w:jc w:val="both"/>
              <w:rPr>
                <w:sz w:val="20"/>
                <w:szCs w:val="20"/>
              </w:rPr>
            </w:pPr>
            <w:r>
              <w:rPr>
                <w:sz w:val="20"/>
                <w:szCs w:val="20"/>
              </w:rPr>
              <w:t>мероприятия республиканского уровня – 4 балла</w:t>
            </w:r>
          </w:p>
          <w:p w:rsidR="00377592" w:rsidRDefault="00377592" w:rsidP="00377592">
            <w:pPr>
              <w:widowControl w:val="0"/>
              <w:autoSpaceDE w:val="0"/>
              <w:autoSpaceDN w:val="0"/>
              <w:adjustRightInd w:val="0"/>
              <w:jc w:val="both"/>
              <w:rPr>
                <w:sz w:val="20"/>
                <w:szCs w:val="20"/>
              </w:rPr>
            </w:pPr>
            <w:r>
              <w:rPr>
                <w:sz w:val="20"/>
                <w:szCs w:val="20"/>
              </w:rPr>
              <w:t>мероприятия межрегионального и федерального  уровня – 6 баллов</w:t>
            </w:r>
          </w:p>
          <w:p w:rsidR="00377592" w:rsidRDefault="00377592" w:rsidP="00377592">
            <w:pPr>
              <w:widowControl w:val="0"/>
              <w:autoSpaceDE w:val="0"/>
              <w:autoSpaceDN w:val="0"/>
              <w:adjustRightInd w:val="0"/>
              <w:jc w:val="both"/>
              <w:rPr>
                <w:sz w:val="20"/>
                <w:szCs w:val="20"/>
              </w:rPr>
            </w:pPr>
            <w:r>
              <w:rPr>
                <w:sz w:val="20"/>
                <w:szCs w:val="20"/>
              </w:rPr>
              <w:t>отсутствие фактов участия – 0 баллов.</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(при участии по нескольким уровням, балл присваивается </w:t>
            </w:r>
            <w:r>
              <w:rPr>
                <w:b/>
                <w:color w:val="000000"/>
                <w:sz w:val="20"/>
                <w:szCs w:val="20"/>
              </w:rPr>
              <w:t>по наивысшему уровню</w:t>
            </w:r>
            <w:r>
              <w:rPr>
                <w:color w:val="000000"/>
                <w:sz w:val="20"/>
                <w:szCs w:val="20"/>
              </w:rPr>
              <w:t>)</w:t>
            </w:r>
          </w:p>
          <w:p w:rsidR="00377592" w:rsidRDefault="00377592" w:rsidP="00377592">
            <w:pPr>
              <w:widowControl w:val="0"/>
              <w:autoSpaceDE w:val="0"/>
              <w:autoSpaceDN w:val="0"/>
              <w:adjustRightInd w:val="0"/>
              <w:jc w:val="both"/>
              <w:rPr>
                <w:sz w:val="20"/>
                <w:szCs w:val="20"/>
              </w:rPr>
            </w:pPr>
            <w:r>
              <w:rPr>
                <w:b/>
                <w:sz w:val="20"/>
                <w:szCs w:val="20"/>
              </w:rPr>
              <w:t xml:space="preserve">Подтверждающие документы по итогам конкурсов - Почетные грамоты, дипломы, приказы </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b/>
                <w:sz w:val="20"/>
                <w:szCs w:val="20"/>
              </w:rPr>
            </w:pPr>
          </w:p>
        </w:tc>
      </w:tr>
      <w:tr w:rsidR="00377592" w:rsidTr="00C55511">
        <w:trPr>
          <w:trHeight w:val="274"/>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Консультационная деятельность </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shd w:val="clear" w:color="auto" w:fill="FFFFFF"/>
            <w:vAlign w:val="center"/>
            <w:hideMark/>
          </w:tcPr>
          <w:p w:rsidR="00377592" w:rsidRDefault="00377592" w:rsidP="00377592">
            <w:pPr>
              <w:widowControl w:val="0"/>
              <w:autoSpaceDE w:val="0"/>
              <w:autoSpaceDN w:val="0"/>
              <w:adjustRightInd w:val="0"/>
              <w:jc w:val="center"/>
              <w:rPr>
                <w:sz w:val="20"/>
                <w:szCs w:val="20"/>
              </w:rPr>
            </w:pPr>
            <w:r>
              <w:rPr>
                <w:sz w:val="20"/>
                <w:szCs w:val="20"/>
              </w:rPr>
              <w:t>9</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80-100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квартальная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А – количество проведённых педагогом консультаций, В – количество запланированных консультаций  с педагогами, родителями.</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План консультационной работы, протоколы проведения консультаций.</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375"/>
        </w:trPr>
        <w:tc>
          <w:tcPr>
            <w:tcW w:w="3990" w:type="pct"/>
            <w:gridSpan w:val="7"/>
            <w:tcBorders>
              <w:top w:val="single" w:sz="4" w:space="0" w:color="auto"/>
              <w:left w:val="single" w:sz="4" w:space="0" w:color="auto"/>
              <w:bottom w:val="single" w:sz="4" w:space="0" w:color="auto"/>
              <w:right w:val="single" w:sz="4" w:space="0" w:color="000000"/>
            </w:tcBorders>
            <w:vAlign w:val="center"/>
            <w:hideMark/>
          </w:tcPr>
          <w:p w:rsidR="00377592" w:rsidRDefault="00377592" w:rsidP="00377592">
            <w:pPr>
              <w:widowControl w:val="0"/>
              <w:autoSpaceDE w:val="0"/>
              <w:autoSpaceDN w:val="0"/>
              <w:adjustRightInd w:val="0"/>
              <w:jc w:val="center"/>
              <w:rPr>
                <w:b/>
                <w:bCs/>
                <w:sz w:val="20"/>
                <w:szCs w:val="20"/>
              </w:rPr>
            </w:pPr>
            <w:r>
              <w:rPr>
                <w:b/>
                <w:bCs/>
                <w:sz w:val="20"/>
                <w:szCs w:val="20"/>
              </w:rPr>
              <w:t xml:space="preserve">   Итого – 55 </w:t>
            </w:r>
          </w:p>
        </w:tc>
        <w:tc>
          <w:tcPr>
            <w:tcW w:w="1010" w:type="pct"/>
            <w:tcBorders>
              <w:top w:val="single" w:sz="4" w:space="0" w:color="auto"/>
              <w:left w:val="single" w:sz="4" w:space="0" w:color="auto"/>
              <w:bottom w:val="single" w:sz="4" w:space="0" w:color="auto"/>
              <w:right w:val="single" w:sz="4" w:space="0" w:color="000000"/>
            </w:tcBorders>
          </w:tcPr>
          <w:p w:rsidR="00377592" w:rsidRDefault="00377592" w:rsidP="00377592">
            <w:pPr>
              <w:widowControl w:val="0"/>
              <w:autoSpaceDE w:val="0"/>
              <w:autoSpaceDN w:val="0"/>
              <w:adjustRightInd w:val="0"/>
              <w:jc w:val="center"/>
              <w:rPr>
                <w:b/>
                <w:bCs/>
                <w:sz w:val="20"/>
                <w:szCs w:val="20"/>
              </w:rPr>
            </w:pPr>
          </w:p>
        </w:tc>
      </w:tr>
      <w:tr w:rsidR="00377592" w:rsidTr="00C55511">
        <w:trPr>
          <w:trHeight w:val="375"/>
        </w:trPr>
        <w:tc>
          <w:tcPr>
            <w:tcW w:w="3990" w:type="pct"/>
            <w:gridSpan w:val="7"/>
            <w:tcBorders>
              <w:top w:val="single" w:sz="4" w:space="0" w:color="auto"/>
              <w:left w:val="single" w:sz="4" w:space="0" w:color="auto"/>
              <w:bottom w:val="single" w:sz="4" w:space="0" w:color="auto"/>
              <w:right w:val="single" w:sz="4" w:space="0" w:color="000000"/>
            </w:tcBorders>
            <w:vAlign w:val="center"/>
            <w:hideMark/>
          </w:tcPr>
          <w:p w:rsidR="00377592" w:rsidRDefault="00377592" w:rsidP="00377592">
            <w:pPr>
              <w:widowControl w:val="0"/>
              <w:autoSpaceDE w:val="0"/>
              <w:autoSpaceDN w:val="0"/>
              <w:adjustRightInd w:val="0"/>
              <w:jc w:val="center"/>
              <w:rPr>
                <w:b/>
                <w:bCs/>
                <w:sz w:val="20"/>
                <w:szCs w:val="20"/>
              </w:rPr>
            </w:pPr>
            <w:r>
              <w:rPr>
                <w:b/>
                <w:bCs/>
                <w:sz w:val="20"/>
                <w:szCs w:val="20"/>
              </w:rPr>
              <w:t>Медсестра</w:t>
            </w:r>
          </w:p>
        </w:tc>
        <w:tc>
          <w:tcPr>
            <w:tcW w:w="1010" w:type="pct"/>
            <w:tcBorders>
              <w:top w:val="single" w:sz="4" w:space="0" w:color="auto"/>
              <w:left w:val="single" w:sz="4" w:space="0" w:color="auto"/>
              <w:bottom w:val="single" w:sz="4" w:space="0" w:color="auto"/>
              <w:right w:val="single" w:sz="4" w:space="0" w:color="000000"/>
            </w:tcBorders>
          </w:tcPr>
          <w:p w:rsidR="00377592" w:rsidRDefault="00377592" w:rsidP="00377592">
            <w:pPr>
              <w:widowControl w:val="0"/>
              <w:autoSpaceDE w:val="0"/>
              <w:autoSpaceDN w:val="0"/>
              <w:adjustRightInd w:val="0"/>
              <w:jc w:val="center"/>
              <w:rPr>
                <w:b/>
                <w:bCs/>
                <w:sz w:val="20"/>
                <w:szCs w:val="20"/>
              </w:rPr>
            </w:pPr>
          </w:p>
        </w:tc>
      </w:tr>
      <w:tr w:rsidR="00377592" w:rsidTr="00C55511">
        <w:trPr>
          <w:trHeight w:val="945"/>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Охват детей прививками</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90-100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А – количество привитых детей, В – количество детей, которым в отчетном периоде показаны прививки</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w:t>
            </w:r>
          </w:p>
          <w:p w:rsidR="00377592" w:rsidRDefault="00377592" w:rsidP="00377592">
            <w:pPr>
              <w:widowControl w:val="0"/>
              <w:autoSpaceDE w:val="0"/>
              <w:autoSpaceDN w:val="0"/>
              <w:adjustRightInd w:val="0"/>
              <w:jc w:val="both"/>
              <w:rPr>
                <w:b/>
                <w:sz w:val="20"/>
                <w:szCs w:val="20"/>
              </w:rPr>
            </w:pPr>
            <w:r>
              <w:rPr>
                <w:b/>
                <w:sz w:val="20"/>
                <w:szCs w:val="20"/>
              </w:rPr>
              <w:t>Отчетные данные</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lang w:val="en-US"/>
              </w:rPr>
            </w:pPr>
          </w:p>
        </w:tc>
      </w:tr>
      <w:tr w:rsidR="00377592" w:rsidTr="00C55511">
        <w:trPr>
          <w:trHeight w:val="1260"/>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2</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Профилактика инфекционных заболеваний</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Случай</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квартальная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p w:rsidR="00377592" w:rsidRDefault="00377592" w:rsidP="00377592">
            <w:pPr>
              <w:widowControl w:val="0"/>
              <w:autoSpaceDE w:val="0"/>
              <w:autoSpaceDN w:val="0"/>
              <w:adjustRightInd w:val="0"/>
              <w:jc w:val="both"/>
              <w:rPr>
                <w:sz w:val="20"/>
                <w:szCs w:val="20"/>
              </w:rPr>
            </w:pPr>
            <w:r>
              <w:rPr>
                <w:b/>
                <w:sz w:val="20"/>
                <w:szCs w:val="20"/>
              </w:rPr>
              <w:t>Отчетные данные</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379"/>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3</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Профилактика эпидемии </w:t>
            </w:r>
            <w:r>
              <w:rPr>
                <w:sz w:val="20"/>
                <w:szCs w:val="20"/>
              </w:rPr>
              <w:lastRenderedPageBreak/>
              <w:t>соматических заболеваний (ОРВИ, грипп и др.), работа по предотвращению закрытия учреждения  на карантин</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Баллы</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0-1</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полугодовая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Отсутствие закрытия учреждения  на карантин при 24% заболевших от </w:t>
            </w:r>
            <w:r>
              <w:rPr>
                <w:sz w:val="20"/>
                <w:szCs w:val="20"/>
              </w:rPr>
              <w:lastRenderedPageBreak/>
              <w:t xml:space="preserve">общего числа детей -10 баллов, при наличии карантина – 0 баллов. </w:t>
            </w:r>
          </w:p>
          <w:p w:rsidR="00377592" w:rsidRDefault="00377592" w:rsidP="00377592">
            <w:pPr>
              <w:widowControl w:val="0"/>
              <w:autoSpaceDE w:val="0"/>
              <w:autoSpaceDN w:val="0"/>
              <w:adjustRightInd w:val="0"/>
              <w:jc w:val="both"/>
              <w:rPr>
                <w:sz w:val="20"/>
                <w:szCs w:val="20"/>
              </w:rPr>
            </w:pPr>
            <w:r>
              <w:rPr>
                <w:sz w:val="20"/>
                <w:szCs w:val="20"/>
              </w:rPr>
              <w:t xml:space="preserve">Наличие системы профилактики  соматических заболеваний определяется  по удельному весу заболевших детей в период эпидемии.  </w:t>
            </w:r>
          </w:p>
          <w:p w:rsidR="00377592" w:rsidRDefault="00377592" w:rsidP="00377592">
            <w:pPr>
              <w:widowControl w:val="0"/>
              <w:autoSpaceDE w:val="0"/>
              <w:autoSpaceDN w:val="0"/>
              <w:adjustRightInd w:val="0"/>
              <w:jc w:val="both"/>
              <w:rPr>
                <w:sz w:val="20"/>
                <w:szCs w:val="20"/>
              </w:rPr>
            </w:pPr>
            <w:r>
              <w:rPr>
                <w:b/>
                <w:sz w:val="20"/>
                <w:szCs w:val="20"/>
              </w:rPr>
              <w:t>Отчетные данные</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788"/>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4</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Снижение заболеваемости </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100-95</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b/>
                <w:sz w:val="20"/>
                <w:szCs w:val="20"/>
              </w:rPr>
            </w:pPr>
            <w:r>
              <w:rPr>
                <w:color w:val="000000"/>
                <w:sz w:val="20"/>
                <w:szCs w:val="20"/>
                <w:lang w:val="en-US"/>
              </w:rPr>
              <w:t>N</w:t>
            </w:r>
            <w:r>
              <w:rPr>
                <w:sz w:val="20"/>
                <w:szCs w:val="20"/>
              </w:rPr>
              <w:t xml:space="preserve"> = A/B*100%,   А – количество дней пропуска по болезни детей на начало отчетного периода, В – количество дней пропуска по болезни детей на конец отчетного периода</w:t>
            </w:r>
            <w:r>
              <w:rPr>
                <w:b/>
                <w:sz w:val="20"/>
                <w:szCs w:val="20"/>
              </w:rPr>
              <w:t xml:space="preserve">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L</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L</w:t>
            </w:r>
            <w:r>
              <w:rPr>
                <w:color w:val="000000"/>
                <w:sz w:val="20"/>
                <w:szCs w:val="20"/>
              </w:rPr>
              <w:t>-</w:t>
            </w:r>
            <w:r>
              <w:rPr>
                <w:color w:val="000000"/>
                <w:sz w:val="20"/>
                <w:szCs w:val="20"/>
                <w:lang w:val="en-US"/>
              </w:rPr>
              <w:t>M</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color w:val="000000"/>
                <w:sz w:val="20"/>
                <w:szCs w:val="20"/>
              </w:rPr>
            </w:pPr>
            <w:r>
              <w:rPr>
                <w:color w:val="000000"/>
                <w:sz w:val="20"/>
                <w:szCs w:val="20"/>
                <w:lang w:val="en-US"/>
              </w:rPr>
              <w:t>L</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b/>
                <w:sz w:val="20"/>
                <w:szCs w:val="20"/>
              </w:rPr>
              <w:t>Отчетные данные</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lang w:val="en-US"/>
              </w:rPr>
            </w:pPr>
          </w:p>
        </w:tc>
      </w:tr>
      <w:tr w:rsidR="00377592" w:rsidTr="00C55511">
        <w:trPr>
          <w:trHeight w:val="559"/>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Оснащенность  медицинского кабинета</w:t>
            </w:r>
          </w:p>
        </w:tc>
        <w:tc>
          <w:tcPr>
            <w:tcW w:w="377"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100-105</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А –  уровень соответствия оснащения Примерному перечню  оборудования и инструментария  медицинского кабинета ДОУ на начало отчетного периода, В – на конец отчетного периода.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w:t>
            </w:r>
          </w:p>
          <w:p w:rsidR="00377592" w:rsidRDefault="00377592" w:rsidP="00377592">
            <w:pPr>
              <w:widowControl w:val="0"/>
              <w:autoSpaceDE w:val="0"/>
              <w:autoSpaceDN w:val="0"/>
              <w:adjustRightInd w:val="0"/>
              <w:jc w:val="both"/>
              <w:rPr>
                <w:b/>
                <w:sz w:val="20"/>
                <w:szCs w:val="20"/>
              </w:rPr>
            </w:pPr>
            <w:r>
              <w:rPr>
                <w:b/>
                <w:sz w:val="20"/>
                <w:szCs w:val="20"/>
              </w:rPr>
              <w:t>Информация предоставляется отделами (управлениями) образования</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375"/>
        </w:trPr>
        <w:tc>
          <w:tcPr>
            <w:tcW w:w="3990" w:type="pct"/>
            <w:gridSpan w:val="7"/>
            <w:tcBorders>
              <w:top w:val="single" w:sz="4" w:space="0" w:color="auto"/>
              <w:left w:val="single" w:sz="4" w:space="0" w:color="auto"/>
              <w:bottom w:val="single" w:sz="4" w:space="0" w:color="auto"/>
              <w:right w:val="single" w:sz="4" w:space="0" w:color="000000"/>
            </w:tcBorders>
            <w:vAlign w:val="center"/>
            <w:hideMark/>
          </w:tcPr>
          <w:p w:rsidR="00377592" w:rsidRDefault="00377592" w:rsidP="00377592">
            <w:pPr>
              <w:widowControl w:val="0"/>
              <w:autoSpaceDE w:val="0"/>
              <w:autoSpaceDN w:val="0"/>
              <w:adjustRightInd w:val="0"/>
              <w:jc w:val="center"/>
              <w:rPr>
                <w:b/>
                <w:bCs/>
                <w:sz w:val="20"/>
                <w:szCs w:val="20"/>
              </w:rPr>
            </w:pPr>
            <w:r>
              <w:rPr>
                <w:b/>
                <w:bCs/>
                <w:sz w:val="20"/>
                <w:szCs w:val="20"/>
              </w:rPr>
              <w:t xml:space="preserve">    Итого – 40 </w:t>
            </w:r>
          </w:p>
        </w:tc>
        <w:tc>
          <w:tcPr>
            <w:tcW w:w="1010" w:type="pct"/>
            <w:tcBorders>
              <w:top w:val="single" w:sz="4" w:space="0" w:color="auto"/>
              <w:left w:val="single" w:sz="4" w:space="0" w:color="auto"/>
              <w:bottom w:val="single" w:sz="4" w:space="0" w:color="auto"/>
              <w:right w:val="single" w:sz="4" w:space="0" w:color="000000"/>
            </w:tcBorders>
          </w:tcPr>
          <w:p w:rsidR="00377592" w:rsidRDefault="00377592" w:rsidP="00377592">
            <w:pPr>
              <w:widowControl w:val="0"/>
              <w:autoSpaceDE w:val="0"/>
              <w:autoSpaceDN w:val="0"/>
              <w:adjustRightInd w:val="0"/>
              <w:jc w:val="center"/>
              <w:rPr>
                <w:b/>
                <w:bCs/>
                <w:sz w:val="20"/>
                <w:szCs w:val="20"/>
              </w:rPr>
            </w:pPr>
          </w:p>
        </w:tc>
      </w:tr>
      <w:tr w:rsidR="00377592" w:rsidTr="00C55511">
        <w:trPr>
          <w:trHeight w:val="375"/>
        </w:trPr>
        <w:tc>
          <w:tcPr>
            <w:tcW w:w="3990" w:type="pct"/>
            <w:gridSpan w:val="7"/>
            <w:tcBorders>
              <w:top w:val="single" w:sz="4" w:space="0" w:color="auto"/>
              <w:left w:val="single" w:sz="4" w:space="0" w:color="auto"/>
              <w:bottom w:val="single" w:sz="4" w:space="0" w:color="auto"/>
              <w:right w:val="single" w:sz="4" w:space="0" w:color="000000"/>
            </w:tcBorders>
            <w:vAlign w:val="center"/>
            <w:hideMark/>
          </w:tcPr>
          <w:p w:rsidR="00377592" w:rsidRDefault="00377592" w:rsidP="00377592">
            <w:pPr>
              <w:widowControl w:val="0"/>
              <w:autoSpaceDE w:val="0"/>
              <w:autoSpaceDN w:val="0"/>
              <w:adjustRightInd w:val="0"/>
              <w:jc w:val="center"/>
              <w:rPr>
                <w:b/>
                <w:bCs/>
                <w:sz w:val="20"/>
                <w:szCs w:val="20"/>
              </w:rPr>
            </w:pPr>
            <w:r>
              <w:rPr>
                <w:b/>
                <w:bCs/>
                <w:sz w:val="20"/>
                <w:szCs w:val="20"/>
              </w:rPr>
              <w:t>Младший воспитатель</w:t>
            </w:r>
          </w:p>
        </w:tc>
        <w:tc>
          <w:tcPr>
            <w:tcW w:w="1010" w:type="pct"/>
            <w:tcBorders>
              <w:top w:val="single" w:sz="4" w:space="0" w:color="auto"/>
              <w:left w:val="single" w:sz="4" w:space="0" w:color="auto"/>
              <w:bottom w:val="single" w:sz="4" w:space="0" w:color="auto"/>
              <w:right w:val="single" w:sz="4" w:space="0" w:color="000000"/>
            </w:tcBorders>
          </w:tcPr>
          <w:p w:rsidR="00377592" w:rsidRDefault="00377592" w:rsidP="00377592">
            <w:pPr>
              <w:widowControl w:val="0"/>
              <w:autoSpaceDE w:val="0"/>
              <w:autoSpaceDN w:val="0"/>
              <w:adjustRightInd w:val="0"/>
              <w:jc w:val="center"/>
              <w:rPr>
                <w:b/>
                <w:bCs/>
                <w:sz w:val="20"/>
                <w:szCs w:val="20"/>
              </w:rPr>
            </w:pPr>
          </w:p>
        </w:tc>
      </w:tr>
      <w:tr w:rsidR="00377592" w:rsidTr="00C55511">
        <w:trPr>
          <w:trHeight w:val="631"/>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bCs/>
                <w:sz w:val="20"/>
                <w:szCs w:val="20"/>
              </w:rPr>
            </w:pPr>
            <w:r>
              <w:rPr>
                <w:bCs/>
                <w:sz w:val="20"/>
                <w:szCs w:val="20"/>
              </w:rPr>
              <w:t>1</w:t>
            </w:r>
          </w:p>
        </w:tc>
        <w:tc>
          <w:tcPr>
            <w:tcW w:w="706" w:type="pct"/>
            <w:tcBorders>
              <w:top w:val="nil"/>
              <w:left w:val="nil"/>
              <w:bottom w:val="single" w:sz="4" w:space="0" w:color="auto"/>
              <w:right w:val="single" w:sz="4" w:space="0" w:color="auto"/>
            </w:tcBorders>
            <w:shd w:val="clear" w:color="auto" w:fill="FFFFFF"/>
            <w:vAlign w:val="center"/>
            <w:hideMark/>
          </w:tcPr>
          <w:p w:rsidR="00377592" w:rsidRDefault="00377592" w:rsidP="00377592">
            <w:pPr>
              <w:widowControl w:val="0"/>
              <w:autoSpaceDE w:val="0"/>
              <w:autoSpaceDN w:val="0"/>
              <w:adjustRightInd w:val="0"/>
              <w:jc w:val="both"/>
              <w:rPr>
                <w:sz w:val="20"/>
                <w:szCs w:val="20"/>
              </w:rPr>
            </w:pPr>
            <w:r>
              <w:rPr>
                <w:sz w:val="20"/>
                <w:szCs w:val="20"/>
              </w:rPr>
              <w:t>Отсутствие нарушений санитарно-эпидемиологического режима в группе</w:t>
            </w:r>
          </w:p>
        </w:tc>
        <w:tc>
          <w:tcPr>
            <w:tcW w:w="377" w:type="pct"/>
            <w:tcBorders>
              <w:top w:val="nil"/>
              <w:left w:val="nil"/>
              <w:bottom w:val="single" w:sz="4" w:space="0" w:color="auto"/>
              <w:right w:val="single" w:sz="4" w:space="0" w:color="auto"/>
            </w:tcBorders>
            <w:shd w:val="clear" w:color="auto" w:fill="FFFFFF"/>
            <w:noWrap/>
            <w:vAlign w:val="center"/>
            <w:hideMark/>
          </w:tcPr>
          <w:p w:rsidR="00377592" w:rsidRDefault="00377592" w:rsidP="00377592">
            <w:pPr>
              <w:widowControl w:val="0"/>
              <w:autoSpaceDE w:val="0"/>
              <w:autoSpaceDN w:val="0"/>
              <w:adjustRightInd w:val="0"/>
              <w:jc w:val="center"/>
              <w:rPr>
                <w:sz w:val="20"/>
                <w:szCs w:val="20"/>
              </w:rPr>
            </w:pPr>
            <w:r>
              <w:rPr>
                <w:sz w:val="20"/>
                <w:szCs w:val="20"/>
              </w:rPr>
              <w:t>баллы</w:t>
            </w:r>
          </w:p>
        </w:tc>
        <w:tc>
          <w:tcPr>
            <w:tcW w:w="439" w:type="pct"/>
            <w:tcBorders>
              <w:top w:val="nil"/>
              <w:left w:val="nil"/>
              <w:bottom w:val="single" w:sz="4" w:space="0" w:color="auto"/>
              <w:right w:val="single" w:sz="4" w:space="0" w:color="auto"/>
            </w:tcBorders>
            <w:shd w:val="clear" w:color="auto" w:fill="FFFFFF"/>
            <w:vAlign w:val="center"/>
            <w:hideMark/>
          </w:tcPr>
          <w:p w:rsidR="00377592" w:rsidRDefault="00377592" w:rsidP="00377592">
            <w:pPr>
              <w:widowControl w:val="0"/>
              <w:autoSpaceDE w:val="0"/>
              <w:autoSpaceDN w:val="0"/>
              <w:adjustRightInd w:val="0"/>
              <w:jc w:val="center"/>
              <w:rPr>
                <w:sz w:val="20"/>
                <w:szCs w:val="20"/>
              </w:rPr>
            </w:pPr>
            <w:r>
              <w:rPr>
                <w:sz w:val="20"/>
                <w:szCs w:val="20"/>
              </w:rPr>
              <w:t>10</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0-1</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полугодовая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Наличие факта нарушений – 0 баллов, отсутствие факта –10 баллов.</w:t>
            </w:r>
          </w:p>
          <w:p w:rsidR="00377592" w:rsidRDefault="00377592" w:rsidP="00377592">
            <w:pPr>
              <w:widowControl w:val="0"/>
              <w:autoSpaceDE w:val="0"/>
              <w:autoSpaceDN w:val="0"/>
              <w:adjustRightInd w:val="0"/>
              <w:jc w:val="both"/>
              <w:rPr>
                <w:sz w:val="20"/>
                <w:szCs w:val="20"/>
              </w:rPr>
            </w:pPr>
            <w:r>
              <w:rPr>
                <w:b/>
                <w:sz w:val="20"/>
                <w:szCs w:val="20"/>
              </w:rPr>
              <w:t>Протокол проверок комиссией ДОУ, предписания служб Санэпиднадзора</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631"/>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bCs/>
                <w:sz w:val="20"/>
                <w:szCs w:val="20"/>
              </w:rPr>
            </w:pPr>
            <w:r>
              <w:rPr>
                <w:bCs/>
                <w:sz w:val="20"/>
                <w:szCs w:val="20"/>
              </w:rPr>
              <w:t>2</w:t>
            </w:r>
          </w:p>
        </w:tc>
        <w:tc>
          <w:tcPr>
            <w:tcW w:w="706" w:type="pct"/>
            <w:tcBorders>
              <w:top w:val="nil"/>
              <w:left w:val="nil"/>
              <w:bottom w:val="single" w:sz="4" w:space="0" w:color="auto"/>
              <w:right w:val="single" w:sz="4" w:space="0" w:color="auto"/>
            </w:tcBorders>
            <w:shd w:val="clear" w:color="auto" w:fill="FFFFFF"/>
            <w:vAlign w:val="center"/>
            <w:hideMark/>
          </w:tcPr>
          <w:p w:rsidR="00377592" w:rsidRDefault="00377592" w:rsidP="00377592">
            <w:pPr>
              <w:widowControl w:val="0"/>
              <w:autoSpaceDE w:val="0"/>
              <w:autoSpaceDN w:val="0"/>
              <w:adjustRightInd w:val="0"/>
              <w:jc w:val="both"/>
              <w:rPr>
                <w:sz w:val="20"/>
                <w:szCs w:val="20"/>
              </w:rPr>
            </w:pPr>
            <w:r>
              <w:rPr>
                <w:sz w:val="20"/>
                <w:szCs w:val="20"/>
              </w:rPr>
              <w:t>Охрана жизни и здоровья детей  (индекс здоровья)</w:t>
            </w:r>
          </w:p>
        </w:tc>
        <w:tc>
          <w:tcPr>
            <w:tcW w:w="377" w:type="pct"/>
            <w:tcBorders>
              <w:top w:val="nil"/>
              <w:left w:val="nil"/>
              <w:bottom w:val="single" w:sz="4" w:space="0" w:color="auto"/>
              <w:right w:val="single" w:sz="4" w:space="0" w:color="auto"/>
            </w:tcBorders>
            <w:shd w:val="clear" w:color="auto" w:fill="FFFFFF"/>
            <w:noWrap/>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nil"/>
              <w:left w:val="nil"/>
              <w:bottom w:val="single" w:sz="4" w:space="0" w:color="auto"/>
              <w:right w:val="single" w:sz="4" w:space="0" w:color="auto"/>
            </w:tcBorders>
            <w:shd w:val="clear" w:color="auto" w:fill="FFFFFF"/>
            <w:vAlign w:val="center"/>
            <w:hideMark/>
          </w:tcPr>
          <w:p w:rsidR="00377592" w:rsidRDefault="00377592" w:rsidP="00377592">
            <w:pPr>
              <w:widowControl w:val="0"/>
              <w:autoSpaceDE w:val="0"/>
              <w:autoSpaceDN w:val="0"/>
              <w:adjustRightInd w:val="0"/>
              <w:jc w:val="center"/>
              <w:rPr>
                <w:sz w:val="20"/>
                <w:szCs w:val="20"/>
              </w:rPr>
            </w:pPr>
            <w:r>
              <w:rPr>
                <w:sz w:val="20"/>
                <w:szCs w:val="20"/>
              </w:rPr>
              <w:t>9</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100-95</w:t>
            </w:r>
          </w:p>
          <w:p w:rsidR="00377592" w:rsidRDefault="00377592" w:rsidP="00377592">
            <w:pPr>
              <w:widowControl w:val="0"/>
              <w:autoSpaceDE w:val="0"/>
              <w:autoSpaceDN w:val="0"/>
              <w:adjustRightInd w:val="0"/>
              <w:jc w:val="center"/>
              <w:rPr>
                <w:sz w:val="20"/>
                <w:szCs w:val="20"/>
              </w:rPr>
            </w:pPr>
            <w:r>
              <w:rPr>
                <w:sz w:val="20"/>
                <w:szCs w:val="20"/>
              </w:rPr>
              <w:t>в группах раннего возраста</w:t>
            </w:r>
          </w:p>
          <w:p w:rsidR="00377592" w:rsidRDefault="00377592" w:rsidP="00377592">
            <w:pPr>
              <w:widowControl w:val="0"/>
              <w:autoSpaceDE w:val="0"/>
              <w:autoSpaceDN w:val="0"/>
              <w:adjustRightInd w:val="0"/>
              <w:jc w:val="center"/>
              <w:rPr>
                <w:sz w:val="20"/>
                <w:szCs w:val="20"/>
              </w:rPr>
            </w:pPr>
            <w:r>
              <w:rPr>
                <w:sz w:val="20"/>
                <w:szCs w:val="20"/>
              </w:rPr>
              <w:t>100-90</w:t>
            </w:r>
          </w:p>
          <w:p w:rsidR="00377592" w:rsidRDefault="00377592" w:rsidP="00377592">
            <w:pPr>
              <w:widowControl w:val="0"/>
              <w:autoSpaceDE w:val="0"/>
              <w:autoSpaceDN w:val="0"/>
              <w:adjustRightInd w:val="0"/>
              <w:jc w:val="center"/>
              <w:rPr>
                <w:sz w:val="20"/>
                <w:szCs w:val="20"/>
              </w:rPr>
            </w:pPr>
            <w:r>
              <w:rPr>
                <w:sz w:val="20"/>
                <w:szCs w:val="20"/>
              </w:rPr>
              <w:t>в дошкольных группах</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квартальная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color w:val="000000"/>
                <w:sz w:val="20"/>
                <w:szCs w:val="20"/>
                <w:lang w:val="en-US"/>
              </w:rPr>
              <w:t>N</w:t>
            </w:r>
            <w:r>
              <w:rPr>
                <w:sz w:val="20"/>
                <w:szCs w:val="20"/>
              </w:rPr>
              <w:t xml:space="preserve"> = A/B*100%,   А – число ни разу не болевших детей в отчетном периоде, В – число всех обследованных детей</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N</w:t>
            </w:r>
            <w:r>
              <w:rPr>
                <w:color w:val="000000"/>
                <w:sz w:val="20"/>
                <w:szCs w:val="20"/>
              </w:rPr>
              <w:t>-</w:t>
            </w:r>
            <w:r>
              <w:rPr>
                <w:color w:val="000000"/>
                <w:sz w:val="20"/>
                <w:szCs w:val="20"/>
                <w:lang w:val="en-US"/>
              </w:rPr>
              <w:t>L</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    </w:t>
            </w:r>
            <w:r>
              <w:rPr>
                <w:color w:val="000000"/>
                <w:sz w:val="20"/>
                <w:szCs w:val="20"/>
                <w:lang w:val="en-US"/>
              </w:rPr>
              <w:t>L</w:t>
            </w:r>
            <w:r>
              <w:rPr>
                <w:color w:val="000000"/>
                <w:sz w:val="20"/>
                <w:szCs w:val="20"/>
              </w:rPr>
              <w:t>-</w:t>
            </w:r>
            <w:r>
              <w:rPr>
                <w:color w:val="000000"/>
                <w:sz w:val="20"/>
                <w:szCs w:val="20"/>
                <w:lang w:val="en-US"/>
              </w:rPr>
              <w:t>M</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color w:val="000000"/>
                <w:sz w:val="20"/>
                <w:szCs w:val="20"/>
              </w:rPr>
            </w:pPr>
            <w:r>
              <w:rPr>
                <w:color w:val="000000"/>
                <w:sz w:val="20"/>
                <w:szCs w:val="20"/>
                <w:lang w:val="en-US"/>
              </w:rPr>
              <w:t>L</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b/>
                <w:sz w:val="20"/>
                <w:szCs w:val="20"/>
              </w:rPr>
              <w:lastRenderedPageBreak/>
              <w:t>Данные представляются медицинским персоналом в соответствии с табелем посещаемости детей</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color w:val="000000"/>
                <w:sz w:val="20"/>
                <w:szCs w:val="20"/>
              </w:rPr>
            </w:pPr>
          </w:p>
        </w:tc>
      </w:tr>
      <w:tr w:rsidR="00377592" w:rsidTr="00C55511">
        <w:trPr>
          <w:trHeight w:val="350"/>
        </w:trPr>
        <w:tc>
          <w:tcPr>
            <w:tcW w:w="223" w:type="pct"/>
            <w:tcBorders>
              <w:top w:val="nil"/>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3</w:t>
            </w:r>
          </w:p>
        </w:tc>
        <w:tc>
          <w:tcPr>
            <w:tcW w:w="706"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Доля участия в </w:t>
            </w:r>
            <w:proofErr w:type="spellStart"/>
            <w:r>
              <w:rPr>
                <w:sz w:val="20"/>
                <w:szCs w:val="20"/>
              </w:rPr>
              <w:t>воспитательно</w:t>
            </w:r>
            <w:proofErr w:type="spellEnd"/>
            <w:r>
              <w:rPr>
                <w:sz w:val="20"/>
                <w:szCs w:val="20"/>
              </w:rPr>
              <w:t xml:space="preserve">-образовательном процессе </w:t>
            </w:r>
          </w:p>
        </w:tc>
        <w:tc>
          <w:tcPr>
            <w:tcW w:w="377" w:type="pct"/>
            <w:tcBorders>
              <w:top w:val="nil"/>
              <w:left w:val="nil"/>
              <w:bottom w:val="single" w:sz="4" w:space="0" w:color="auto"/>
              <w:right w:val="single" w:sz="4" w:space="0" w:color="auto"/>
            </w:tcBorders>
            <w:vAlign w:val="center"/>
          </w:tcPr>
          <w:p w:rsidR="00377592" w:rsidRDefault="00377592" w:rsidP="00377592">
            <w:pPr>
              <w:widowControl w:val="0"/>
              <w:autoSpaceDE w:val="0"/>
              <w:autoSpaceDN w:val="0"/>
              <w:adjustRightInd w:val="0"/>
              <w:jc w:val="center"/>
              <w:rPr>
                <w:sz w:val="20"/>
                <w:szCs w:val="20"/>
              </w:rPr>
            </w:pP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8</w:t>
            </w:r>
          </w:p>
        </w:tc>
        <w:tc>
          <w:tcPr>
            <w:tcW w:w="43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w:t>
            </w:r>
            <w:r>
              <w:rPr>
                <w:sz w:val="20"/>
                <w:szCs w:val="20"/>
                <w:lang w:val="en-US"/>
              </w:rPr>
              <w:t>N</w:t>
            </w:r>
          </w:p>
        </w:tc>
        <w:tc>
          <w:tcPr>
            <w:tcW w:w="439"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квартальная</w:t>
            </w:r>
          </w:p>
        </w:tc>
        <w:tc>
          <w:tcPr>
            <w:tcW w:w="1368" w:type="pct"/>
            <w:tcBorders>
              <w:top w:val="nil"/>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8*</w:t>
            </w:r>
            <w:r>
              <w:rPr>
                <w:sz w:val="20"/>
                <w:szCs w:val="20"/>
                <w:lang w:val="en-US"/>
              </w:rPr>
              <w:t>F</w:t>
            </w:r>
            <w:r>
              <w:rPr>
                <w:sz w:val="20"/>
                <w:szCs w:val="20"/>
              </w:rPr>
              <w:t xml:space="preserve">/ </w:t>
            </w:r>
            <w:r>
              <w:rPr>
                <w:sz w:val="20"/>
                <w:szCs w:val="20"/>
                <w:lang w:val="en-US"/>
              </w:rPr>
              <w:t>N</w:t>
            </w:r>
            <w:r>
              <w:rPr>
                <w:sz w:val="20"/>
                <w:szCs w:val="20"/>
              </w:rPr>
              <w:t xml:space="preserve">,  где  </w:t>
            </w:r>
            <w:r>
              <w:rPr>
                <w:sz w:val="20"/>
                <w:szCs w:val="20"/>
                <w:lang w:val="en-US"/>
              </w:rPr>
              <w:t>F</w:t>
            </w:r>
            <w:r>
              <w:rPr>
                <w:sz w:val="20"/>
                <w:szCs w:val="20"/>
              </w:rPr>
              <w:t xml:space="preserve">  – количество мероприятий, в которых принято участие, </w:t>
            </w:r>
            <w:r>
              <w:rPr>
                <w:sz w:val="20"/>
                <w:szCs w:val="20"/>
                <w:lang w:val="en-US"/>
              </w:rPr>
              <w:t>N</w:t>
            </w:r>
            <w:r>
              <w:rPr>
                <w:sz w:val="20"/>
                <w:szCs w:val="20"/>
              </w:rPr>
              <w:t xml:space="preserve">  – запланированное количество мероприятий</w:t>
            </w:r>
          </w:p>
          <w:p w:rsidR="00377592" w:rsidRDefault="00377592" w:rsidP="00377592">
            <w:pPr>
              <w:widowControl w:val="0"/>
              <w:autoSpaceDE w:val="0"/>
              <w:autoSpaceDN w:val="0"/>
              <w:adjustRightInd w:val="0"/>
              <w:jc w:val="both"/>
              <w:rPr>
                <w:b/>
                <w:sz w:val="20"/>
                <w:szCs w:val="20"/>
              </w:rPr>
            </w:pPr>
            <w:r>
              <w:rPr>
                <w:b/>
                <w:sz w:val="20"/>
                <w:szCs w:val="20"/>
              </w:rPr>
              <w:t>Протокол контроля,</w:t>
            </w:r>
          </w:p>
          <w:p w:rsidR="00377592" w:rsidRDefault="00377592" w:rsidP="00377592">
            <w:pPr>
              <w:widowControl w:val="0"/>
              <w:autoSpaceDE w:val="0"/>
              <w:autoSpaceDN w:val="0"/>
              <w:adjustRightInd w:val="0"/>
              <w:jc w:val="both"/>
              <w:rPr>
                <w:b/>
                <w:sz w:val="20"/>
                <w:szCs w:val="20"/>
              </w:rPr>
            </w:pPr>
            <w:r>
              <w:rPr>
                <w:b/>
                <w:sz w:val="20"/>
                <w:szCs w:val="20"/>
              </w:rPr>
              <w:t xml:space="preserve">План </w:t>
            </w:r>
            <w:proofErr w:type="spellStart"/>
            <w:r>
              <w:rPr>
                <w:b/>
                <w:sz w:val="20"/>
                <w:szCs w:val="20"/>
              </w:rPr>
              <w:t>воспитательно</w:t>
            </w:r>
            <w:proofErr w:type="spellEnd"/>
            <w:r>
              <w:rPr>
                <w:b/>
                <w:sz w:val="20"/>
                <w:szCs w:val="20"/>
              </w:rPr>
              <w:t>-образовательного процесса</w:t>
            </w:r>
          </w:p>
        </w:tc>
        <w:tc>
          <w:tcPr>
            <w:tcW w:w="1010" w:type="pct"/>
            <w:tcBorders>
              <w:top w:val="nil"/>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C55511">
        <w:trPr>
          <w:trHeight w:val="137"/>
        </w:trPr>
        <w:tc>
          <w:tcPr>
            <w:tcW w:w="223" w:type="pct"/>
            <w:tcBorders>
              <w:top w:val="single" w:sz="4" w:space="0" w:color="auto"/>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4</w:t>
            </w:r>
          </w:p>
        </w:tc>
        <w:tc>
          <w:tcPr>
            <w:tcW w:w="706"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Участие в благоустройстве учреждения и территории</w:t>
            </w:r>
          </w:p>
        </w:tc>
        <w:tc>
          <w:tcPr>
            <w:tcW w:w="377"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баллы</w:t>
            </w:r>
          </w:p>
        </w:tc>
        <w:tc>
          <w:tcPr>
            <w:tcW w:w="439"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8</w:t>
            </w:r>
          </w:p>
        </w:tc>
        <w:tc>
          <w:tcPr>
            <w:tcW w:w="438"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w:t>
            </w:r>
          </w:p>
        </w:tc>
        <w:tc>
          <w:tcPr>
            <w:tcW w:w="439"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квартальная</w:t>
            </w:r>
          </w:p>
        </w:tc>
        <w:tc>
          <w:tcPr>
            <w:tcW w:w="1368"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Участие в ремонте помещений и благоустройстве территории 8 баллов. Отсутствие участия – 0 баллов. </w:t>
            </w:r>
          </w:p>
          <w:p w:rsidR="00377592" w:rsidRDefault="00377592" w:rsidP="00377592">
            <w:pPr>
              <w:widowControl w:val="0"/>
              <w:autoSpaceDE w:val="0"/>
              <w:autoSpaceDN w:val="0"/>
              <w:adjustRightInd w:val="0"/>
              <w:jc w:val="both"/>
              <w:rPr>
                <w:b/>
                <w:sz w:val="20"/>
                <w:szCs w:val="20"/>
              </w:rPr>
            </w:pPr>
            <w:r>
              <w:rPr>
                <w:b/>
                <w:sz w:val="20"/>
                <w:szCs w:val="20"/>
              </w:rPr>
              <w:t>Протокол оперативного контроля за выполнением работ</w:t>
            </w:r>
          </w:p>
        </w:tc>
        <w:tc>
          <w:tcPr>
            <w:tcW w:w="1010" w:type="pct"/>
            <w:tcBorders>
              <w:top w:val="single" w:sz="4" w:space="0" w:color="auto"/>
              <w:left w:val="nil"/>
              <w:bottom w:val="single" w:sz="4" w:space="0" w:color="auto"/>
              <w:right w:val="single" w:sz="4" w:space="0" w:color="auto"/>
            </w:tcBorders>
          </w:tcPr>
          <w:p w:rsidR="00377592" w:rsidRDefault="00377592" w:rsidP="00377592">
            <w:pPr>
              <w:widowControl w:val="0"/>
              <w:autoSpaceDE w:val="0"/>
              <w:autoSpaceDN w:val="0"/>
              <w:adjustRightInd w:val="0"/>
              <w:jc w:val="both"/>
              <w:rPr>
                <w:sz w:val="20"/>
                <w:szCs w:val="20"/>
              </w:rPr>
            </w:pPr>
          </w:p>
        </w:tc>
      </w:tr>
      <w:tr w:rsidR="00377592" w:rsidTr="00377592">
        <w:trPr>
          <w:trHeight w:val="137"/>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b/>
                <w:sz w:val="20"/>
                <w:szCs w:val="20"/>
              </w:rPr>
              <w:t>Итого – 35</w:t>
            </w:r>
          </w:p>
        </w:tc>
      </w:tr>
      <w:tr w:rsidR="00377592" w:rsidTr="00377592">
        <w:trPr>
          <w:trHeight w:val="137"/>
        </w:trPr>
        <w:tc>
          <w:tcPr>
            <w:tcW w:w="223" w:type="pct"/>
            <w:tcBorders>
              <w:top w:val="single" w:sz="4" w:space="0" w:color="auto"/>
              <w:left w:val="single" w:sz="4" w:space="0" w:color="auto"/>
              <w:bottom w:val="single" w:sz="4" w:space="0" w:color="auto"/>
              <w:right w:val="single" w:sz="4" w:space="0" w:color="auto"/>
            </w:tcBorders>
            <w:vAlign w:val="center"/>
          </w:tcPr>
          <w:p w:rsidR="00377592" w:rsidRDefault="00377592" w:rsidP="00377592">
            <w:pPr>
              <w:widowControl w:val="0"/>
              <w:autoSpaceDE w:val="0"/>
              <w:autoSpaceDN w:val="0"/>
              <w:adjustRightInd w:val="0"/>
              <w:jc w:val="center"/>
              <w:rPr>
                <w:sz w:val="20"/>
                <w:szCs w:val="20"/>
              </w:rPr>
            </w:pPr>
          </w:p>
        </w:tc>
        <w:tc>
          <w:tcPr>
            <w:tcW w:w="4777" w:type="pct"/>
            <w:gridSpan w:val="7"/>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b/>
                <w:sz w:val="20"/>
                <w:szCs w:val="20"/>
              </w:rPr>
            </w:pPr>
            <w:r>
              <w:rPr>
                <w:b/>
                <w:sz w:val="20"/>
                <w:szCs w:val="20"/>
              </w:rPr>
              <w:t>Учитель-логопед, учитель-дефектолог</w:t>
            </w:r>
          </w:p>
        </w:tc>
      </w:tr>
      <w:tr w:rsidR="00377592" w:rsidTr="00C55511">
        <w:trPr>
          <w:trHeight w:val="137"/>
        </w:trPr>
        <w:tc>
          <w:tcPr>
            <w:tcW w:w="223" w:type="pct"/>
            <w:tcBorders>
              <w:top w:val="single" w:sz="4" w:space="0" w:color="auto"/>
              <w:left w:val="single" w:sz="4" w:space="0" w:color="auto"/>
              <w:bottom w:val="single" w:sz="4" w:space="0" w:color="auto"/>
              <w:right w:val="single" w:sz="4" w:space="0" w:color="auto"/>
            </w:tcBorders>
            <w:hideMark/>
          </w:tcPr>
          <w:p w:rsidR="00377592" w:rsidRDefault="00377592" w:rsidP="00377592">
            <w:pPr>
              <w:widowControl w:val="0"/>
              <w:autoSpaceDE w:val="0"/>
              <w:autoSpaceDN w:val="0"/>
              <w:adjustRightInd w:val="0"/>
              <w:jc w:val="center"/>
              <w:rPr>
                <w:i/>
                <w:color w:val="000000"/>
                <w:sz w:val="20"/>
                <w:szCs w:val="20"/>
              </w:rPr>
            </w:pPr>
            <w:r>
              <w:rPr>
                <w:i/>
                <w:color w:val="000000"/>
                <w:sz w:val="20"/>
                <w:szCs w:val="20"/>
              </w:rPr>
              <w:t>1</w:t>
            </w:r>
          </w:p>
        </w:tc>
        <w:tc>
          <w:tcPr>
            <w:tcW w:w="706"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color w:val="000000"/>
                <w:sz w:val="20"/>
                <w:szCs w:val="20"/>
              </w:rPr>
            </w:pPr>
            <w:r>
              <w:rPr>
                <w:color w:val="000000"/>
                <w:sz w:val="20"/>
                <w:szCs w:val="20"/>
              </w:rPr>
              <w:t>Доля получателей государственной услуги, успешно прошедших коррекционно-развивающие программы в общей численности получателей государственной услуги, приступивших к освоению личностно-ориентированных коррекционно-развивающих программ</w:t>
            </w:r>
          </w:p>
        </w:tc>
        <w:tc>
          <w:tcPr>
            <w:tcW w:w="377"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50-100</w:t>
            </w:r>
          </w:p>
        </w:tc>
        <w:tc>
          <w:tcPr>
            <w:tcW w:w="438"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w:t>
            </w:r>
          </w:p>
        </w:tc>
        <w:tc>
          <w:tcPr>
            <w:tcW w:w="439"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квартальная</w:t>
            </w:r>
          </w:p>
        </w:tc>
        <w:tc>
          <w:tcPr>
            <w:tcW w:w="1368"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lang w:val="en-US"/>
              </w:rPr>
              <w:t>N</w:t>
            </w:r>
            <w:r>
              <w:rPr>
                <w:sz w:val="20"/>
                <w:szCs w:val="20"/>
              </w:rPr>
              <w:t>=(А/В)*100%, А – количество детей, успешно прошедших коррекционно-развивающие программы в центре, В – всего детей, приступивших к освоению коррекционно-развивающих программ</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tc>
        <w:tc>
          <w:tcPr>
            <w:tcW w:w="1010" w:type="pct"/>
            <w:tcBorders>
              <w:top w:val="single" w:sz="4" w:space="0" w:color="auto"/>
              <w:left w:val="nil"/>
              <w:bottom w:val="single" w:sz="4" w:space="0" w:color="auto"/>
              <w:right w:val="single" w:sz="4" w:space="0" w:color="auto"/>
            </w:tcBorders>
          </w:tcPr>
          <w:p w:rsidR="00377592" w:rsidRDefault="00377592" w:rsidP="00377592">
            <w:pPr>
              <w:widowControl w:val="0"/>
              <w:autoSpaceDE w:val="0"/>
              <w:autoSpaceDN w:val="0"/>
              <w:adjustRightInd w:val="0"/>
              <w:jc w:val="center"/>
              <w:rPr>
                <w:i/>
                <w:color w:val="000000"/>
                <w:sz w:val="20"/>
                <w:szCs w:val="20"/>
              </w:rPr>
            </w:pPr>
          </w:p>
        </w:tc>
      </w:tr>
      <w:tr w:rsidR="00377592" w:rsidTr="00C55511">
        <w:trPr>
          <w:trHeight w:val="137"/>
        </w:trPr>
        <w:tc>
          <w:tcPr>
            <w:tcW w:w="223" w:type="pct"/>
            <w:tcBorders>
              <w:top w:val="single" w:sz="4" w:space="0" w:color="auto"/>
              <w:left w:val="single" w:sz="4" w:space="0" w:color="auto"/>
              <w:bottom w:val="single" w:sz="4" w:space="0" w:color="auto"/>
              <w:right w:val="single" w:sz="4" w:space="0" w:color="auto"/>
            </w:tcBorders>
            <w:hideMark/>
          </w:tcPr>
          <w:p w:rsidR="00377592" w:rsidRDefault="00377592" w:rsidP="00377592">
            <w:pPr>
              <w:widowControl w:val="0"/>
              <w:autoSpaceDE w:val="0"/>
              <w:autoSpaceDN w:val="0"/>
              <w:adjustRightInd w:val="0"/>
              <w:jc w:val="center"/>
              <w:rPr>
                <w:i/>
                <w:color w:val="000000"/>
                <w:sz w:val="20"/>
                <w:szCs w:val="20"/>
              </w:rPr>
            </w:pPr>
            <w:r>
              <w:rPr>
                <w:i/>
                <w:color w:val="000000"/>
                <w:sz w:val="20"/>
                <w:szCs w:val="20"/>
              </w:rPr>
              <w:t>2</w:t>
            </w:r>
          </w:p>
        </w:tc>
        <w:tc>
          <w:tcPr>
            <w:tcW w:w="706"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color w:val="000000"/>
                <w:sz w:val="20"/>
                <w:szCs w:val="20"/>
              </w:rPr>
            </w:pPr>
            <w:r>
              <w:rPr>
                <w:sz w:val="20"/>
                <w:szCs w:val="20"/>
              </w:rPr>
              <w:t>Пополнение и обновление специализированной литературы, дидактического и стимульного материала</w:t>
            </w:r>
          </w:p>
        </w:tc>
        <w:tc>
          <w:tcPr>
            <w:tcW w:w="377"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100-110</w:t>
            </w:r>
          </w:p>
        </w:tc>
        <w:tc>
          <w:tcPr>
            <w:tcW w:w="438"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8</w:t>
            </w:r>
          </w:p>
        </w:tc>
        <w:tc>
          <w:tcPr>
            <w:tcW w:w="439"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single" w:sz="4" w:space="0" w:color="auto"/>
              <w:left w:val="nil"/>
              <w:bottom w:val="single" w:sz="4" w:space="0" w:color="auto"/>
              <w:right w:val="single" w:sz="4" w:space="0" w:color="auto"/>
            </w:tcBorders>
            <w:hideMark/>
          </w:tcPr>
          <w:p w:rsidR="00377592" w:rsidRDefault="00377592" w:rsidP="00377592">
            <w:pPr>
              <w:widowControl w:val="0"/>
              <w:autoSpaceDE w:val="0"/>
              <w:autoSpaceDN w:val="0"/>
              <w:adjustRightInd w:val="0"/>
              <w:jc w:val="both"/>
              <w:rPr>
                <w:sz w:val="20"/>
                <w:szCs w:val="20"/>
              </w:rPr>
            </w:pPr>
            <w:r>
              <w:rPr>
                <w:sz w:val="20"/>
                <w:szCs w:val="20"/>
                <w:lang w:val="en-US"/>
              </w:rPr>
              <w:t>N</w:t>
            </w:r>
            <w:r>
              <w:rPr>
                <w:sz w:val="20"/>
                <w:szCs w:val="20"/>
              </w:rPr>
              <w:t>=(А/В)*100%, А – общее количество единиц специализированной литературы  на конец учебного года, В -  общее количество единиц специализированной литературы  на начало учебного года</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color w:val="000000"/>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sz w:val="20"/>
                <w:szCs w:val="20"/>
              </w:rPr>
              <w:t>Учитывается наличие нового материала.</w:t>
            </w:r>
          </w:p>
        </w:tc>
        <w:tc>
          <w:tcPr>
            <w:tcW w:w="1010" w:type="pct"/>
            <w:tcBorders>
              <w:top w:val="single" w:sz="4" w:space="0" w:color="auto"/>
              <w:left w:val="nil"/>
              <w:bottom w:val="single" w:sz="4" w:space="0" w:color="auto"/>
              <w:right w:val="single" w:sz="4" w:space="0" w:color="auto"/>
            </w:tcBorders>
          </w:tcPr>
          <w:p w:rsidR="00377592" w:rsidRDefault="00377592" w:rsidP="00377592">
            <w:pPr>
              <w:widowControl w:val="0"/>
              <w:autoSpaceDE w:val="0"/>
              <w:autoSpaceDN w:val="0"/>
              <w:adjustRightInd w:val="0"/>
              <w:jc w:val="center"/>
              <w:rPr>
                <w:i/>
                <w:color w:val="000000"/>
                <w:sz w:val="20"/>
                <w:szCs w:val="20"/>
              </w:rPr>
            </w:pPr>
          </w:p>
        </w:tc>
      </w:tr>
      <w:tr w:rsidR="00377592" w:rsidTr="00C55511">
        <w:trPr>
          <w:trHeight w:val="137"/>
        </w:trPr>
        <w:tc>
          <w:tcPr>
            <w:tcW w:w="223" w:type="pct"/>
            <w:tcBorders>
              <w:top w:val="single" w:sz="4" w:space="0" w:color="auto"/>
              <w:left w:val="single" w:sz="4" w:space="0" w:color="auto"/>
              <w:bottom w:val="single" w:sz="4" w:space="0" w:color="auto"/>
              <w:right w:val="single" w:sz="4" w:space="0" w:color="auto"/>
            </w:tcBorders>
            <w:hideMark/>
          </w:tcPr>
          <w:p w:rsidR="00377592" w:rsidRDefault="00377592" w:rsidP="00377592">
            <w:pPr>
              <w:widowControl w:val="0"/>
              <w:autoSpaceDE w:val="0"/>
              <w:autoSpaceDN w:val="0"/>
              <w:adjustRightInd w:val="0"/>
              <w:jc w:val="center"/>
              <w:rPr>
                <w:i/>
                <w:color w:val="000000"/>
                <w:sz w:val="20"/>
                <w:szCs w:val="20"/>
              </w:rPr>
            </w:pPr>
            <w:r>
              <w:rPr>
                <w:i/>
                <w:color w:val="000000"/>
                <w:sz w:val="20"/>
                <w:szCs w:val="20"/>
              </w:rPr>
              <w:t>3</w:t>
            </w:r>
          </w:p>
        </w:tc>
        <w:tc>
          <w:tcPr>
            <w:tcW w:w="706"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Участие в, грантах, конференциях, проектах конкурсах профессионального мастерства, обобщение и распространение опыта работы: презентация </w:t>
            </w:r>
            <w:r>
              <w:rPr>
                <w:sz w:val="20"/>
                <w:szCs w:val="20"/>
              </w:rPr>
              <w:lastRenderedPageBreak/>
              <w:t>практического опыта, мастер-класс</w:t>
            </w:r>
          </w:p>
        </w:tc>
        <w:tc>
          <w:tcPr>
            <w:tcW w:w="377"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lastRenderedPageBreak/>
              <w:t>по отдельному алгоритму расчета</w:t>
            </w:r>
          </w:p>
        </w:tc>
        <w:tc>
          <w:tcPr>
            <w:tcW w:w="439"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0-4</w:t>
            </w:r>
          </w:p>
        </w:tc>
        <w:tc>
          <w:tcPr>
            <w:tcW w:w="438"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lang w:val="tt-RU"/>
              </w:rPr>
            </w:pPr>
            <w:r>
              <w:rPr>
                <w:sz w:val="20"/>
                <w:szCs w:val="20"/>
                <w:lang w:val="tt-RU"/>
              </w:rPr>
              <w:t>6</w:t>
            </w:r>
          </w:p>
          <w:p w:rsidR="00377592" w:rsidRDefault="00377592" w:rsidP="00377592">
            <w:pPr>
              <w:widowControl w:val="0"/>
              <w:autoSpaceDE w:val="0"/>
              <w:autoSpaceDN w:val="0"/>
              <w:adjustRightInd w:val="0"/>
              <w:jc w:val="center"/>
              <w:rPr>
                <w:sz w:val="20"/>
                <w:szCs w:val="20"/>
                <w:lang w:val="tt-RU"/>
              </w:rPr>
            </w:pPr>
            <w:r>
              <w:rPr>
                <w:sz w:val="20"/>
                <w:szCs w:val="20"/>
                <w:lang w:val="tt-RU"/>
              </w:rPr>
              <w:t>4</w:t>
            </w:r>
          </w:p>
          <w:p w:rsidR="00377592" w:rsidRDefault="00377592" w:rsidP="00377592">
            <w:pPr>
              <w:widowControl w:val="0"/>
              <w:autoSpaceDE w:val="0"/>
              <w:autoSpaceDN w:val="0"/>
              <w:adjustRightInd w:val="0"/>
              <w:jc w:val="center"/>
              <w:rPr>
                <w:sz w:val="20"/>
                <w:szCs w:val="20"/>
                <w:lang w:val="tt-RU"/>
              </w:rPr>
            </w:pPr>
            <w:r>
              <w:rPr>
                <w:sz w:val="20"/>
                <w:szCs w:val="20"/>
                <w:lang w:val="tt-RU"/>
              </w:rPr>
              <w:t>2</w:t>
            </w:r>
          </w:p>
        </w:tc>
        <w:tc>
          <w:tcPr>
            <w:tcW w:w="439"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За участие педагогических работников в отчетный период в профессиональных конкурсах, грантах, конференциях  </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федерального  уровня  - </w:t>
            </w:r>
            <w:r>
              <w:rPr>
                <w:color w:val="000000"/>
                <w:sz w:val="20"/>
                <w:szCs w:val="20"/>
                <w:lang w:val="tt-RU"/>
              </w:rPr>
              <w:t xml:space="preserve">6 </w:t>
            </w:r>
            <w:r>
              <w:rPr>
                <w:color w:val="000000"/>
                <w:sz w:val="20"/>
                <w:szCs w:val="20"/>
              </w:rPr>
              <w:t>баллов;</w:t>
            </w:r>
          </w:p>
          <w:p w:rsidR="00377592" w:rsidRDefault="00377592" w:rsidP="00377592">
            <w:pPr>
              <w:widowControl w:val="0"/>
              <w:autoSpaceDE w:val="0"/>
              <w:autoSpaceDN w:val="0"/>
              <w:adjustRightInd w:val="0"/>
              <w:jc w:val="both"/>
              <w:rPr>
                <w:color w:val="000000"/>
                <w:sz w:val="20"/>
                <w:szCs w:val="20"/>
              </w:rPr>
            </w:pPr>
            <w:r>
              <w:rPr>
                <w:color w:val="000000"/>
                <w:sz w:val="20"/>
                <w:szCs w:val="20"/>
              </w:rPr>
              <w:t>республиканского уровня  - 4 балл</w:t>
            </w:r>
            <w:r>
              <w:rPr>
                <w:color w:val="000000"/>
                <w:sz w:val="20"/>
                <w:szCs w:val="20"/>
                <w:lang w:val="tt-RU"/>
              </w:rPr>
              <w:t>ов</w:t>
            </w:r>
            <w:r>
              <w:rPr>
                <w:color w:val="000000"/>
                <w:sz w:val="20"/>
                <w:szCs w:val="20"/>
              </w:rPr>
              <w:t>;</w:t>
            </w:r>
          </w:p>
          <w:p w:rsidR="00377592" w:rsidRDefault="00377592" w:rsidP="00377592">
            <w:pPr>
              <w:widowControl w:val="0"/>
              <w:autoSpaceDE w:val="0"/>
              <w:autoSpaceDN w:val="0"/>
              <w:adjustRightInd w:val="0"/>
              <w:jc w:val="both"/>
              <w:rPr>
                <w:color w:val="000000"/>
                <w:sz w:val="20"/>
                <w:szCs w:val="20"/>
              </w:rPr>
            </w:pPr>
            <w:r>
              <w:rPr>
                <w:color w:val="000000"/>
                <w:sz w:val="20"/>
                <w:szCs w:val="20"/>
              </w:rPr>
              <w:t>уровня учреждения – 2 балла,</w:t>
            </w:r>
          </w:p>
          <w:p w:rsidR="00377592" w:rsidRDefault="00377592" w:rsidP="00377592">
            <w:pPr>
              <w:widowControl w:val="0"/>
              <w:autoSpaceDE w:val="0"/>
              <w:autoSpaceDN w:val="0"/>
              <w:adjustRightInd w:val="0"/>
              <w:jc w:val="both"/>
              <w:rPr>
                <w:color w:val="000000"/>
                <w:sz w:val="20"/>
                <w:szCs w:val="20"/>
              </w:rPr>
            </w:pPr>
            <w:r>
              <w:rPr>
                <w:color w:val="000000"/>
                <w:sz w:val="20"/>
                <w:szCs w:val="20"/>
              </w:rPr>
              <w:t>при отсутствии успешных результатов – 0 баллов.</w:t>
            </w:r>
          </w:p>
          <w:p w:rsidR="00377592" w:rsidRDefault="00377592" w:rsidP="00377592">
            <w:pPr>
              <w:widowControl w:val="0"/>
              <w:autoSpaceDE w:val="0"/>
              <w:autoSpaceDN w:val="0"/>
              <w:adjustRightInd w:val="0"/>
              <w:jc w:val="both"/>
              <w:rPr>
                <w:color w:val="000000"/>
                <w:sz w:val="20"/>
                <w:szCs w:val="20"/>
              </w:rPr>
            </w:pPr>
            <w:r>
              <w:rPr>
                <w:color w:val="000000"/>
                <w:sz w:val="20"/>
                <w:szCs w:val="20"/>
              </w:rPr>
              <w:t xml:space="preserve">(при наличии </w:t>
            </w:r>
            <w:proofErr w:type="spellStart"/>
            <w:r>
              <w:rPr>
                <w:color w:val="000000"/>
                <w:sz w:val="20"/>
                <w:szCs w:val="20"/>
              </w:rPr>
              <w:t>участ</w:t>
            </w:r>
            <w:proofErr w:type="spellEnd"/>
            <w:r>
              <w:rPr>
                <w:color w:val="000000"/>
                <w:sz w:val="20"/>
                <w:szCs w:val="20"/>
                <w:lang w:val="tt-RU"/>
              </w:rPr>
              <w:t>ия</w:t>
            </w:r>
            <w:r>
              <w:rPr>
                <w:color w:val="000000"/>
                <w:sz w:val="20"/>
                <w:szCs w:val="20"/>
              </w:rPr>
              <w:t xml:space="preserve"> по нескольким уровням, балл присваивается </w:t>
            </w:r>
            <w:r>
              <w:rPr>
                <w:b/>
                <w:color w:val="000000"/>
                <w:sz w:val="20"/>
                <w:szCs w:val="20"/>
              </w:rPr>
              <w:t xml:space="preserve">по </w:t>
            </w:r>
            <w:r>
              <w:rPr>
                <w:b/>
                <w:color w:val="000000"/>
                <w:sz w:val="20"/>
                <w:szCs w:val="20"/>
              </w:rPr>
              <w:lastRenderedPageBreak/>
              <w:t>каждому уровню</w:t>
            </w:r>
            <w:r>
              <w:rPr>
                <w:color w:val="000000"/>
                <w:sz w:val="20"/>
                <w:szCs w:val="20"/>
              </w:rPr>
              <w:t>)</w:t>
            </w:r>
          </w:p>
          <w:p w:rsidR="00377592" w:rsidRDefault="00377592" w:rsidP="00377592">
            <w:pPr>
              <w:widowControl w:val="0"/>
              <w:autoSpaceDE w:val="0"/>
              <w:autoSpaceDN w:val="0"/>
              <w:adjustRightInd w:val="0"/>
              <w:jc w:val="both"/>
              <w:rPr>
                <w:sz w:val="20"/>
                <w:szCs w:val="20"/>
              </w:rPr>
            </w:pPr>
            <w:r>
              <w:rPr>
                <w:sz w:val="20"/>
                <w:szCs w:val="20"/>
              </w:rPr>
              <w:t xml:space="preserve">Учитывается наличие положений, приказов по </w:t>
            </w:r>
          </w:p>
          <w:p w:rsidR="00377592" w:rsidRDefault="00377592" w:rsidP="00377592">
            <w:pPr>
              <w:widowControl w:val="0"/>
              <w:autoSpaceDE w:val="0"/>
              <w:autoSpaceDN w:val="0"/>
              <w:adjustRightInd w:val="0"/>
              <w:jc w:val="both"/>
              <w:rPr>
                <w:sz w:val="20"/>
                <w:szCs w:val="20"/>
              </w:rPr>
            </w:pPr>
            <w:r>
              <w:rPr>
                <w:sz w:val="20"/>
                <w:szCs w:val="20"/>
              </w:rPr>
              <w:t>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c>
          <w:tcPr>
            <w:tcW w:w="1010" w:type="pct"/>
            <w:tcBorders>
              <w:top w:val="single" w:sz="4" w:space="0" w:color="auto"/>
              <w:left w:val="nil"/>
              <w:bottom w:val="single" w:sz="4" w:space="0" w:color="auto"/>
              <w:right w:val="single" w:sz="4" w:space="0" w:color="auto"/>
            </w:tcBorders>
          </w:tcPr>
          <w:p w:rsidR="00377592" w:rsidRDefault="00377592" w:rsidP="00377592">
            <w:pPr>
              <w:widowControl w:val="0"/>
              <w:autoSpaceDE w:val="0"/>
              <w:autoSpaceDN w:val="0"/>
              <w:adjustRightInd w:val="0"/>
              <w:jc w:val="center"/>
              <w:rPr>
                <w:i/>
                <w:color w:val="000000"/>
                <w:sz w:val="20"/>
                <w:szCs w:val="20"/>
              </w:rPr>
            </w:pPr>
          </w:p>
        </w:tc>
      </w:tr>
      <w:tr w:rsidR="00377592" w:rsidTr="00C55511">
        <w:trPr>
          <w:trHeight w:val="137"/>
        </w:trPr>
        <w:tc>
          <w:tcPr>
            <w:tcW w:w="223" w:type="pct"/>
            <w:tcBorders>
              <w:top w:val="single" w:sz="4" w:space="0" w:color="auto"/>
              <w:left w:val="single" w:sz="4" w:space="0" w:color="auto"/>
              <w:bottom w:val="single" w:sz="4" w:space="0" w:color="auto"/>
              <w:right w:val="single" w:sz="4" w:space="0" w:color="auto"/>
            </w:tcBorders>
            <w:hideMark/>
          </w:tcPr>
          <w:p w:rsidR="00377592" w:rsidRDefault="00377592" w:rsidP="00377592">
            <w:pPr>
              <w:widowControl w:val="0"/>
              <w:autoSpaceDE w:val="0"/>
              <w:autoSpaceDN w:val="0"/>
              <w:adjustRightInd w:val="0"/>
              <w:jc w:val="center"/>
              <w:rPr>
                <w:i/>
                <w:color w:val="000000"/>
                <w:sz w:val="20"/>
                <w:szCs w:val="20"/>
              </w:rPr>
            </w:pPr>
            <w:r>
              <w:rPr>
                <w:i/>
                <w:color w:val="000000"/>
                <w:sz w:val="20"/>
                <w:szCs w:val="20"/>
              </w:rPr>
              <w:lastRenderedPageBreak/>
              <w:t>4</w:t>
            </w:r>
          </w:p>
        </w:tc>
        <w:tc>
          <w:tcPr>
            <w:tcW w:w="706"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Разработка методических рекомендаций, статей в СМИ</w:t>
            </w:r>
          </w:p>
        </w:tc>
        <w:tc>
          <w:tcPr>
            <w:tcW w:w="377"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Количество</w:t>
            </w:r>
          </w:p>
          <w:p w:rsidR="00377592" w:rsidRDefault="00377592" w:rsidP="00377592">
            <w:pPr>
              <w:widowControl w:val="0"/>
              <w:autoSpaceDE w:val="0"/>
              <w:autoSpaceDN w:val="0"/>
              <w:adjustRightInd w:val="0"/>
              <w:jc w:val="center"/>
              <w:rPr>
                <w:sz w:val="20"/>
                <w:szCs w:val="20"/>
              </w:rPr>
            </w:pPr>
            <w:r>
              <w:rPr>
                <w:sz w:val="20"/>
                <w:szCs w:val="20"/>
              </w:rPr>
              <w:t>публикаций</w:t>
            </w:r>
          </w:p>
        </w:tc>
        <w:tc>
          <w:tcPr>
            <w:tcW w:w="439"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1-6</w:t>
            </w:r>
          </w:p>
        </w:tc>
        <w:tc>
          <w:tcPr>
            <w:tcW w:w="438"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6</w:t>
            </w:r>
          </w:p>
        </w:tc>
        <w:tc>
          <w:tcPr>
            <w:tcW w:w="439"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годовая</w:t>
            </w:r>
          </w:p>
        </w:tc>
        <w:tc>
          <w:tcPr>
            <w:tcW w:w="1368"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 xml:space="preserve">Учитывается 1 балл за каждую разработку, публикацию, выступление, методическую рекомендацию и при наличие печатного изданий либо размещенных на специализированных разделах сайта </w:t>
            </w:r>
            <w:proofErr w:type="spellStart"/>
            <w:r>
              <w:rPr>
                <w:sz w:val="20"/>
                <w:szCs w:val="20"/>
              </w:rPr>
              <w:t>МОиН</w:t>
            </w:r>
            <w:proofErr w:type="spellEnd"/>
            <w:r>
              <w:rPr>
                <w:sz w:val="20"/>
                <w:szCs w:val="20"/>
              </w:rPr>
              <w:t xml:space="preserve"> РТ, но не более 6 баллов.</w:t>
            </w:r>
          </w:p>
        </w:tc>
        <w:tc>
          <w:tcPr>
            <w:tcW w:w="1010" w:type="pct"/>
            <w:tcBorders>
              <w:top w:val="single" w:sz="4" w:space="0" w:color="auto"/>
              <w:left w:val="nil"/>
              <w:bottom w:val="single" w:sz="4" w:space="0" w:color="auto"/>
              <w:right w:val="single" w:sz="4" w:space="0" w:color="auto"/>
            </w:tcBorders>
          </w:tcPr>
          <w:p w:rsidR="00377592" w:rsidRDefault="00377592" w:rsidP="00377592">
            <w:pPr>
              <w:widowControl w:val="0"/>
              <w:autoSpaceDE w:val="0"/>
              <w:autoSpaceDN w:val="0"/>
              <w:adjustRightInd w:val="0"/>
              <w:jc w:val="center"/>
              <w:rPr>
                <w:i/>
                <w:color w:val="000000"/>
                <w:sz w:val="20"/>
                <w:szCs w:val="20"/>
              </w:rPr>
            </w:pPr>
          </w:p>
        </w:tc>
      </w:tr>
      <w:tr w:rsidR="00377592" w:rsidTr="00C55511">
        <w:trPr>
          <w:trHeight w:val="137"/>
        </w:trPr>
        <w:tc>
          <w:tcPr>
            <w:tcW w:w="223" w:type="pct"/>
            <w:tcBorders>
              <w:top w:val="single" w:sz="4" w:space="0" w:color="auto"/>
              <w:left w:val="single" w:sz="4" w:space="0" w:color="auto"/>
              <w:bottom w:val="single" w:sz="4" w:space="0" w:color="auto"/>
              <w:right w:val="single" w:sz="4" w:space="0" w:color="auto"/>
            </w:tcBorders>
            <w:hideMark/>
          </w:tcPr>
          <w:p w:rsidR="00377592" w:rsidRDefault="00377592" w:rsidP="00377592">
            <w:pPr>
              <w:widowControl w:val="0"/>
              <w:autoSpaceDE w:val="0"/>
              <w:autoSpaceDN w:val="0"/>
              <w:adjustRightInd w:val="0"/>
              <w:jc w:val="center"/>
              <w:rPr>
                <w:i/>
                <w:color w:val="000000"/>
                <w:sz w:val="20"/>
                <w:szCs w:val="20"/>
              </w:rPr>
            </w:pPr>
            <w:r>
              <w:rPr>
                <w:i/>
                <w:color w:val="000000"/>
                <w:sz w:val="20"/>
                <w:szCs w:val="20"/>
              </w:rPr>
              <w:t>5</w:t>
            </w:r>
          </w:p>
        </w:tc>
        <w:tc>
          <w:tcPr>
            <w:tcW w:w="706"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Работа с родителями детей, или лицами, их заменяющими</w:t>
            </w:r>
          </w:p>
        </w:tc>
        <w:tc>
          <w:tcPr>
            <w:tcW w:w="377"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мероприятия</w:t>
            </w:r>
          </w:p>
        </w:tc>
        <w:tc>
          <w:tcPr>
            <w:tcW w:w="439"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 xml:space="preserve">0- N </w:t>
            </w:r>
          </w:p>
        </w:tc>
        <w:tc>
          <w:tcPr>
            <w:tcW w:w="438"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9</w:t>
            </w:r>
          </w:p>
        </w:tc>
        <w:tc>
          <w:tcPr>
            <w:tcW w:w="439"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месячная</w:t>
            </w:r>
          </w:p>
        </w:tc>
        <w:tc>
          <w:tcPr>
            <w:tcW w:w="1368"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9*F/ N, где  F  –  количество мероприятий</w:t>
            </w:r>
          </w:p>
          <w:p w:rsidR="00377592" w:rsidRDefault="00377592" w:rsidP="00377592">
            <w:pPr>
              <w:widowControl w:val="0"/>
              <w:autoSpaceDE w:val="0"/>
              <w:autoSpaceDN w:val="0"/>
              <w:adjustRightInd w:val="0"/>
              <w:jc w:val="both"/>
              <w:rPr>
                <w:sz w:val="20"/>
                <w:szCs w:val="20"/>
              </w:rPr>
            </w:pPr>
            <w:r>
              <w:rPr>
                <w:sz w:val="20"/>
                <w:szCs w:val="20"/>
              </w:rPr>
              <w:t>в текущем учебный год, N -  количество мероприятиях</w:t>
            </w:r>
          </w:p>
          <w:p w:rsidR="00377592" w:rsidRDefault="00377592" w:rsidP="00377592">
            <w:pPr>
              <w:widowControl w:val="0"/>
              <w:autoSpaceDE w:val="0"/>
              <w:autoSpaceDN w:val="0"/>
              <w:adjustRightInd w:val="0"/>
              <w:jc w:val="both"/>
              <w:rPr>
                <w:sz w:val="20"/>
                <w:szCs w:val="20"/>
              </w:rPr>
            </w:pPr>
            <w:r>
              <w:rPr>
                <w:sz w:val="20"/>
                <w:szCs w:val="20"/>
              </w:rPr>
              <w:t>в предыдущем учебном году;</w:t>
            </w:r>
          </w:p>
          <w:p w:rsidR="00377592" w:rsidRDefault="00377592" w:rsidP="00377592">
            <w:pPr>
              <w:widowControl w:val="0"/>
              <w:autoSpaceDE w:val="0"/>
              <w:autoSpaceDN w:val="0"/>
              <w:adjustRightInd w:val="0"/>
              <w:jc w:val="both"/>
              <w:rPr>
                <w:sz w:val="20"/>
                <w:szCs w:val="20"/>
              </w:rPr>
            </w:pPr>
            <w:r>
              <w:rPr>
                <w:sz w:val="20"/>
                <w:szCs w:val="20"/>
              </w:rPr>
              <w:t>Учитываются зафиксированные мероприятия по оказанию консультативной помощи родителям детей и подростков, обратившихся в центр</w:t>
            </w:r>
          </w:p>
        </w:tc>
        <w:tc>
          <w:tcPr>
            <w:tcW w:w="1010" w:type="pct"/>
            <w:tcBorders>
              <w:top w:val="single" w:sz="4" w:space="0" w:color="auto"/>
              <w:left w:val="nil"/>
              <w:bottom w:val="single" w:sz="4" w:space="0" w:color="auto"/>
              <w:right w:val="single" w:sz="4" w:space="0" w:color="auto"/>
            </w:tcBorders>
          </w:tcPr>
          <w:p w:rsidR="00377592" w:rsidRDefault="00377592" w:rsidP="00377592">
            <w:pPr>
              <w:widowControl w:val="0"/>
              <w:autoSpaceDE w:val="0"/>
              <w:autoSpaceDN w:val="0"/>
              <w:adjustRightInd w:val="0"/>
              <w:jc w:val="center"/>
              <w:rPr>
                <w:i/>
                <w:color w:val="000000"/>
                <w:sz w:val="20"/>
                <w:szCs w:val="20"/>
              </w:rPr>
            </w:pPr>
          </w:p>
        </w:tc>
      </w:tr>
      <w:tr w:rsidR="00377592" w:rsidTr="00C55511">
        <w:trPr>
          <w:trHeight w:val="137"/>
        </w:trPr>
        <w:tc>
          <w:tcPr>
            <w:tcW w:w="223" w:type="pct"/>
            <w:tcBorders>
              <w:top w:val="single" w:sz="4" w:space="0" w:color="auto"/>
              <w:left w:val="single" w:sz="4" w:space="0" w:color="auto"/>
              <w:bottom w:val="single" w:sz="4" w:space="0" w:color="auto"/>
              <w:right w:val="single" w:sz="4" w:space="0" w:color="auto"/>
            </w:tcBorders>
            <w:hideMark/>
          </w:tcPr>
          <w:p w:rsidR="00377592" w:rsidRDefault="00377592" w:rsidP="00377592">
            <w:pPr>
              <w:widowControl w:val="0"/>
              <w:autoSpaceDE w:val="0"/>
              <w:autoSpaceDN w:val="0"/>
              <w:adjustRightInd w:val="0"/>
              <w:jc w:val="center"/>
              <w:rPr>
                <w:i/>
                <w:color w:val="000000"/>
                <w:sz w:val="20"/>
                <w:szCs w:val="20"/>
              </w:rPr>
            </w:pPr>
            <w:r>
              <w:rPr>
                <w:i/>
                <w:color w:val="000000"/>
                <w:sz w:val="20"/>
                <w:szCs w:val="20"/>
              </w:rPr>
              <w:t>6</w:t>
            </w:r>
          </w:p>
        </w:tc>
        <w:tc>
          <w:tcPr>
            <w:tcW w:w="706"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color w:val="000000"/>
                <w:sz w:val="20"/>
                <w:szCs w:val="20"/>
              </w:rPr>
            </w:pPr>
            <w:r>
              <w:rPr>
                <w:color w:val="000000"/>
                <w:sz w:val="20"/>
                <w:szCs w:val="20"/>
              </w:rPr>
              <w:t>Обновление ассортимента методик, внедрение инновационных форм работы</w:t>
            </w:r>
          </w:p>
        </w:tc>
        <w:tc>
          <w:tcPr>
            <w:tcW w:w="377"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color w:val="000000"/>
                <w:sz w:val="20"/>
                <w:szCs w:val="20"/>
              </w:rPr>
            </w:pPr>
            <w:r>
              <w:rPr>
                <w:color w:val="000000"/>
                <w:sz w:val="20"/>
                <w:szCs w:val="20"/>
              </w:rPr>
              <w:t>%</w:t>
            </w:r>
          </w:p>
        </w:tc>
        <w:tc>
          <w:tcPr>
            <w:tcW w:w="439"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color w:val="000000"/>
                <w:sz w:val="20"/>
                <w:szCs w:val="20"/>
              </w:rPr>
            </w:pPr>
            <w:r>
              <w:rPr>
                <w:color w:val="000000"/>
                <w:sz w:val="20"/>
                <w:szCs w:val="20"/>
              </w:rPr>
              <w:t>2-5</w:t>
            </w:r>
          </w:p>
        </w:tc>
        <w:tc>
          <w:tcPr>
            <w:tcW w:w="438"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color w:val="000000"/>
                <w:sz w:val="20"/>
                <w:szCs w:val="20"/>
              </w:rPr>
            </w:pPr>
            <w:r>
              <w:rPr>
                <w:color w:val="000000"/>
                <w:sz w:val="20"/>
                <w:szCs w:val="20"/>
              </w:rPr>
              <w:t>6</w:t>
            </w:r>
          </w:p>
        </w:tc>
        <w:tc>
          <w:tcPr>
            <w:tcW w:w="439"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color w:val="000000"/>
                <w:sz w:val="20"/>
                <w:szCs w:val="20"/>
              </w:rPr>
            </w:pPr>
            <w:r>
              <w:rPr>
                <w:color w:val="000000"/>
                <w:sz w:val="20"/>
                <w:szCs w:val="20"/>
              </w:rPr>
              <w:t>годовая</w:t>
            </w:r>
          </w:p>
        </w:tc>
        <w:tc>
          <w:tcPr>
            <w:tcW w:w="1368" w:type="pct"/>
            <w:tcBorders>
              <w:top w:val="single" w:sz="4" w:space="0" w:color="auto"/>
              <w:left w:val="nil"/>
              <w:bottom w:val="single" w:sz="4" w:space="0" w:color="auto"/>
              <w:right w:val="single" w:sz="4" w:space="0" w:color="auto"/>
            </w:tcBorders>
            <w:hideMark/>
          </w:tcPr>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N</w:t>
            </w:r>
            <w:r>
              <w:rPr>
                <w:color w:val="000000"/>
                <w:sz w:val="20"/>
                <w:szCs w:val="20"/>
              </w:rPr>
              <w:t xml:space="preserve"> = (А/В)*100%, А – общее количество методик, внедренных и реализуемых в учреждении в текущем отчетном периоде, В –– общее количество методик, внедренных и реализуемых в учреждении в прошлом отчетном периоде</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color w:val="000000"/>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sz w:val="20"/>
                <w:szCs w:val="20"/>
              </w:rPr>
              <w:t>Учитывается наличие утвержденных директором методик</w:t>
            </w:r>
          </w:p>
        </w:tc>
        <w:tc>
          <w:tcPr>
            <w:tcW w:w="1010" w:type="pct"/>
            <w:tcBorders>
              <w:top w:val="single" w:sz="4" w:space="0" w:color="auto"/>
              <w:left w:val="nil"/>
              <w:bottom w:val="single" w:sz="4" w:space="0" w:color="auto"/>
              <w:right w:val="single" w:sz="4" w:space="0" w:color="auto"/>
            </w:tcBorders>
          </w:tcPr>
          <w:p w:rsidR="00377592" w:rsidRDefault="00377592" w:rsidP="00377592">
            <w:pPr>
              <w:widowControl w:val="0"/>
              <w:autoSpaceDE w:val="0"/>
              <w:autoSpaceDN w:val="0"/>
              <w:adjustRightInd w:val="0"/>
              <w:jc w:val="center"/>
              <w:rPr>
                <w:i/>
                <w:color w:val="000000"/>
                <w:sz w:val="20"/>
                <w:szCs w:val="20"/>
              </w:rPr>
            </w:pPr>
          </w:p>
        </w:tc>
      </w:tr>
      <w:tr w:rsidR="00377592" w:rsidTr="00C55511">
        <w:trPr>
          <w:trHeight w:val="137"/>
        </w:trPr>
        <w:tc>
          <w:tcPr>
            <w:tcW w:w="223" w:type="pct"/>
            <w:tcBorders>
              <w:top w:val="single" w:sz="4" w:space="0" w:color="auto"/>
              <w:left w:val="single" w:sz="4" w:space="0" w:color="auto"/>
              <w:bottom w:val="single" w:sz="4" w:space="0" w:color="auto"/>
              <w:right w:val="single" w:sz="4" w:space="0" w:color="auto"/>
            </w:tcBorders>
            <w:hideMark/>
          </w:tcPr>
          <w:p w:rsidR="00377592" w:rsidRDefault="00377592" w:rsidP="00377592">
            <w:pPr>
              <w:widowControl w:val="0"/>
              <w:autoSpaceDE w:val="0"/>
              <w:autoSpaceDN w:val="0"/>
              <w:adjustRightInd w:val="0"/>
              <w:jc w:val="center"/>
              <w:rPr>
                <w:i/>
                <w:color w:val="000000"/>
                <w:sz w:val="20"/>
                <w:szCs w:val="20"/>
              </w:rPr>
            </w:pPr>
            <w:r>
              <w:rPr>
                <w:i/>
                <w:color w:val="000000"/>
                <w:sz w:val="20"/>
                <w:szCs w:val="20"/>
              </w:rPr>
              <w:t>7</w:t>
            </w:r>
          </w:p>
        </w:tc>
        <w:tc>
          <w:tcPr>
            <w:tcW w:w="706"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both"/>
              <w:rPr>
                <w:sz w:val="20"/>
                <w:szCs w:val="20"/>
              </w:rPr>
            </w:pPr>
            <w:r>
              <w:rPr>
                <w:sz w:val="20"/>
                <w:szCs w:val="20"/>
              </w:rPr>
              <w:t>Качество проведения индивидуальных и групповых коррекционно-развивающих занятий</w:t>
            </w:r>
          </w:p>
        </w:tc>
        <w:tc>
          <w:tcPr>
            <w:tcW w:w="377"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w:t>
            </w:r>
          </w:p>
        </w:tc>
        <w:tc>
          <w:tcPr>
            <w:tcW w:w="439"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75-100</w:t>
            </w:r>
          </w:p>
        </w:tc>
        <w:tc>
          <w:tcPr>
            <w:tcW w:w="438"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9</w:t>
            </w:r>
          </w:p>
        </w:tc>
        <w:tc>
          <w:tcPr>
            <w:tcW w:w="439" w:type="pct"/>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sz w:val="20"/>
                <w:szCs w:val="20"/>
              </w:rPr>
            </w:pPr>
            <w:r>
              <w:rPr>
                <w:sz w:val="20"/>
                <w:szCs w:val="20"/>
              </w:rPr>
              <w:t>квартальная</w:t>
            </w:r>
          </w:p>
        </w:tc>
        <w:tc>
          <w:tcPr>
            <w:tcW w:w="1368" w:type="pct"/>
            <w:tcBorders>
              <w:top w:val="single" w:sz="4" w:space="0" w:color="auto"/>
              <w:left w:val="nil"/>
              <w:bottom w:val="single" w:sz="4" w:space="0" w:color="auto"/>
              <w:right w:val="single" w:sz="4" w:space="0" w:color="auto"/>
            </w:tcBorders>
            <w:hideMark/>
          </w:tcPr>
          <w:p w:rsidR="00377592" w:rsidRDefault="00377592" w:rsidP="00377592">
            <w:pPr>
              <w:widowControl w:val="0"/>
              <w:autoSpaceDE w:val="0"/>
              <w:autoSpaceDN w:val="0"/>
              <w:adjustRightInd w:val="0"/>
              <w:jc w:val="both"/>
              <w:rPr>
                <w:sz w:val="20"/>
                <w:szCs w:val="20"/>
              </w:rPr>
            </w:pPr>
            <w:r>
              <w:rPr>
                <w:sz w:val="20"/>
                <w:szCs w:val="20"/>
                <w:lang w:val="en-US"/>
              </w:rPr>
              <w:t>N</w:t>
            </w:r>
            <w:r>
              <w:rPr>
                <w:sz w:val="20"/>
                <w:szCs w:val="20"/>
              </w:rPr>
              <w:t xml:space="preserve">=(А/В)*100%, где А – количество детей с положительной динамикой по результатам проведения  индивидуальных и групповых </w:t>
            </w:r>
            <w:proofErr w:type="spellStart"/>
            <w:r>
              <w:rPr>
                <w:sz w:val="20"/>
                <w:szCs w:val="20"/>
              </w:rPr>
              <w:t>психокоррекционных</w:t>
            </w:r>
            <w:proofErr w:type="spellEnd"/>
            <w:r>
              <w:rPr>
                <w:sz w:val="20"/>
                <w:szCs w:val="20"/>
              </w:rPr>
              <w:t xml:space="preserve"> </w:t>
            </w:r>
            <w:proofErr w:type="spellStart"/>
            <w:r>
              <w:rPr>
                <w:sz w:val="20"/>
                <w:szCs w:val="20"/>
              </w:rPr>
              <w:t>занятий,В</w:t>
            </w:r>
            <w:proofErr w:type="spellEnd"/>
            <w:r>
              <w:rPr>
                <w:sz w:val="20"/>
                <w:szCs w:val="20"/>
              </w:rPr>
              <w:t xml:space="preserve"> –  общее количество детей и подростков, прошедших через индивидуальные и групповые </w:t>
            </w:r>
            <w:proofErr w:type="spellStart"/>
            <w:r>
              <w:rPr>
                <w:sz w:val="20"/>
                <w:szCs w:val="20"/>
              </w:rPr>
              <w:t>психокоррекционные</w:t>
            </w:r>
            <w:proofErr w:type="spellEnd"/>
            <w:r>
              <w:rPr>
                <w:sz w:val="20"/>
                <w:szCs w:val="20"/>
              </w:rPr>
              <w:t xml:space="preserve"> занятия.</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N</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 * весовой коэффициент</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max</w:t>
            </w:r>
            <w:r>
              <w:rPr>
                <w:color w:val="000000"/>
                <w:sz w:val="20"/>
                <w:szCs w:val="20"/>
              </w:rPr>
              <w:t>-</w:t>
            </w:r>
            <w:r>
              <w:rPr>
                <w:color w:val="000000"/>
                <w:sz w:val="20"/>
                <w:szCs w:val="20"/>
                <w:lang w:val="en-US"/>
              </w:rPr>
              <w:t>min</w:t>
            </w:r>
          </w:p>
          <w:p w:rsidR="00377592" w:rsidRDefault="00377592" w:rsidP="00377592">
            <w:pPr>
              <w:widowControl w:val="0"/>
              <w:autoSpaceDE w:val="0"/>
              <w:autoSpaceDN w:val="0"/>
              <w:adjustRightInd w:val="0"/>
              <w:jc w:val="both"/>
              <w:rPr>
                <w:color w:val="000000"/>
                <w:sz w:val="20"/>
                <w:szCs w:val="20"/>
              </w:rPr>
            </w:pPr>
            <w:r>
              <w:rPr>
                <w:color w:val="000000"/>
                <w:sz w:val="20"/>
                <w:szCs w:val="20"/>
                <w:lang w:val="en-US"/>
              </w:rPr>
              <w:t>I</w:t>
            </w:r>
            <w:r>
              <w:rPr>
                <w:color w:val="000000"/>
                <w:sz w:val="20"/>
                <w:szCs w:val="20"/>
              </w:rPr>
              <w:t xml:space="preserve"> – </w:t>
            </w:r>
            <w:proofErr w:type="spellStart"/>
            <w:r>
              <w:rPr>
                <w:color w:val="000000"/>
                <w:sz w:val="20"/>
                <w:szCs w:val="20"/>
              </w:rPr>
              <w:t>отнормированный</w:t>
            </w:r>
            <w:proofErr w:type="spellEnd"/>
            <w:r>
              <w:rPr>
                <w:color w:val="000000"/>
                <w:sz w:val="20"/>
                <w:szCs w:val="20"/>
              </w:rPr>
              <w:t xml:space="preserve"> критерий;</w:t>
            </w:r>
          </w:p>
          <w:p w:rsidR="00377592" w:rsidRDefault="00377592" w:rsidP="00377592">
            <w:pPr>
              <w:widowControl w:val="0"/>
              <w:autoSpaceDE w:val="0"/>
              <w:autoSpaceDN w:val="0"/>
              <w:adjustRightInd w:val="0"/>
              <w:rPr>
                <w:color w:val="000000"/>
                <w:sz w:val="20"/>
                <w:szCs w:val="20"/>
              </w:rPr>
            </w:pPr>
            <w:r>
              <w:rPr>
                <w:color w:val="000000"/>
                <w:sz w:val="20"/>
                <w:szCs w:val="20"/>
                <w:lang w:val="en-US"/>
              </w:rPr>
              <w:t>N</w:t>
            </w:r>
            <w:r>
              <w:rPr>
                <w:color w:val="000000"/>
                <w:sz w:val="20"/>
                <w:szCs w:val="20"/>
              </w:rPr>
              <w:t xml:space="preserve"> - фактическое значение критерия эффективности деятельности;</w:t>
            </w:r>
          </w:p>
          <w:p w:rsidR="00377592" w:rsidRDefault="00377592" w:rsidP="00377592">
            <w:pPr>
              <w:widowControl w:val="0"/>
              <w:autoSpaceDE w:val="0"/>
              <w:autoSpaceDN w:val="0"/>
              <w:adjustRightInd w:val="0"/>
              <w:rPr>
                <w:color w:val="000000"/>
                <w:sz w:val="20"/>
                <w:szCs w:val="20"/>
              </w:rPr>
            </w:pPr>
            <w:r>
              <w:rPr>
                <w:color w:val="000000"/>
                <w:sz w:val="20"/>
                <w:szCs w:val="20"/>
                <w:lang w:val="en-US"/>
              </w:rPr>
              <w:t>max</w:t>
            </w:r>
            <w:r>
              <w:rPr>
                <w:color w:val="000000"/>
                <w:sz w:val="20"/>
                <w:szCs w:val="20"/>
              </w:rPr>
              <w:t xml:space="preserve"> - наилучшее значение критерия эффективности деятельности;</w:t>
            </w:r>
          </w:p>
          <w:p w:rsidR="00377592" w:rsidRDefault="00377592" w:rsidP="00377592">
            <w:pPr>
              <w:widowControl w:val="0"/>
              <w:autoSpaceDE w:val="0"/>
              <w:autoSpaceDN w:val="0"/>
              <w:adjustRightInd w:val="0"/>
              <w:jc w:val="both"/>
              <w:rPr>
                <w:b/>
                <w:color w:val="000000"/>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p w:rsidR="00377592" w:rsidRDefault="00377592" w:rsidP="00377592">
            <w:pPr>
              <w:widowControl w:val="0"/>
              <w:autoSpaceDE w:val="0"/>
              <w:autoSpaceDN w:val="0"/>
              <w:adjustRightInd w:val="0"/>
              <w:jc w:val="both"/>
              <w:rPr>
                <w:sz w:val="20"/>
                <w:szCs w:val="20"/>
              </w:rPr>
            </w:pPr>
            <w:r>
              <w:rPr>
                <w:sz w:val="20"/>
                <w:szCs w:val="20"/>
              </w:rPr>
              <w:t>Анализ диагностических карт на входе и на выходе, заключения по итогам работы</w:t>
            </w:r>
          </w:p>
        </w:tc>
        <w:tc>
          <w:tcPr>
            <w:tcW w:w="1010" w:type="pct"/>
            <w:tcBorders>
              <w:top w:val="single" w:sz="4" w:space="0" w:color="auto"/>
              <w:left w:val="nil"/>
              <w:bottom w:val="single" w:sz="4" w:space="0" w:color="auto"/>
              <w:right w:val="single" w:sz="4" w:space="0" w:color="auto"/>
            </w:tcBorders>
          </w:tcPr>
          <w:p w:rsidR="00377592" w:rsidRDefault="00377592" w:rsidP="00377592">
            <w:pPr>
              <w:widowControl w:val="0"/>
              <w:autoSpaceDE w:val="0"/>
              <w:autoSpaceDN w:val="0"/>
              <w:adjustRightInd w:val="0"/>
              <w:jc w:val="center"/>
              <w:rPr>
                <w:i/>
                <w:color w:val="000000"/>
                <w:sz w:val="20"/>
                <w:szCs w:val="20"/>
              </w:rPr>
            </w:pPr>
          </w:p>
        </w:tc>
      </w:tr>
      <w:tr w:rsidR="00377592" w:rsidTr="00377592">
        <w:trPr>
          <w:trHeight w:val="137"/>
        </w:trPr>
        <w:tc>
          <w:tcPr>
            <w:tcW w:w="223" w:type="pct"/>
            <w:tcBorders>
              <w:top w:val="single" w:sz="4" w:space="0" w:color="auto"/>
              <w:left w:val="single" w:sz="4" w:space="0" w:color="auto"/>
              <w:bottom w:val="single" w:sz="4" w:space="0" w:color="auto"/>
              <w:right w:val="single" w:sz="4" w:space="0" w:color="auto"/>
            </w:tcBorders>
          </w:tcPr>
          <w:p w:rsidR="00377592" w:rsidRDefault="00377592" w:rsidP="00377592">
            <w:pPr>
              <w:widowControl w:val="0"/>
              <w:autoSpaceDE w:val="0"/>
              <w:autoSpaceDN w:val="0"/>
              <w:adjustRightInd w:val="0"/>
              <w:jc w:val="center"/>
              <w:rPr>
                <w:i/>
                <w:color w:val="000000"/>
                <w:sz w:val="20"/>
                <w:szCs w:val="20"/>
              </w:rPr>
            </w:pPr>
          </w:p>
        </w:tc>
        <w:tc>
          <w:tcPr>
            <w:tcW w:w="4777" w:type="pct"/>
            <w:gridSpan w:val="7"/>
            <w:tcBorders>
              <w:top w:val="single" w:sz="4" w:space="0" w:color="auto"/>
              <w:left w:val="nil"/>
              <w:bottom w:val="single" w:sz="4" w:space="0" w:color="auto"/>
              <w:right w:val="single" w:sz="4" w:space="0" w:color="auto"/>
            </w:tcBorders>
            <w:vAlign w:val="center"/>
            <w:hideMark/>
          </w:tcPr>
          <w:p w:rsidR="00377592" w:rsidRDefault="00377592" w:rsidP="00377592">
            <w:pPr>
              <w:widowControl w:val="0"/>
              <w:autoSpaceDE w:val="0"/>
              <w:autoSpaceDN w:val="0"/>
              <w:adjustRightInd w:val="0"/>
              <w:jc w:val="center"/>
              <w:rPr>
                <w:i/>
                <w:color w:val="000000"/>
                <w:sz w:val="20"/>
                <w:szCs w:val="20"/>
              </w:rPr>
            </w:pPr>
            <w:r>
              <w:rPr>
                <w:b/>
                <w:sz w:val="20"/>
                <w:szCs w:val="20"/>
              </w:rPr>
              <w:t>60 баллов</w:t>
            </w:r>
          </w:p>
        </w:tc>
      </w:tr>
    </w:tbl>
    <w:p w:rsidR="00377592" w:rsidRDefault="00377592" w:rsidP="00377592">
      <w:pPr>
        <w:widowControl w:val="0"/>
        <w:autoSpaceDE w:val="0"/>
        <w:autoSpaceDN w:val="0"/>
        <w:adjustRightInd w:val="0"/>
        <w:jc w:val="both"/>
        <w:rPr>
          <w:b/>
        </w:rPr>
      </w:pPr>
    </w:p>
    <w:p w:rsidR="00377592" w:rsidRDefault="00377592" w:rsidP="00377592">
      <w:pPr>
        <w:widowControl w:val="0"/>
        <w:autoSpaceDE w:val="0"/>
        <w:autoSpaceDN w:val="0"/>
        <w:adjustRightInd w:val="0"/>
        <w:jc w:val="both"/>
        <w:rPr>
          <w:b/>
          <w:i/>
        </w:rPr>
      </w:pPr>
      <w:r>
        <w:rPr>
          <w:b/>
          <w:i/>
        </w:rPr>
        <w:t>Примечание: весовой коэффициент баллов  разрабатывается учреждением образования самостоятельно! Предлагаемые варианты критериев  должны разрабатываться, дополняться  с условиями деятельности и уклада деятельности конкретного образовательного учреждения.</w:t>
      </w:r>
    </w:p>
    <w:p w:rsidR="00377592" w:rsidRDefault="00377592" w:rsidP="00377592">
      <w:pPr>
        <w:widowControl w:val="0"/>
        <w:autoSpaceDE w:val="0"/>
        <w:autoSpaceDN w:val="0"/>
        <w:adjustRightInd w:val="0"/>
        <w:rPr>
          <w:szCs w:val="28"/>
        </w:rPr>
      </w:pPr>
    </w:p>
    <w:p w:rsidR="00377592" w:rsidRDefault="00377592" w:rsidP="00377592">
      <w:pPr>
        <w:widowControl w:val="0"/>
        <w:autoSpaceDE w:val="0"/>
        <w:autoSpaceDN w:val="0"/>
        <w:adjustRightInd w:val="0"/>
        <w:jc w:val="right"/>
        <w:rPr>
          <w:szCs w:val="28"/>
        </w:rPr>
      </w:pPr>
      <w:r>
        <w:rPr>
          <w:szCs w:val="28"/>
        </w:rPr>
        <w:t>Утверждаю</w:t>
      </w:r>
    </w:p>
    <w:p w:rsidR="00377592" w:rsidRDefault="00377592" w:rsidP="00377592">
      <w:pPr>
        <w:widowControl w:val="0"/>
        <w:autoSpaceDE w:val="0"/>
        <w:autoSpaceDN w:val="0"/>
        <w:adjustRightInd w:val="0"/>
        <w:jc w:val="right"/>
        <w:rPr>
          <w:szCs w:val="28"/>
        </w:rPr>
      </w:pPr>
      <w:r>
        <w:rPr>
          <w:szCs w:val="28"/>
        </w:rPr>
        <w:t>Руководитель</w:t>
      </w:r>
      <w:r w:rsidR="00465764">
        <w:rPr>
          <w:szCs w:val="28"/>
        </w:rPr>
        <w:t xml:space="preserve"> МАДОУ</w:t>
      </w:r>
    </w:p>
    <w:p w:rsidR="00377592" w:rsidRDefault="00377592" w:rsidP="00377592">
      <w:pPr>
        <w:widowControl w:val="0"/>
        <w:autoSpaceDE w:val="0"/>
        <w:autoSpaceDN w:val="0"/>
        <w:adjustRightInd w:val="0"/>
        <w:jc w:val="right"/>
        <w:rPr>
          <w:szCs w:val="28"/>
        </w:rPr>
      </w:pPr>
      <w:r>
        <w:rPr>
          <w:szCs w:val="28"/>
        </w:rPr>
        <w:t>_________ дата</w:t>
      </w:r>
    </w:p>
    <w:p w:rsidR="00377592" w:rsidRDefault="00377592" w:rsidP="00377592">
      <w:pPr>
        <w:widowControl w:val="0"/>
        <w:autoSpaceDE w:val="0"/>
        <w:autoSpaceDN w:val="0"/>
        <w:adjustRightInd w:val="0"/>
        <w:jc w:val="right"/>
        <w:rPr>
          <w:szCs w:val="28"/>
        </w:rPr>
      </w:pPr>
      <w:r>
        <w:rPr>
          <w:szCs w:val="28"/>
        </w:rPr>
        <w:t>Оценочный лист</w:t>
      </w:r>
    </w:p>
    <w:p w:rsidR="00377592" w:rsidRDefault="00377592" w:rsidP="00377592">
      <w:pPr>
        <w:widowControl w:val="0"/>
        <w:autoSpaceDE w:val="0"/>
        <w:autoSpaceDN w:val="0"/>
        <w:adjustRightInd w:val="0"/>
        <w:jc w:val="right"/>
        <w:rPr>
          <w:szCs w:val="28"/>
        </w:rPr>
      </w:pPr>
      <w:r>
        <w:rPr>
          <w:szCs w:val="28"/>
        </w:rPr>
        <w:t>_________________________________</w:t>
      </w:r>
    </w:p>
    <w:p w:rsidR="00377592" w:rsidRDefault="00377592" w:rsidP="00377592">
      <w:pPr>
        <w:widowControl w:val="0"/>
        <w:autoSpaceDE w:val="0"/>
        <w:autoSpaceDN w:val="0"/>
        <w:adjustRightInd w:val="0"/>
        <w:jc w:val="right"/>
        <w:rPr>
          <w:szCs w:val="28"/>
        </w:rPr>
      </w:pPr>
      <w:r>
        <w:rPr>
          <w:szCs w:val="28"/>
        </w:rPr>
        <w:t>(ФИО работника, должность)</w:t>
      </w:r>
    </w:p>
    <w:p w:rsidR="00377592" w:rsidRDefault="00377592" w:rsidP="00377592">
      <w:pPr>
        <w:widowControl w:val="0"/>
        <w:autoSpaceDE w:val="0"/>
        <w:autoSpaceDN w:val="0"/>
        <w:adjustRightInd w:val="0"/>
        <w:jc w:val="center"/>
        <w:rPr>
          <w:szCs w:val="28"/>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134"/>
        <w:gridCol w:w="851"/>
        <w:gridCol w:w="1701"/>
        <w:gridCol w:w="1417"/>
        <w:gridCol w:w="1985"/>
        <w:gridCol w:w="1559"/>
        <w:gridCol w:w="1701"/>
      </w:tblGrid>
      <w:tr w:rsidR="00377592" w:rsidTr="00C55511">
        <w:trPr>
          <w:trHeight w:val="3260"/>
        </w:trPr>
        <w:tc>
          <w:tcPr>
            <w:tcW w:w="709" w:type="dxa"/>
            <w:hideMark/>
          </w:tcPr>
          <w:p w:rsidR="00377592" w:rsidRDefault="00377592" w:rsidP="00377592">
            <w:pPr>
              <w:widowControl w:val="0"/>
              <w:autoSpaceDE w:val="0"/>
              <w:autoSpaceDN w:val="0"/>
              <w:adjustRightInd w:val="0"/>
              <w:jc w:val="center"/>
              <w:rPr>
                <w:szCs w:val="28"/>
              </w:rPr>
            </w:pPr>
            <w:r>
              <w:rPr>
                <w:szCs w:val="28"/>
              </w:rPr>
              <w:t>№</w:t>
            </w:r>
          </w:p>
        </w:tc>
        <w:tc>
          <w:tcPr>
            <w:tcW w:w="1134" w:type="dxa"/>
            <w:hideMark/>
          </w:tcPr>
          <w:p w:rsidR="00377592" w:rsidRDefault="00377592" w:rsidP="00377592">
            <w:pPr>
              <w:widowControl w:val="0"/>
              <w:autoSpaceDE w:val="0"/>
              <w:autoSpaceDN w:val="0"/>
              <w:adjustRightInd w:val="0"/>
              <w:jc w:val="center"/>
              <w:rPr>
                <w:szCs w:val="28"/>
              </w:rPr>
            </w:pPr>
            <w:r>
              <w:rPr>
                <w:szCs w:val="28"/>
              </w:rPr>
              <w:t>Показатели оценки эффективности деятельности  работника</w:t>
            </w:r>
          </w:p>
          <w:p w:rsidR="00377592" w:rsidRDefault="00377592" w:rsidP="00377592">
            <w:pPr>
              <w:widowControl w:val="0"/>
              <w:autoSpaceDE w:val="0"/>
              <w:autoSpaceDN w:val="0"/>
              <w:adjustRightInd w:val="0"/>
              <w:jc w:val="center"/>
              <w:rPr>
                <w:szCs w:val="28"/>
              </w:rPr>
            </w:pPr>
            <w:r>
              <w:rPr>
                <w:szCs w:val="28"/>
              </w:rPr>
              <w:t>основного персонала</w:t>
            </w:r>
          </w:p>
        </w:tc>
        <w:tc>
          <w:tcPr>
            <w:tcW w:w="851" w:type="dxa"/>
            <w:hideMark/>
          </w:tcPr>
          <w:p w:rsidR="00377592" w:rsidRDefault="00377592" w:rsidP="00377592">
            <w:pPr>
              <w:widowControl w:val="0"/>
              <w:autoSpaceDE w:val="0"/>
              <w:autoSpaceDN w:val="0"/>
              <w:adjustRightInd w:val="0"/>
              <w:jc w:val="center"/>
              <w:rPr>
                <w:szCs w:val="28"/>
              </w:rPr>
            </w:pPr>
            <w:r>
              <w:rPr>
                <w:szCs w:val="28"/>
              </w:rPr>
              <w:t>Периодичность оценки</w:t>
            </w:r>
          </w:p>
        </w:tc>
        <w:tc>
          <w:tcPr>
            <w:tcW w:w="1701" w:type="dxa"/>
            <w:hideMark/>
          </w:tcPr>
          <w:p w:rsidR="00377592" w:rsidRDefault="00377592" w:rsidP="00377592">
            <w:pPr>
              <w:widowControl w:val="0"/>
              <w:autoSpaceDE w:val="0"/>
              <w:autoSpaceDN w:val="0"/>
              <w:adjustRightInd w:val="0"/>
              <w:ind w:right="-108"/>
              <w:jc w:val="center"/>
              <w:rPr>
                <w:szCs w:val="28"/>
              </w:rPr>
            </w:pPr>
            <w:r>
              <w:rPr>
                <w:szCs w:val="28"/>
              </w:rPr>
              <w:t>Диапазон  значений/ максимальное количество баллов</w:t>
            </w:r>
          </w:p>
        </w:tc>
        <w:tc>
          <w:tcPr>
            <w:tcW w:w="1417" w:type="dxa"/>
            <w:hideMark/>
          </w:tcPr>
          <w:p w:rsidR="00377592" w:rsidRDefault="00377592" w:rsidP="00377592">
            <w:pPr>
              <w:widowControl w:val="0"/>
              <w:autoSpaceDE w:val="0"/>
              <w:autoSpaceDN w:val="0"/>
              <w:adjustRightInd w:val="0"/>
              <w:jc w:val="center"/>
              <w:rPr>
                <w:szCs w:val="28"/>
              </w:rPr>
            </w:pPr>
            <w:r>
              <w:rPr>
                <w:szCs w:val="28"/>
              </w:rPr>
              <w:t xml:space="preserve">Сведения о выполнении показателей за истекший период </w:t>
            </w:r>
            <w:r>
              <w:rPr>
                <w:b/>
                <w:szCs w:val="28"/>
              </w:rPr>
              <w:t>(заполняется работником)</w:t>
            </w:r>
          </w:p>
        </w:tc>
        <w:tc>
          <w:tcPr>
            <w:tcW w:w="1985" w:type="dxa"/>
            <w:hideMark/>
          </w:tcPr>
          <w:p w:rsidR="00377592" w:rsidRDefault="00377592" w:rsidP="00377592">
            <w:pPr>
              <w:widowControl w:val="0"/>
              <w:autoSpaceDE w:val="0"/>
              <w:autoSpaceDN w:val="0"/>
              <w:adjustRightInd w:val="0"/>
              <w:jc w:val="center"/>
              <w:rPr>
                <w:szCs w:val="28"/>
              </w:rPr>
            </w:pPr>
            <w:r>
              <w:rPr>
                <w:szCs w:val="28"/>
              </w:rPr>
              <w:t>Подтверждение  сведений  в протоколе мониторинга профессиональной деятельности работника</w:t>
            </w:r>
          </w:p>
          <w:p w:rsidR="00377592" w:rsidRDefault="00377592" w:rsidP="00377592">
            <w:pPr>
              <w:widowControl w:val="0"/>
              <w:autoSpaceDE w:val="0"/>
              <w:autoSpaceDN w:val="0"/>
              <w:adjustRightInd w:val="0"/>
              <w:jc w:val="center"/>
              <w:rPr>
                <w:b/>
                <w:szCs w:val="28"/>
              </w:rPr>
            </w:pPr>
            <w:r>
              <w:rPr>
                <w:b/>
                <w:szCs w:val="28"/>
              </w:rPr>
              <w:t xml:space="preserve">(заполняется администрацией или руководителем профильного </w:t>
            </w:r>
            <w:proofErr w:type="spellStart"/>
            <w:r>
              <w:rPr>
                <w:b/>
                <w:szCs w:val="28"/>
              </w:rPr>
              <w:t>методоъединения</w:t>
            </w:r>
            <w:proofErr w:type="spellEnd"/>
            <w:r>
              <w:rPr>
                <w:b/>
                <w:szCs w:val="28"/>
              </w:rPr>
              <w:t>)</w:t>
            </w:r>
          </w:p>
        </w:tc>
        <w:tc>
          <w:tcPr>
            <w:tcW w:w="1559" w:type="dxa"/>
            <w:hideMark/>
          </w:tcPr>
          <w:p w:rsidR="00377592" w:rsidRDefault="00377592" w:rsidP="00377592">
            <w:pPr>
              <w:widowControl w:val="0"/>
              <w:autoSpaceDE w:val="0"/>
              <w:autoSpaceDN w:val="0"/>
              <w:adjustRightInd w:val="0"/>
              <w:jc w:val="center"/>
              <w:rPr>
                <w:szCs w:val="28"/>
              </w:rPr>
            </w:pPr>
            <w:r>
              <w:rPr>
                <w:szCs w:val="28"/>
              </w:rPr>
              <w:t xml:space="preserve">Оценочный балл </w:t>
            </w:r>
            <w:r>
              <w:rPr>
                <w:b/>
                <w:szCs w:val="28"/>
              </w:rPr>
              <w:t>(заполняется комиссией)</w:t>
            </w:r>
          </w:p>
        </w:tc>
        <w:tc>
          <w:tcPr>
            <w:tcW w:w="1701" w:type="dxa"/>
            <w:hideMark/>
          </w:tcPr>
          <w:p w:rsidR="00377592" w:rsidRDefault="00377592" w:rsidP="00377592">
            <w:pPr>
              <w:widowControl w:val="0"/>
              <w:autoSpaceDE w:val="0"/>
              <w:autoSpaceDN w:val="0"/>
              <w:adjustRightInd w:val="0"/>
              <w:jc w:val="center"/>
              <w:rPr>
                <w:szCs w:val="28"/>
              </w:rPr>
            </w:pPr>
            <w:r>
              <w:rPr>
                <w:szCs w:val="28"/>
              </w:rPr>
              <w:t xml:space="preserve">Обоснование </w:t>
            </w:r>
            <w:r>
              <w:rPr>
                <w:b/>
                <w:szCs w:val="28"/>
              </w:rPr>
              <w:t>(заполняется комиссией в случае снижения  оценочных баллов)</w:t>
            </w:r>
          </w:p>
        </w:tc>
      </w:tr>
      <w:tr w:rsidR="00377592" w:rsidTr="00C55511">
        <w:trPr>
          <w:trHeight w:val="259"/>
        </w:trPr>
        <w:tc>
          <w:tcPr>
            <w:tcW w:w="709" w:type="dxa"/>
            <w:hideMark/>
          </w:tcPr>
          <w:p w:rsidR="00377592" w:rsidRDefault="00377592" w:rsidP="00377592">
            <w:pPr>
              <w:widowControl w:val="0"/>
              <w:autoSpaceDE w:val="0"/>
              <w:autoSpaceDN w:val="0"/>
              <w:adjustRightInd w:val="0"/>
              <w:jc w:val="center"/>
              <w:rPr>
                <w:szCs w:val="28"/>
              </w:rPr>
            </w:pPr>
            <w:r>
              <w:rPr>
                <w:szCs w:val="28"/>
              </w:rPr>
              <w:t>1</w:t>
            </w:r>
          </w:p>
        </w:tc>
        <w:tc>
          <w:tcPr>
            <w:tcW w:w="1134" w:type="dxa"/>
            <w:hideMark/>
          </w:tcPr>
          <w:p w:rsidR="00377592" w:rsidRDefault="00377592" w:rsidP="00377592">
            <w:pPr>
              <w:widowControl w:val="0"/>
              <w:autoSpaceDE w:val="0"/>
              <w:autoSpaceDN w:val="0"/>
              <w:adjustRightInd w:val="0"/>
              <w:jc w:val="center"/>
              <w:rPr>
                <w:szCs w:val="28"/>
              </w:rPr>
            </w:pPr>
            <w:r>
              <w:rPr>
                <w:szCs w:val="28"/>
              </w:rPr>
              <w:t>2</w:t>
            </w:r>
          </w:p>
        </w:tc>
        <w:tc>
          <w:tcPr>
            <w:tcW w:w="851" w:type="dxa"/>
            <w:hideMark/>
          </w:tcPr>
          <w:p w:rsidR="00377592" w:rsidRDefault="00377592" w:rsidP="00377592">
            <w:pPr>
              <w:widowControl w:val="0"/>
              <w:autoSpaceDE w:val="0"/>
              <w:autoSpaceDN w:val="0"/>
              <w:adjustRightInd w:val="0"/>
              <w:jc w:val="center"/>
              <w:rPr>
                <w:szCs w:val="28"/>
              </w:rPr>
            </w:pPr>
            <w:r>
              <w:rPr>
                <w:szCs w:val="28"/>
              </w:rPr>
              <w:t>3</w:t>
            </w:r>
          </w:p>
        </w:tc>
        <w:tc>
          <w:tcPr>
            <w:tcW w:w="1701" w:type="dxa"/>
            <w:hideMark/>
          </w:tcPr>
          <w:p w:rsidR="00377592" w:rsidRDefault="00377592" w:rsidP="00377592">
            <w:pPr>
              <w:widowControl w:val="0"/>
              <w:autoSpaceDE w:val="0"/>
              <w:autoSpaceDN w:val="0"/>
              <w:adjustRightInd w:val="0"/>
              <w:jc w:val="center"/>
              <w:rPr>
                <w:szCs w:val="28"/>
              </w:rPr>
            </w:pPr>
            <w:r>
              <w:rPr>
                <w:szCs w:val="28"/>
              </w:rPr>
              <w:t>4</w:t>
            </w:r>
          </w:p>
        </w:tc>
        <w:tc>
          <w:tcPr>
            <w:tcW w:w="1417" w:type="dxa"/>
            <w:hideMark/>
          </w:tcPr>
          <w:p w:rsidR="00377592" w:rsidRDefault="00377592" w:rsidP="00377592">
            <w:pPr>
              <w:widowControl w:val="0"/>
              <w:autoSpaceDE w:val="0"/>
              <w:autoSpaceDN w:val="0"/>
              <w:adjustRightInd w:val="0"/>
              <w:jc w:val="center"/>
              <w:rPr>
                <w:szCs w:val="28"/>
              </w:rPr>
            </w:pPr>
            <w:r>
              <w:rPr>
                <w:szCs w:val="28"/>
              </w:rPr>
              <w:t>5</w:t>
            </w:r>
          </w:p>
        </w:tc>
        <w:tc>
          <w:tcPr>
            <w:tcW w:w="1985" w:type="dxa"/>
            <w:hideMark/>
          </w:tcPr>
          <w:p w:rsidR="00377592" w:rsidRDefault="00377592" w:rsidP="00377592">
            <w:pPr>
              <w:widowControl w:val="0"/>
              <w:autoSpaceDE w:val="0"/>
              <w:autoSpaceDN w:val="0"/>
              <w:adjustRightInd w:val="0"/>
              <w:jc w:val="center"/>
              <w:rPr>
                <w:szCs w:val="28"/>
              </w:rPr>
            </w:pPr>
            <w:r>
              <w:rPr>
                <w:szCs w:val="28"/>
              </w:rPr>
              <w:t>6</w:t>
            </w:r>
          </w:p>
        </w:tc>
        <w:tc>
          <w:tcPr>
            <w:tcW w:w="1559" w:type="dxa"/>
            <w:hideMark/>
          </w:tcPr>
          <w:p w:rsidR="00377592" w:rsidRDefault="00377592" w:rsidP="00377592">
            <w:pPr>
              <w:widowControl w:val="0"/>
              <w:autoSpaceDE w:val="0"/>
              <w:autoSpaceDN w:val="0"/>
              <w:adjustRightInd w:val="0"/>
              <w:jc w:val="center"/>
              <w:rPr>
                <w:szCs w:val="28"/>
              </w:rPr>
            </w:pPr>
            <w:r>
              <w:rPr>
                <w:szCs w:val="28"/>
              </w:rPr>
              <w:t>7</w:t>
            </w:r>
          </w:p>
        </w:tc>
        <w:tc>
          <w:tcPr>
            <w:tcW w:w="1701" w:type="dxa"/>
            <w:hideMark/>
          </w:tcPr>
          <w:p w:rsidR="00377592" w:rsidRDefault="00377592" w:rsidP="00377592">
            <w:pPr>
              <w:widowControl w:val="0"/>
              <w:autoSpaceDE w:val="0"/>
              <w:autoSpaceDN w:val="0"/>
              <w:adjustRightInd w:val="0"/>
              <w:jc w:val="center"/>
              <w:rPr>
                <w:szCs w:val="28"/>
              </w:rPr>
            </w:pPr>
            <w:r>
              <w:rPr>
                <w:szCs w:val="28"/>
              </w:rPr>
              <w:t>8</w:t>
            </w:r>
          </w:p>
        </w:tc>
      </w:tr>
      <w:tr w:rsidR="00377592" w:rsidTr="00C55511">
        <w:trPr>
          <w:trHeight w:val="278"/>
        </w:trPr>
        <w:tc>
          <w:tcPr>
            <w:tcW w:w="709" w:type="dxa"/>
          </w:tcPr>
          <w:p w:rsidR="00377592" w:rsidRDefault="00377592" w:rsidP="00377592">
            <w:pPr>
              <w:widowControl w:val="0"/>
              <w:autoSpaceDE w:val="0"/>
              <w:autoSpaceDN w:val="0"/>
              <w:adjustRightInd w:val="0"/>
              <w:jc w:val="center"/>
              <w:rPr>
                <w:szCs w:val="28"/>
              </w:rPr>
            </w:pPr>
          </w:p>
        </w:tc>
        <w:tc>
          <w:tcPr>
            <w:tcW w:w="1134" w:type="dxa"/>
            <w:hideMark/>
          </w:tcPr>
          <w:p w:rsidR="00377592" w:rsidRDefault="00377592" w:rsidP="00377592">
            <w:pPr>
              <w:widowControl w:val="0"/>
              <w:autoSpaceDE w:val="0"/>
              <w:autoSpaceDN w:val="0"/>
              <w:adjustRightInd w:val="0"/>
              <w:rPr>
                <w:szCs w:val="28"/>
              </w:rPr>
            </w:pPr>
            <w:r>
              <w:rPr>
                <w:szCs w:val="28"/>
              </w:rPr>
              <w:t>ИТОГО</w:t>
            </w:r>
          </w:p>
        </w:tc>
        <w:tc>
          <w:tcPr>
            <w:tcW w:w="851" w:type="dxa"/>
          </w:tcPr>
          <w:p w:rsidR="00377592" w:rsidRDefault="00377592" w:rsidP="00377592">
            <w:pPr>
              <w:widowControl w:val="0"/>
              <w:autoSpaceDE w:val="0"/>
              <w:autoSpaceDN w:val="0"/>
              <w:adjustRightInd w:val="0"/>
              <w:jc w:val="center"/>
              <w:rPr>
                <w:szCs w:val="28"/>
              </w:rPr>
            </w:pPr>
          </w:p>
        </w:tc>
        <w:tc>
          <w:tcPr>
            <w:tcW w:w="1701" w:type="dxa"/>
          </w:tcPr>
          <w:p w:rsidR="00377592" w:rsidRDefault="00377592" w:rsidP="00377592">
            <w:pPr>
              <w:widowControl w:val="0"/>
              <w:autoSpaceDE w:val="0"/>
              <w:autoSpaceDN w:val="0"/>
              <w:adjustRightInd w:val="0"/>
              <w:jc w:val="center"/>
              <w:rPr>
                <w:szCs w:val="28"/>
              </w:rPr>
            </w:pPr>
          </w:p>
        </w:tc>
        <w:tc>
          <w:tcPr>
            <w:tcW w:w="1417" w:type="dxa"/>
          </w:tcPr>
          <w:p w:rsidR="00377592" w:rsidRDefault="00377592" w:rsidP="00377592">
            <w:pPr>
              <w:widowControl w:val="0"/>
              <w:autoSpaceDE w:val="0"/>
              <w:autoSpaceDN w:val="0"/>
              <w:adjustRightInd w:val="0"/>
              <w:jc w:val="center"/>
              <w:rPr>
                <w:szCs w:val="28"/>
              </w:rPr>
            </w:pPr>
          </w:p>
        </w:tc>
        <w:tc>
          <w:tcPr>
            <w:tcW w:w="1985" w:type="dxa"/>
          </w:tcPr>
          <w:p w:rsidR="00377592" w:rsidRDefault="00377592" w:rsidP="00377592">
            <w:pPr>
              <w:widowControl w:val="0"/>
              <w:autoSpaceDE w:val="0"/>
              <w:autoSpaceDN w:val="0"/>
              <w:adjustRightInd w:val="0"/>
              <w:jc w:val="center"/>
              <w:rPr>
                <w:szCs w:val="28"/>
              </w:rPr>
            </w:pPr>
          </w:p>
        </w:tc>
        <w:tc>
          <w:tcPr>
            <w:tcW w:w="1559" w:type="dxa"/>
          </w:tcPr>
          <w:p w:rsidR="00377592" w:rsidRDefault="00377592" w:rsidP="00377592">
            <w:pPr>
              <w:widowControl w:val="0"/>
              <w:autoSpaceDE w:val="0"/>
              <w:autoSpaceDN w:val="0"/>
              <w:adjustRightInd w:val="0"/>
              <w:jc w:val="center"/>
              <w:rPr>
                <w:szCs w:val="28"/>
              </w:rPr>
            </w:pPr>
          </w:p>
        </w:tc>
        <w:tc>
          <w:tcPr>
            <w:tcW w:w="1701" w:type="dxa"/>
          </w:tcPr>
          <w:p w:rsidR="00377592" w:rsidRDefault="00377592" w:rsidP="00377592">
            <w:pPr>
              <w:widowControl w:val="0"/>
              <w:autoSpaceDE w:val="0"/>
              <w:autoSpaceDN w:val="0"/>
              <w:adjustRightInd w:val="0"/>
              <w:jc w:val="center"/>
              <w:rPr>
                <w:szCs w:val="28"/>
              </w:rPr>
            </w:pPr>
          </w:p>
        </w:tc>
      </w:tr>
    </w:tbl>
    <w:p w:rsidR="00377592" w:rsidRDefault="00377592" w:rsidP="00377592">
      <w:pPr>
        <w:widowControl w:val="0"/>
        <w:autoSpaceDE w:val="0"/>
        <w:autoSpaceDN w:val="0"/>
        <w:adjustRightInd w:val="0"/>
        <w:jc w:val="center"/>
        <w:rPr>
          <w:szCs w:val="28"/>
        </w:rPr>
      </w:pPr>
    </w:p>
    <w:p w:rsidR="00377592" w:rsidRDefault="00377592" w:rsidP="00377592">
      <w:pPr>
        <w:widowControl w:val="0"/>
        <w:autoSpaceDE w:val="0"/>
        <w:autoSpaceDN w:val="0"/>
        <w:adjustRightInd w:val="0"/>
        <w:rPr>
          <w:szCs w:val="28"/>
        </w:rPr>
      </w:pPr>
      <w:r>
        <w:rPr>
          <w:szCs w:val="28"/>
        </w:rPr>
        <w:t>Члены комиссии</w:t>
      </w:r>
    </w:p>
    <w:p w:rsidR="00377592" w:rsidRDefault="00377592" w:rsidP="00377592">
      <w:pPr>
        <w:widowControl w:val="0"/>
        <w:autoSpaceDE w:val="0"/>
        <w:autoSpaceDN w:val="0"/>
        <w:adjustRightInd w:val="0"/>
        <w:jc w:val="center"/>
        <w:rPr>
          <w:szCs w:val="28"/>
        </w:rPr>
      </w:pPr>
    </w:p>
    <w:p w:rsidR="00377592" w:rsidRDefault="00377592" w:rsidP="00377592">
      <w:pPr>
        <w:widowControl w:val="0"/>
        <w:autoSpaceDE w:val="0"/>
        <w:autoSpaceDN w:val="0"/>
        <w:adjustRightInd w:val="0"/>
        <w:rPr>
          <w:szCs w:val="28"/>
        </w:rPr>
      </w:pPr>
      <w:r>
        <w:rPr>
          <w:szCs w:val="28"/>
        </w:rPr>
        <w:t>Оценочный  лист заполнен___________20_______г.          Протокол комиссии  от ______ №_______</w:t>
      </w:r>
    </w:p>
    <w:p w:rsidR="00377592" w:rsidRDefault="00377592" w:rsidP="00377592">
      <w:pPr>
        <w:widowControl w:val="0"/>
        <w:autoSpaceDE w:val="0"/>
        <w:autoSpaceDN w:val="0"/>
        <w:adjustRightInd w:val="0"/>
        <w:rPr>
          <w:szCs w:val="28"/>
        </w:rPr>
      </w:pPr>
    </w:p>
    <w:p w:rsidR="00377592" w:rsidRDefault="00377592" w:rsidP="00377592">
      <w:pPr>
        <w:widowControl w:val="0"/>
        <w:shd w:val="clear" w:color="auto" w:fill="FFFFFF"/>
        <w:tabs>
          <w:tab w:val="left" w:pos="142"/>
        </w:tabs>
        <w:autoSpaceDE w:val="0"/>
        <w:autoSpaceDN w:val="0"/>
        <w:adjustRightInd w:val="0"/>
        <w:ind w:left="709" w:right="-1"/>
        <w:jc w:val="both"/>
        <w:rPr>
          <w:szCs w:val="28"/>
        </w:rPr>
      </w:pPr>
      <w:r>
        <w:rPr>
          <w:szCs w:val="28"/>
        </w:rPr>
        <w:t>С оценочным листом ознакомлен _____________(подпись работника)</w:t>
      </w:r>
    </w:p>
    <w:p w:rsidR="00377592" w:rsidRDefault="00377592" w:rsidP="00377592"/>
    <w:p w:rsidR="009B5230" w:rsidRDefault="009B5230" w:rsidP="00377592"/>
    <w:p w:rsidR="009B5230" w:rsidRDefault="009B5230" w:rsidP="00377592"/>
    <w:p w:rsidR="009B5230" w:rsidRDefault="009B5230" w:rsidP="00377592"/>
    <w:p w:rsidR="009B5230" w:rsidRDefault="009B5230" w:rsidP="00377592"/>
    <w:p w:rsidR="009B5230" w:rsidRDefault="009B5230" w:rsidP="00377592"/>
    <w:p w:rsidR="009B5230" w:rsidRDefault="009B5230" w:rsidP="00377592"/>
    <w:p w:rsidR="009B5230" w:rsidRDefault="009B5230" w:rsidP="00377592"/>
    <w:p w:rsidR="009B5230" w:rsidRDefault="009B5230" w:rsidP="00377592"/>
    <w:p w:rsidR="00377592" w:rsidRDefault="00377592" w:rsidP="00377592"/>
    <w:p w:rsidR="00C55511" w:rsidRDefault="00C55511" w:rsidP="00377592"/>
    <w:p w:rsidR="00C55511" w:rsidRDefault="00C55511" w:rsidP="00377592"/>
    <w:p w:rsidR="00C55511" w:rsidRDefault="00C55511" w:rsidP="00377592"/>
    <w:p w:rsidR="00C55511" w:rsidRDefault="00C55511" w:rsidP="00377592"/>
    <w:p w:rsidR="00C55511" w:rsidRDefault="00C55511" w:rsidP="00377592"/>
    <w:p w:rsidR="00C55511" w:rsidRDefault="00C55511" w:rsidP="00377592"/>
    <w:p w:rsidR="00C55511" w:rsidRDefault="00C55511" w:rsidP="00377592"/>
    <w:p w:rsidR="00C55511" w:rsidRDefault="00C55511" w:rsidP="00377592"/>
    <w:p w:rsidR="00C55511" w:rsidRDefault="00C55511" w:rsidP="00377592"/>
    <w:p w:rsidR="00377592" w:rsidRDefault="00377592" w:rsidP="008D06EF">
      <w:pPr>
        <w:tabs>
          <w:tab w:val="left" w:pos="11228"/>
        </w:tabs>
      </w:pPr>
    </w:p>
    <w:p w:rsidR="008D06EF" w:rsidRDefault="00786D03" w:rsidP="008D06EF">
      <w:pPr>
        <w:tabs>
          <w:tab w:val="left" w:pos="11228"/>
        </w:tabs>
      </w:pPr>
      <w:r>
        <w:lastRenderedPageBreak/>
        <w:t xml:space="preserve">                                                                                                                                               </w:t>
      </w:r>
      <w:r w:rsidR="008D06EF">
        <w:t>Приложение 19</w:t>
      </w:r>
    </w:p>
    <w:tbl>
      <w:tblPr>
        <w:tblpPr w:leftFromText="180" w:rightFromText="180" w:vertAnchor="text" w:horzAnchor="margin" w:tblpY="149"/>
        <w:tblW w:w="10425" w:type="dxa"/>
        <w:tblLayout w:type="fixed"/>
        <w:tblLook w:val="00A0" w:firstRow="1" w:lastRow="0" w:firstColumn="1" w:lastColumn="0" w:noHBand="0" w:noVBand="0"/>
      </w:tblPr>
      <w:tblGrid>
        <w:gridCol w:w="2803"/>
        <w:gridCol w:w="3403"/>
        <w:gridCol w:w="4219"/>
      </w:tblGrid>
      <w:tr w:rsidR="005F665C" w:rsidTr="005F665C">
        <w:trPr>
          <w:trHeight w:val="4062"/>
        </w:trPr>
        <w:tc>
          <w:tcPr>
            <w:tcW w:w="2803" w:type="dxa"/>
          </w:tcPr>
          <w:p w:rsidR="005F665C" w:rsidRDefault="005F665C" w:rsidP="00377592">
            <w:pPr>
              <w:tabs>
                <w:tab w:val="num" w:pos="240"/>
              </w:tabs>
              <w:ind w:right="-1"/>
              <w:jc w:val="both"/>
              <w:rPr>
                <w:b/>
                <w:bCs/>
              </w:rPr>
            </w:pPr>
          </w:p>
          <w:p w:rsidR="005F665C" w:rsidRDefault="005F665C" w:rsidP="00377592">
            <w:pPr>
              <w:rPr>
                <w:b/>
              </w:rPr>
            </w:pPr>
            <w:r>
              <w:rPr>
                <w:b/>
              </w:rPr>
              <w:t>Мотивированное мнение выборного органа первичной профсоюзной организации</w:t>
            </w:r>
          </w:p>
          <w:p w:rsidR="005F665C" w:rsidRDefault="005F665C" w:rsidP="00377592">
            <w:pPr>
              <w:tabs>
                <w:tab w:val="num" w:pos="240"/>
              </w:tabs>
              <w:ind w:right="-1"/>
              <w:jc w:val="both"/>
              <w:rPr>
                <w:b/>
              </w:rPr>
            </w:pPr>
            <w:r>
              <w:rPr>
                <w:b/>
              </w:rPr>
              <w:t xml:space="preserve"> </w:t>
            </w:r>
          </w:p>
          <w:p w:rsidR="005F665C" w:rsidRDefault="005F665C" w:rsidP="00377592">
            <w:pPr>
              <w:tabs>
                <w:tab w:val="num" w:pos="240"/>
              </w:tabs>
              <w:ind w:right="-1"/>
              <w:jc w:val="both"/>
              <w:rPr>
                <w:b/>
              </w:rPr>
            </w:pPr>
            <w:proofErr w:type="spellStart"/>
            <w:r>
              <w:rPr>
                <w:b/>
              </w:rPr>
              <w:t>Г.Р.Раянова</w:t>
            </w:r>
            <w:proofErr w:type="spellEnd"/>
            <w:r>
              <w:rPr>
                <w:b/>
              </w:rPr>
              <w:t>__________</w:t>
            </w:r>
          </w:p>
          <w:p w:rsidR="005F665C" w:rsidRDefault="005F665C" w:rsidP="00377592">
            <w:pPr>
              <w:tabs>
                <w:tab w:val="num" w:pos="240"/>
              </w:tabs>
              <w:ind w:right="-1"/>
              <w:jc w:val="both"/>
              <w:rPr>
                <w:b/>
              </w:rPr>
            </w:pPr>
            <w:r>
              <w:rPr>
                <w:b/>
              </w:rPr>
              <w:t>«____»_________2024</w:t>
            </w:r>
          </w:p>
          <w:p w:rsidR="005F665C" w:rsidRDefault="005F665C" w:rsidP="00377592">
            <w:pPr>
              <w:tabs>
                <w:tab w:val="num" w:pos="240"/>
              </w:tabs>
              <w:spacing w:line="480" w:lineRule="auto"/>
              <w:ind w:right="-1"/>
              <w:jc w:val="both"/>
              <w:rPr>
                <w:b/>
              </w:rPr>
            </w:pPr>
          </w:p>
          <w:p w:rsidR="005F665C" w:rsidRDefault="005F665C" w:rsidP="00377592">
            <w:pPr>
              <w:tabs>
                <w:tab w:val="num" w:pos="240"/>
              </w:tabs>
              <w:ind w:right="-1"/>
              <w:jc w:val="both"/>
              <w:rPr>
                <w:b/>
              </w:rPr>
            </w:pPr>
            <w:r>
              <w:rPr>
                <w:b/>
              </w:rPr>
              <w:t xml:space="preserve">Протокол заседания профкома №___ </w:t>
            </w:r>
          </w:p>
          <w:p w:rsidR="005F665C" w:rsidRDefault="005F665C" w:rsidP="00377592">
            <w:pPr>
              <w:tabs>
                <w:tab w:val="num" w:pos="240"/>
              </w:tabs>
              <w:ind w:right="-1"/>
              <w:jc w:val="both"/>
              <w:rPr>
                <w:b/>
              </w:rPr>
            </w:pPr>
            <w:r>
              <w:rPr>
                <w:b/>
              </w:rPr>
              <w:t>от «____»_______2024</w:t>
            </w:r>
          </w:p>
        </w:tc>
        <w:tc>
          <w:tcPr>
            <w:tcW w:w="3403" w:type="dxa"/>
            <w:hideMark/>
          </w:tcPr>
          <w:tbl>
            <w:tblPr>
              <w:tblW w:w="10425" w:type="dxa"/>
              <w:tblLayout w:type="fixed"/>
              <w:tblLook w:val="00A0" w:firstRow="1" w:lastRow="0" w:firstColumn="1" w:lastColumn="0" w:noHBand="0" w:noVBand="0"/>
            </w:tblPr>
            <w:tblGrid>
              <w:gridCol w:w="10425"/>
            </w:tblGrid>
            <w:tr w:rsidR="005F665C" w:rsidTr="00377592">
              <w:trPr>
                <w:trHeight w:val="353"/>
              </w:trPr>
              <w:tc>
                <w:tcPr>
                  <w:tcW w:w="4248" w:type="dxa"/>
                </w:tcPr>
                <w:p w:rsidR="005F665C" w:rsidRDefault="005F665C" w:rsidP="0071659F">
                  <w:pPr>
                    <w:framePr w:hSpace="180" w:wrap="around" w:vAnchor="text" w:hAnchor="margin" w:y="149"/>
                    <w:tabs>
                      <w:tab w:val="num" w:pos="240"/>
                    </w:tabs>
                    <w:ind w:right="-1"/>
                    <w:jc w:val="both"/>
                    <w:rPr>
                      <w:b/>
                      <w:bCs/>
                    </w:rPr>
                  </w:pPr>
                </w:p>
                <w:p w:rsidR="005F665C" w:rsidRDefault="005F665C" w:rsidP="0071659F">
                  <w:pPr>
                    <w:framePr w:hSpace="180" w:wrap="around" w:vAnchor="text" w:hAnchor="margin" w:y="149"/>
                    <w:tabs>
                      <w:tab w:val="num" w:pos="240"/>
                    </w:tabs>
                    <w:ind w:right="-1"/>
                    <w:jc w:val="both"/>
                    <w:rPr>
                      <w:b/>
                      <w:bCs/>
                    </w:rPr>
                  </w:pPr>
                  <w:r>
                    <w:rPr>
                      <w:b/>
                      <w:bCs/>
                    </w:rPr>
                    <w:t xml:space="preserve">Рассмотрено на собрании </w:t>
                  </w:r>
                </w:p>
                <w:p w:rsidR="005F665C" w:rsidRDefault="005F665C" w:rsidP="0071659F">
                  <w:pPr>
                    <w:framePr w:hSpace="180" w:wrap="around" w:vAnchor="text" w:hAnchor="margin" w:y="149"/>
                    <w:tabs>
                      <w:tab w:val="num" w:pos="240"/>
                    </w:tabs>
                    <w:ind w:right="-1"/>
                    <w:jc w:val="both"/>
                    <w:rPr>
                      <w:b/>
                      <w:bCs/>
                    </w:rPr>
                  </w:pPr>
                  <w:r>
                    <w:rPr>
                      <w:b/>
                      <w:bCs/>
                    </w:rPr>
                    <w:t xml:space="preserve">трудового </w:t>
                  </w:r>
                </w:p>
                <w:p w:rsidR="005F665C" w:rsidRDefault="005F665C" w:rsidP="0071659F">
                  <w:pPr>
                    <w:framePr w:hSpace="180" w:wrap="around" w:vAnchor="text" w:hAnchor="margin" w:y="149"/>
                    <w:tabs>
                      <w:tab w:val="num" w:pos="240"/>
                    </w:tabs>
                    <w:ind w:right="-1"/>
                    <w:jc w:val="both"/>
                    <w:rPr>
                      <w:b/>
                      <w:bCs/>
                    </w:rPr>
                  </w:pPr>
                  <w:r>
                    <w:rPr>
                      <w:b/>
                      <w:bCs/>
                    </w:rPr>
                    <w:t xml:space="preserve">коллектива </w:t>
                  </w:r>
                </w:p>
              </w:tc>
            </w:tr>
            <w:tr w:rsidR="005F665C" w:rsidTr="00377592">
              <w:trPr>
                <w:trHeight w:val="353"/>
              </w:trPr>
              <w:tc>
                <w:tcPr>
                  <w:tcW w:w="4248" w:type="dxa"/>
                  <w:hideMark/>
                </w:tcPr>
                <w:p w:rsidR="005F665C" w:rsidRDefault="005F665C" w:rsidP="0071659F">
                  <w:pPr>
                    <w:framePr w:hSpace="180" w:wrap="around" w:vAnchor="text" w:hAnchor="margin" w:y="149"/>
                    <w:tabs>
                      <w:tab w:val="num" w:pos="240"/>
                    </w:tabs>
                    <w:ind w:right="-1"/>
                    <w:jc w:val="both"/>
                    <w:rPr>
                      <w:b/>
                    </w:rPr>
                  </w:pPr>
                  <w:r>
                    <w:rPr>
                      <w:b/>
                    </w:rPr>
                    <w:t>МАДОУ № 357</w:t>
                  </w:r>
                </w:p>
              </w:tc>
            </w:tr>
            <w:tr w:rsidR="005F665C" w:rsidTr="00377592">
              <w:trPr>
                <w:trHeight w:val="353"/>
              </w:trPr>
              <w:tc>
                <w:tcPr>
                  <w:tcW w:w="4248" w:type="dxa"/>
                  <w:hideMark/>
                </w:tcPr>
                <w:p w:rsidR="005F665C" w:rsidRDefault="005F665C" w:rsidP="0071659F">
                  <w:pPr>
                    <w:framePr w:hSpace="180" w:wrap="around" w:vAnchor="text" w:hAnchor="margin" w:y="149"/>
                    <w:tabs>
                      <w:tab w:val="num" w:pos="240"/>
                    </w:tabs>
                    <w:ind w:right="-1"/>
                    <w:jc w:val="both"/>
                    <w:rPr>
                      <w:b/>
                    </w:rPr>
                  </w:pPr>
                  <w:r>
                    <w:rPr>
                      <w:b/>
                    </w:rPr>
                    <w:t>Протокол №__от ______2024</w:t>
                  </w:r>
                </w:p>
                <w:p w:rsidR="005F665C" w:rsidRPr="002A1B97" w:rsidRDefault="005F665C" w:rsidP="0071659F">
                  <w:pPr>
                    <w:framePr w:hSpace="180" w:wrap="around" w:vAnchor="text" w:hAnchor="margin" w:y="149"/>
                    <w:tabs>
                      <w:tab w:val="num" w:pos="240"/>
                    </w:tabs>
                    <w:ind w:right="-1"/>
                    <w:jc w:val="both"/>
                    <w:rPr>
                      <w:b/>
                    </w:rPr>
                  </w:pPr>
                </w:p>
              </w:tc>
            </w:tr>
          </w:tbl>
          <w:p w:rsidR="005F665C" w:rsidRDefault="005F665C" w:rsidP="00377592">
            <w:pPr>
              <w:tabs>
                <w:tab w:val="num" w:pos="240"/>
              </w:tabs>
              <w:ind w:left="1135" w:right="-1"/>
              <w:jc w:val="both"/>
              <w:rPr>
                <w:b/>
                <w:bCs/>
              </w:rPr>
            </w:pPr>
          </w:p>
        </w:tc>
        <w:tc>
          <w:tcPr>
            <w:tcW w:w="4219" w:type="dxa"/>
          </w:tcPr>
          <w:p w:rsidR="005F665C" w:rsidRDefault="005F665C" w:rsidP="00377592">
            <w:pPr>
              <w:tabs>
                <w:tab w:val="num" w:pos="240"/>
              </w:tabs>
              <w:ind w:left="1135" w:right="-1"/>
              <w:jc w:val="both"/>
              <w:rPr>
                <w:b/>
                <w:bCs/>
              </w:rPr>
            </w:pPr>
          </w:p>
          <w:p w:rsidR="005F665C" w:rsidRDefault="005F665C" w:rsidP="00377592">
            <w:pPr>
              <w:tabs>
                <w:tab w:val="num" w:pos="240"/>
              </w:tabs>
              <w:ind w:left="1135" w:right="-1"/>
              <w:jc w:val="both"/>
              <w:rPr>
                <w:b/>
              </w:rPr>
            </w:pPr>
            <w:r>
              <w:rPr>
                <w:b/>
                <w:bCs/>
              </w:rPr>
              <w:t>«УТВЕРЖДЕНО»</w:t>
            </w:r>
          </w:p>
          <w:p w:rsidR="005F665C" w:rsidRDefault="005F665C" w:rsidP="00377592">
            <w:pPr>
              <w:tabs>
                <w:tab w:val="num" w:pos="240"/>
              </w:tabs>
              <w:ind w:right="-1"/>
              <w:jc w:val="both"/>
              <w:rPr>
                <w:b/>
              </w:rPr>
            </w:pPr>
          </w:p>
          <w:p w:rsidR="005F665C" w:rsidRDefault="005F665C" w:rsidP="00377592">
            <w:pPr>
              <w:tabs>
                <w:tab w:val="num" w:pos="240"/>
              </w:tabs>
              <w:ind w:right="-1"/>
              <w:jc w:val="both"/>
              <w:rPr>
                <w:b/>
              </w:rPr>
            </w:pPr>
            <w:r>
              <w:rPr>
                <w:b/>
              </w:rPr>
              <w:t xml:space="preserve"> Заведующий МАДОУ № 357</w:t>
            </w:r>
          </w:p>
          <w:p w:rsidR="005F665C" w:rsidRDefault="005F665C" w:rsidP="00377592">
            <w:pPr>
              <w:tabs>
                <w:tab w:val="num" w:pos="240"/>
              </w:tabs>
              <w:ind w:right="-1"/>
              <w:jc w:val="both"/>
              <w:rPr>
                <w:b/>
              </w:rPr>
            </w:pPr>
            <w:r>
              <w:rPr>
                <w:b/>
              </w:rPr>
              <w:t xml:space="preserve">  </w:t>
            </w:r>
          </w:p>
          <w:p w:rsidR="005F665C" w:rsidRDefault="005F665C" w:rsidP="00377592">
            <w:pPr>
              <w:tabs>
                <w:tab w:val="num" w:pos="240"/>
              </w:tabs>
              <w:ind w:right="-1"/>
              <w:jc w:val="both"/>
              <w:rPr>
                <w:b/>
              </w:rPr>
            </w:pPr>
            <w:r>
              <w:rPr>
                <w:b/>
              </w:rPr>
              <w:t xml:space="preserve"> </w:t>
            </w:r>
            <w:proofErr w:type="spellStart"/>
            <w:r>
              <w:rPr>
                <w:b/>
              </w:rPr>
              <w:t>Р.Р.Новикова</w:t>
            </w:r>
            <w:proofErr w:type="spellEnd"/>
            <w:r>
              <w:rPr>
                <w:b/>
              </w:rPr>
              <w:t>_____________</w:t>
            </w:r>
          </w:p>
          <w:p w:rsidR="005F665C" w:rsidRDefault="005F665C" w:rsidP="00377592">
            <w:pPr>
              <w:tabs>
                <w:tab w:val="num" w:pos="240"/>
              </w:tabs>
              <w:ind w:right="-1"/>
              <w:jc w:val="both"/>
              <w:rPr>
                <w:b/>
              </w:rPr>
            </w:pPr>
            <w:r>
              <w:rPr>
                <w:b/>
              </w:rPr>
              <w:t xml:space="preserve">  </w:t>
            </w:r>
          </w:p>
          <w:p w:rsidR="005F665C" w:rsidRDefault="005F665C" w:rsidP="00377592">
            <w:pPr>
              <w:tabs>
                <w:tab w:val="num" w:pos="240"/>
              </w:tabs>
              <w:ind w:right="-1"/>
              <w:jc w:val="both"/>
              <w:rPr>
                <w:b/>
              </w:rPr>
            </w:pPr>
            <w:r>
              <w:rPr>
                <w:b/>
              </w:rPr>
              <w:t xml:space="preserve"> Приказ №_____</w:t>
            </w:r>
          </w:p>
          <w:p w:rsidR="005F665C" w:rsidRDefault="005F665C" w:rsidP="00377592">
            <w:pPr>
              <w:tabs>
                <w:tab w:val="num" w:pos="240"/>
              </w:tabs>
              <w:ind w:right="-1"/>
              <w:jc w:val="both"/>
              <w:rPr>
                <w:b/>
              </w:rPr>
            </w:pPr>
            <w:r>
              <w:rPr>
                <w:b/>
              </w:rPr>
              <w:t xml:space="preserve">от «___»_________2024   </w:t>
            </w:r>
          </w:p>
          <w:p w:rsidR="005F665C" w:rsidRDefault="005F665C" w:rsidP="00377592">
            <w:pPr>
              <w:tabs>
                <w:tab w:val="num" w:pos="240"/>
              </w:tabs>
              <w:ind w:right="-1"/>
              <w:jc w:val="both"/>
              <w:rPr>
                <w:b/>
              </w:rPr>
            </w:pPr>
          </w:p>
          <w:p w:rsidR="005F665C" w:rsidRDefault="005F665C" w:rsidP="00377592">
            <w:pPr>
              <w:tabs>
                <w:tab w:val="num" w:pos="240"/>
              </w:tabs>
              <w:ind w:right="-1"/>
              <w:jc w:val="both"/>
              <w:rPr>
                <w:b/>
                <w:bCs/>
              </w:rPr>
            </w:pPr>
          </w:p>
        </w:tc>
      </w:tr>
    </w:tbl>
    <w:p w:rsidR="008D06EF" w:rsidRDefault="008D06EF" w:rsidP="008D06EF">
      <w:pPr>
        <w:shd w:val="clear" w:color="auto" w:fill="FFFFFF"/>
        <w:tabs>
          <w:tab w:val="left" w:pos="1109"/>
        </w:tabs>
        <w:spacing w:line="276" w:lineRule="auto"/>
        <w:ind w:right="-1"/>
        <w:jc w:val="center"/>
        <w:rPr>
          <w:b/>
          <w:spacing w:val="2"/>
          <w:szCs w:val="28"/>
        </w:rPr>
      </w:pPr>
    </w:p>
    <w:p w:rsidR="008D06EF" w:rsidRDefault="008D06EF" w:rsidP="008D06EF">
      <w:pPr>
        <w:shd w:val="clear" w:color="auto" w:fill="FFFFFF"/>
        <w:tabs>
          <w:tab w:val="left" w:pos="1109"/>
        </w:tabs>
        <w:spacing w:line="276" w:lineRule="auto"/>
        <w:ind w:right="-1"/>
        <w:jc w:val="center"/>
        <w:rPr>
          <w:b/>
          <w:spacing w:val="2"/>
          <w:szCs w:val="28"/>
        </w:rPr>
      </w:pPr>
      <w:r>
        <w:rPr>
          <w:b/>
          <w:spacing w:val="2"/>
          <w:szCs w:val="28"/>
        </w:rPr>
        <w:t>Соглашение по охране труда</w:t>
      </w:r>
    </w:p>
    <w:p w:rsidR="008D06EF" w:rsidRDefault="008D06EF" w:rsidP="008D06EF">
      <w:pPr>
        <w:shd w:val="clear" w:color="auto" w:fill="FFFFFF"/>
        <w:tabs>
          <w:tab w:val="left" w:pos="1109"/>
        </w:tabs>
        <w:spacing w:line="276" w:lineRule="auto"/>
        <w:ind w:right="-1"/>
        <w:jc w:val="center"/>
        <w:rPr>
          <w:b/>
          <w:spacing w:val="2"/>
          <w:szCs w:val="28"/>
        </w:rPr>
      </w:pPr>
      <w:r>
        <w:rPr>
          <w:b/>
          <w:spacing w:val="2"/>
          <w:szCs w:val="28"/>
        </w:rPr>
        <w:t>_______________________________________________________________________________________________</w:t>
      </w:r>
    </w:p>
    <w:p w:rsidR="008D06EF" w:rsidRDefault="008D06EF" w:rsidP="008D06EF">
      <w:pPr>
        <w:spacing w:line="276" w:lineRule="auto"/>
        <w:ind w:right="-1"/>
        <w:jc w:val="center"/>
        <w:rPr>
          <w:sz w:val="22"/>
        </w:rPr>
      </w:pPr>
      <w:r>
        <w:rPr>
          <w:sz w:val="22"/>
        </w:rPr>
        <w:t>(полное наименование общеобразовательного учреждения в соответствии с Уставом)</w:t>
      </w:r>
    </w:p>
    <w:p w:rsidR="008D06EF" w:rsidRDefault="008D06EF" w:rsidP="008D06EF">
      <w:pPr>
        <w:shd w:val="clear" w:color="auto" w:fill="FFFFFF"/>
        <w:tabs>
          <w:tab w:val="left" w:pos="1109"/>
        </w:tabs>
        <w:spacing w:line="276" w:lineRule="auto"/>
        <w:ind w:right="-1"/>
        <w:jc w:val="center"/>
        <w:rPr>
          <w:b/>
          <w:spacing w:val="2"/>
          <w:szCs w:val="28"/>
        </w:rPr>
      </w:pPr>
    </w:p>
    <w:tbl>
      <w:tblPr>
        <w:tblW w:w="15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
        <w:gridCol w:w="962"/>
        <w:gridCol w:w="1276"/>
        <w:gridCol w:w="1276"/>
        <w:gridCol w:w="1276"/>
        <w:gridCol w:w="1559"/>
        <w:gridCol w:w="3373"/>
        <w:gridCol w:w="1128"/>
        <w:gridCol w:w="1128"/>
        <w:gridCol w:w="1128"/>
        <w:gridCol w:w="1129"/>
        <w:gridCol w:w="23"/>
      </w:tblGrid>
      <w:tr w:rsidR="008D06EF" w:rsidTr="00465764">
        <w:trPr>
          <w:gridAfter w:val="1"/>
          <w:wAfter w:w="23" w:type="dxa"/>
          <w:trHeight w:val="388"/>
        </w:trPr>
        <w:tc>
          <w:tcPr>
            <w:tcW w:w="847" w:type="dxa"/>
            <w:vMerge w:val="restart"/>
            <w:tcBorders>
              <w:top w:val="single" w:sz="4" w:space="0" w:color="000000"/>
              <w:left w:val="single" w:sz="4" w:space="0" w:color="000000"/>
              <w:bottom w:val="single" w:sz="4" w:space="0" w:color="000000"/>
              <w:right w:val="single" w:sz="4" w:space="0" w:color="000000"/>
            </w:tcBorders>
            <w:hideMark/>
          </w:tcPr>
          <w:p w:rsidR="008D06EF" w:rsidRPr="000F6961" w:rsidRDefault="008D06EF" w:rsidP="003F2E20">
            <w:pPr>
              <w:tabs>
                <w:tab w:val="left" w:pos="1109"/>
              </w:tabs>
              <w:spacing w:line="276" w:lineRule="auto"/>
              <w:jc w:val="center"/>
              <w:rPr>
                <w:b/>
                <w:spacing w:val="2"/>
                <w:sz w:val="20"/>
                <w:szCs w:val="20"/>
              </w:rPr>
            </w:pPr>
            <w:r w:rsidRPr="000F6961">
              <w:rPr>
                <w:b/>
                <w:spacing w:val="2"/>
                <w:sz w:val="20"/>
                <w:szCs w:val="20"/>
              </w:rPr>
              <w:t>№ п/п</w:t>
            </w:r>
          </w:p>
        </w:tc>
        <w:tc>
          <w:tcPr>
            <w:tcW w:w="962" w:type="dxa"/>
            <w:vMerge w:val="restart"/>
            <w:tcBorders>
              <w:top w:val="single" w:sz="4" w:space="0" w:color="000000"/>
              <w:left w:val="single" w:sz="4" w:space="0" w:color="000000"/>
              <w:bottom w:val="single" w:sz="4" w:space="0" w:color="000000"/>
              <w:right w:val="single" w:sz="4" w:space="0" w:color="000000"/>
            </w:tcBorders>
            <w:hideMark/>
          </w:tcPr>
          <w:p w:rsidR="008D06EF" w:rsidRPr="000F6961" w:rsidRDefault="008D06EF" w:rsidP="003F2E20">
            <w:pPr>
              <w:tabs>
                <w:tab w:val="left" w:pos="1109"/>
              </w:tabs>
              <w:spacing w:line="276" w:lineRule="auto"/>
              <w:jc w:val="center"/>
              <w:rPr>
                <w:b/>
                <w:spacing w:val="2"/>
                <w:sz w:val="20"/>
                <w:szCs w:val="20"/>
              </w:rPr>
            </w:pPr>
            <w:r w:rsidRPr="000F6961">
              <w:rPr>
                <w:b/>
                <w:spacing w:val="2"/>
                <w:sz w:val="20"/>
                <w:szCs w:val="20"/>
              </w:rPr>
              <w:t>Содержание мероприятий</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8D06EF" w:rsidRPr="000F6961" w:rsidRDefault="008D06EF" w:rsidP="003F2E20">
            <w:pPr>
              <w:tabs>
                <w:tab w:val="left" w:pos="1109"/>
              </w:tabs>
              <w:spacing w:line="276" w:lineRule="auto"/>
              <w:jc w:val="center"/>
              <w:rPr>
                <w:b/>
                <w:spacing w:val="2"/>
                <w:sz w:val="20"/>
                <w:szCs w:val="20"/>
              </w:rPr>
            </w:pPr>
            <w:r w:rsidRPr="000F6961">
              <w:rPr>
                <w:b/>
                <w:spacing w:val="2"/>
                <w:sz w:val="20"/>
                <w:szCs w:val="20"/>
              </w:rPr>
              <w:t xml:space="preserve">Единица учета </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8D06EF" w:rsidRPr="000F6961" w:rsidRDefault="008D06EF" w:rsidP="003F2E20">
            <w:pPr>
              <w:tabs>
                <w:tab w:val="left" w:pos="1109"/>
              </w:tabs>
              <w:spacing w:line="276" w:lineRule="auto"/>
              <w:jc w:val="center"/>
              <w:rPr>
                <w:b/>
                <w:spacing w:val="2"/>
                <w:sz w:val="20"/>
                <w:szCs w:val="20"/>
              </w:rPr>
            </w:pPr>
            <w:r w:rsidRPr="000F6961">
              <w:rPr>
                <w:b/>
                <w:spacing w:val="2"/>
                <w:sz w:val="20"/>
                <w:szCs w:val="20"/>
              </w:rPr>
              <w:t>Количество</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8D06EF" w:rsidRPr="000F6961" w:rsidRDefault="008D06EF" w:rsidP="003F2E20">
            <w:pPr>
              <w:tabs>
                <w:tab w:val="left" w:pos="1109"/>
              </w:tabs>
              <w:spacing w:line="276" w:lineRule="auto"/>
              <w:jc w:val="center"/>
              <w:rPr>
                <w:b/>
                <w:spacing w:val="2"/>
                <w:sz w:val="20"/>
                <w:szCs w:val="20"/>
              </w:rPr>
            </w:pPr>
            <w:r w:rsidRPr="000F6961">
              <w:rPr>
                <w:b/>
                <w:spacing w:val="2"/>
                <w:sz w:val="20"/>
                <w:szCs w:val="20"/>
              </w:rPr>
              <w:t xml:space="preserve">Стоимость работ в </w:t>
            </w:r>
            <w:proofErr w:type="spellStart"/>
            <w:r w:rsidRPr="000F6961">
              <w:rPr>
                <w:b/>
                <w:spacing w:val="2"/>
                <w:sz w:val="20"/>
                <w:szCs w:val="20"/>
              </w:rPr>
              <w:t>тыс.руб</w:t>
            </w:r>
            <w:proofErr w:type="spellEnd"/>
            <w:r w:rsidRPr="000F6961">
              <w:rPr>
                <w:b/>
                <w:spacing w:val="2"/>
                <w:sz w:val="20"/>
                <w:szCs w:val="20"/>
              </w:rPr>
              <w:t>.</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8D06EF" w:rsidRPr="000F6961" w:rsidRDefault="008D06EF" w:rsidP="003F2E20">
            <w:pPr>
              <w:tabs>
                <w:tab w:val="left" w:pos="1109"/>
              </w:tabs>
              <w:spacing w:line="276" w:lineRule="auto"/>
              <w:jc w:val="center"/>
              <w:rPr>
                <w:b/>
                <w:spacing w:val="2"/>
                <w:sz w:val="20"/>
                <w:szCs w:val="20"/>
              </w:rPr>
            </w:pPr>
            <w:r w:rsidRPr="000F6961">
              <w:rPr>
                <w:b/>
                <w:spacing w:val="2"/>
                <w:sz w:val="20"/>
                <w:szCs w:val="20"/>
              </w:rPr>
              <w:t>Срок выполнения мероприятий</w:t>
            </w:r>
          </w:p>
        </w:tc>
        <w:tc>
          <w:tcPr>
            <w:tcW w:w="3373" w:type="dxa"/>
            <w:vMerge w:val="restart"/>
            <w:tcBorders>
              <w:top w:val="single" w:sz="4" w:space="0" w:color="000000"/>
              <w:left w:val="single" w:sz="4" w:space="0" w:color="000000"/>
              <w:bottom w:val="single" w:sz="4" w:space="0" w:color="000000"/>
              <w:right w:val="single" w:sz="4" w:space="0" w:color="000000"/>
            </w:tcBorders>
            <w:hideMark/>
          </w:tcPr>
          <w:p w:rsidR="008D06EF" w:rsidRPr="000F6961" w:rsidRDefault="008D06EF" w:rsidP="003F2E20">
            <w:pPr>
              <w:tabs>
                <w:tab w:val="left" w:pos="1109"/>
              </w:tabs>
              <w:spacing w:line="276" w:lineRule="auto"/>
              <w:jc w:val="center"/>
              <w:rPr>
                <w:b/>
                <w:spacing w:val="2"/>
                <w:sz w:val="20"/>
                <w:szCs w:val="20"/>
              </w:rPr>
            </w:pPr>
            <w:r w:rsidRPr="000F6961">
              <w:rPr>
                <w:b/>
                <w:spacing w:val="2"/>
                <w:sz w:val="20"/>
                <w:szCs w:val="20"/>
              </w:rPr>
              <w:t>Ответственные за выполнение мероприятий</w:t>
            </w:r>
          </w:p>
        </w:tc>
        <w:tc>
          <w:tcPr>
            <w:tcW w:w="4513" w:type="dxa"/>
            <w:gridSpan w:val="4"/>
            <w:tcBorders>
              <w:top w:val="single" w:sz="4" w:space="0" w:color="000000"/>
              <w:left w:val="single" w:sz="4" w:space="0" w:color="000000"/>
              <w:bottom w:val="single" w:sz="4" w:space="0" w:color="000000"/>
              <w:right w:val="single" w:sz="4" w:space="0" w:color="000000"/>
            </w:tcBorders>
            <w:hideMark/>
          </w:tcPr>
          <w:p w:rsidR="008D06EF" w:rsidRPr="000F6961" w:rsidRDefault="008D06EF" w:rsidP="003F2E20">
            <w:pPr>
              <w:tabs>
                <w:tab w:val="left" w:pos="1109"/>
              </w:tabs>
              <w:spacing w:line="276" w:lineRule="auto"/>
              <w:jc w:val="center"/>
              <w:rPr>
                <w:b/>
                <w:spacing w:val="2"/>
                <w:sz w:val="20"/>
                <w:szCs w:val="20"/>
              </w:rPr>
            </w:pPr>
            <w:r w:rsidRPr="000F6961">
              <w:rPr>
                <w:b/>
                <w:spacing w:val="2"/>
                <w:sz w:val="20"/>
                <w:szCs w:val="20"/>
              </w:rPr>
              <w:t xml:space="preserve">Ожидаемая социальная эффективность </w:t>
            </w:r>
          </w:p>
        </w:tc>
      </w:tr>
      <w:tr w:rsidR="008D06EF" w:rsidTr="00465764">
        <w:trPr>
          <w:gridAfter w:val="1"/>
          <w:wAfter w:w="23" w:type="dxa"/>
          <w:trHeight w:val="388"/>
        </w:trPr>
        <w:tc>
          <w:tcPr>
            <w:tcW w:w="847" w:type="dxa"/>
            <w:vMerge/>
            <w:tcBorders>
              <w:top w:val="single" w:sz="4" w:space="0" w:color="000000"/>
              <w:left w:val="single" w:sz="4" w:space="0" w:color="000000"/>
              <w:bottom w:val="single" w:sz="4" w:space="0" w:color="000000"/>
              <w:right w:val="single" w:sz="4" w:space="0" w:color="000000"/>
            </w:tcBorders>
            <w:vAlign w:val="center"/>
            <w:hideMark/>
          </w:tcPr>
          <w:p w:rsidR="008D06EF" w:rsidRPr="000F6961" w:rsidRDefault="008D06EF" w:rsidP="003F2E20">
            <w:pPr>
              <w:rPr>
                <w:b/>
                <w:spacing w:val="2"/>
                <w:sz w:val="20"/>
                <w:szCs w:val="20"/>
              </w:rPr>
            </w:pPr>
          </w:p>
        </w:tc>
        <w:tc>
          <w:tcPr>
            <w:tcW w:w="962" w:type="dxa"/>
            <w:vMerge/>
            <w:tcBorders>
              <w:top w:val="single" w:sz="4" w:space="0" w:color="000000"/>
              <w:left w:val="single" w:sz="4" w:space="0" w:color="000000"/>
              <w:bottom w:val="single" w:sz="4" w:space="0" w:color="000000"/>
              <w:right w:val="single" w:sz="4" w:space="0" w:color="000000"/>
            </w:tcBorders>
            <w:vAlign w:val="center"/>
            <w:hideMark/>
          </w:tcPr>
          <w:p w:rsidR="008D06EF" w:rsidRPr="000F6961" w:rsidRDefault="008D06EF" w:rsidP="003F2E20">
            <w:pPr>
              <w:rPr>
                <w:b/>
                <w:spacing w:val="2"/>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8D06EF" w:rsidRPr="000F6961" w:rsidRDefault="008D06EF" w:rsidP="003F2E20">
            <w:pPr>
              <w:rPr>
                <w:b/>
                <w:spacing w:val="2"/>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8D06EF" w:rsidRPr="000F6961" w:rsidRDefault="008D06EF" w:rsidP="003F2E20">
            <w:pPr>
              <w:rPr>
                <w:b/>
                <w:spacing w:val="2"/>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8D06EF" w:rsidRPr="000F6961" w:rsidRDefault="008D06EF" w:rsidP="003F2E20">
            <w:pPr>
              <w:rPr>
                <w:b/>
                <w:spacing w:val="2"/>
                <w:sz w:val="20"/>
                <w:szCs w:val="20"/>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8D06EF" w:rsidRPr="000F6961" w:rsidRDefault="008D06EF" w:rsidP="003F2E20">
            <w:pPr>
              <w:rPr>
                <w:b/>
                <w:spacing w:val="2"/>
                <w:sz w:val="20"/>
                <w:szCs w:val="20"/>
              </w:rPr>
            </w:pPr>
          </w:p>
        </w:tc>
        <w:tc>
          <w:tcPr>
            <w:tcW w:w="3373" w:type="dxa"/>
            <w:vMerge/>
            <w:tcBorders>
              <w:top w:val="single" w:sz="4" w:space="0" w:color="000000"/>
              <w:left w:val="single" w:sz="4" w:space="0" w:color="000000"/>
              <w:bottom w:val="single" w:sz="4" w:space="0" w:color="000000"/>
              <w:right w:val="single" w:sz="4" w:space="0" w:color="000000"/>
            </w:tcBorders>
            <w:vAlign w:val="center"/>
            <w:hideMark/>
          </w:tcPr>
          <w:p w:rsidR="008D06EF" w:rsidRPr="000F6961" w:rsidRDefault="008D06EF" w:rsidP="003F2E20">
            <w:pPr>
              <w:rPr>
                <w:b/>
                <w:spacing w:val="2"/>
                <w:sz w:val="20"/>
                <w:szCs w:val="20"/>
              </w:rPr>
            </w:pPr>
          </w:p>
        </w:tc>
        <w:tc>
          <w:tcPr>
            <w:tcW w:w="2256" w:type="dxa"/>
            <w:gridSpan w:val="2"/>
            <w:tcBorders>
              <w:top w:val="single" w:sz="4" w:space="0" w:color="000000"/>
              <w:left w:val="single" w:sz="4" w:space="0" w:color="000000"/>
              <w:bottom w:val="single" w:sz="4" w:space="0" w:color="000000"/>
              <w:right w:val="single" w:sz="4" w:space="0" w:color="000000"/>
            </w:tcBorders>
            <w:hideMark/>
          </w:tcPr>
          <w:p w:rsidR="008D06EF" w:rsidRPr="000F6961" w:rsidRDefault="008D06EF" w:rsidP="003F2E20">
            <w:pPr>
              <w:tabs>
                <w:tab w:val="left" w:pos="1109"/>
              </w:tabs>
              <w:spacing w:line="276" w:lineRule="auto"/>
              <w:jc w:val="center"/>
              <w:rPr>
                <w:b/>
                <w:spacing w:val="2"/>
                <w:sz w:val="20"/>
                <w:szCs w:val="20"/>
              </w:rPr>
            </w:pPr>
            <w:r w:rsidRPr="000F6961">
              <w:rPr>
                <w:b/>
                <w:spacing w:val="2"/>
                <w:sz w:val="20"/>
                <w:szCs w:val="20"/>
              </w:rPr>
              <w:t xml:space="preserve">Количество работников, которым улучшаются условия труда </w:t>
            </w:r>
          </w:p>
        </w:tc>
        <w:tc>
          <w:tcPr>
            <w:tcW w:w="2257" w:type="dxa"/>
            <w:gridSpan w:val="2"/>
            <w:tcBorders>
              <w:top w:val="single" w:sz="4" w:space="0" w:color="000000"/>
              <w:left w:val="single" w:sz="4" w:space="0" w:color="000000"/>
              <w:bottom w:val="single" w:sz="4" w:space="0" w:color="000000"/>
              <w:right w:val="single" w:sz="4" w:space="0" w:color="000000"/>
            </w:tcBorders>
            <w:hideMark/>
          </w:tcPr>
          <w:p w:rsidR="008D06EF" w:rsidRPr="000F6961" w:rsidRDefault="008D06EF" w:rsidP="003F2E20">
            <w:pPr>
              <w:tabs>
                <w:tab w:val="left" w:pos="1109"/>
              </w:tabs>
              <w:spacing w:line="276" w:lineRule="auto"/>
              <w:jc w:val="center"/>
              <w:rPr>
                <w:b/>
                <w:spacing w:val="2"/>
                <w:sz w:val="20"/>
                <w:szCs w:val="20"/>
              </w:rPr>
            </w:pPr>
            <w:r w:rsidRPr="000F6961">
              <w:rPr>
                <w:b/>
                <w:spacing w:val="2"/>
                <w:sz w:val="20"/>
                <w:szCs w:val="20"/>
              </w:rPr>
              <w:t xml:space="preserve">Количество работников высвобождаемых с тяжелых работ </w:t>
            </w:r>
          </w:p>
        </w:tc>
      </w:tr>
      <w:tr w:rsidR="008D06EF" w:rsidTr="00465764">
        <w:trPr>
          <w:gridAfter w:val="1"/>
          <w:wAfter w:w="23" w:type="dxa"/>
          <w:trHeight w:val="137"/>
        </w:trPr>
        <w:tc>
          <w:tcPr>
            <w:tcW w:w="847" w:type="dxa"/>
            <w:vMerge/>
            <w:tcBorders>
              <w:top w:val="single" w:sz="4" w:space="0" w:color="000000"/>
              <w:left w:val="single" w:sz="4" w:space="0" w:color="000000"/>
              <w:bottom w:val="single" w:sz="4" w:space="0" w:color="000000"/>
              <w:right w:val="single" w:sz="4" w:space="0" w:color="000000"/>
            </w:tcBorders>
            <w:vAlign w:val="center"/>
            <w:hideMark/>
          </w:tcPr>
          <w:p w:rsidR="008D06EF" w:rsidRPr="000F6961" w:rsidRDefault="008D06EF" w:rsidP="003F2E20">
            <w:pPr>
              <w:rPr>
                <w:b/>
                <w:spacing w:val="2"/>
                <w:sz w:val="20"/>
                <w:szCs w:val="20"/>
              </w:rPr>
            </w:pPr>
          </w:p>
        </w:tc>
        <w:tc>
          <w:tcPr>
            <w:tcW w:w="962" w:type="dxa"/>
            <w:vMerge/>
            <w:tcBorders>
              <w:top w:val="single" w:sz="4" w:space="0" w:color="000000"/>
              <w:left w:val="single" w:sz="4" w:space="0" w:color="000000"/>
              <w:bottom w:val="single" w:sz="4" w:space="0" w:color="000000"/>
              <w:right w:val="single" w:sz="4" w:space="0" w:color="000000"/>
            </w:tcBorders>
            <w:vAlign w:val="center"/>
            <w:hideMark/>
          </w:tcPr>
          <w:p w:rsidR="008D06EF" w:rsidRPr="000F6961" w:rsidRDefault="008D06EF" w:rsidP="003F2E20">
            <w:pPr>
              <w:rPr>
                <w:b/>
                <w:spacing w:val="2"/>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8D06EF" w:rsidRPr="000F6961" w:rsidRDefault="008D06EF" w:rsidP="003F2E20">
            <w:pPr>
              <w:rPr>
                <w:b/>
                <w:spacing w:val="2"/>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8D06EF" w:rsidRPr="000F6961" w:rsidRDefault="008D06EF" w:rsidP="003F2E20">
            <w:pPr>
              <w:rPr>
                <w:b/>
                <w:spacing w:val="2"/>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8D06EF" w:rsidRPr="000F6961" w:rsidRDefault="008D06EF" w:rsidP="003F2E20">
            <w:pPr>
              <w:rPr>
                <w:b/>
                <w:spacing w:val="2"/>
                <w:sz w:val="20"/>
                <w:szCs w:val="20"/>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8D06EF" w:rsidRPr="000F6961" w:rsidRDefault="008D06EF" w:rsidP="003F2E20">
            <w:pPr>
              <w:rPr>
                <w:b/>
                <w:spacing w:val="2"/>
                <w:sz w:val="20"/>
                <w:szCs w:val="20"/>
              </w:rPr>
            </w:pPr>
          </w:p>
        </w:tc>
        <w:tc>
          <w:tcPr>
            <w:tcW w:w="3373" w:type="dxa"/>
            <w:vMerge/>
            <w:tcBorders>
              <w:top w:val="single" w:sz="4" w:space="0" w:color="000000"/>
              <w:left w:val="single" w:sz="4" w:space="0" w:color="000000"/>
              <w:bottom w:val="single" w:sz="4" w:space="0" w:color="000000"/>
              <w:right w:val="single" w:sz="4" w:space="0" w:color="000000"/>
            </w:tcBorders>
            <w:vAlign w:val="center"/>
            <w:hideMark/>
          </w:tcPr>
          <w:p w:rsidR="008D06EF" w:rsidRPr="000F6961" w:rsidRDefault="008D06EF" w:rsidP="003F2E20">
            <w:pPr>
              <w:rPr>
                <w:b/>
                <w:spacing w:val="2"/>
                <w:sz w:val="20"/>
                <w:szCs w:val="20"/>
              </w:rPr>
            </w:pPr>
          </w:p>
        </w:tc>
        <w:tc>
          <w:tcPr>
            <w:tcW w:w="1128" w:type="dxa"/>
            <w:tcBorders>
              <w:top w:val="single" w:sz="4" w:space="0" w:color="000000"/>
              <w:left w:val="single" w:sz="4" w:space="0" w:color="000000"/>
              <w:bottom w:val="single" w:sz="4" w:space="0" w:color="000000"/>
              <w:right w:val="single" w:sz="4" w:space="0" w:color="000000"/>
            </w:tcBorders>
            <w:hideMark/>
          </w:tcPr>
          <w:p w:rsidR="008D06EF" w:rsidRPr="000F6961" w:rsidRDefault="008D06EF" w:rsidP="003F2E20">
            <w:pPr>
              <w:tabs>
                <w:tab w:val="left" w:pos="1109"/>
              </w:tabs>
              <w:spacing w:line="276" w:lineRule="auto"/>
              <w:jc w:val="center"/>
              <w:rPr>
                <w:b/>
                <w:spacing w:val="2"/>
                <w:sz w:val="20"/>
                <w:szCs w:val="20"/>
              </w:rPr>
            </w:pPr>
            <w:r w:rsidRPr="000F6961">
              <w:rPr>
                <w:b/>
                <w:spacing w:val="2"/>
                <w:sz w:val="20"/>
                <w:szCs w:val="20"/>
              </w:rPr>
              <w:t>Всего</w:t>
            </w:r>
          </w:p>
        </w:tc>
        <w:tc>
          <w:tcPr>
            <w:tcW w:w="1128" w:type="dxa"/>
            <w:tcBorders>
              <w:top w:val="single" w:sz="4" w:space="0" w:color="000000"/>
              <w:left w:val="single" w:sz="4" w:space="0" w:color="000000"/>
              <w:bottom w:val="single" w:sz="4" w:space="0" w:color="000000"/>
              <w:right w:val="single" w:sz="4" w:space="0" w:color="000000"/>
            </w:tcBorders>
            <w:hideMark/>
          </w:tcPr>
          <w:p w:rsidR="008D06EF" w:rsidRPr="000F6961" w:rsidRDefault="008D06EF" w:rsidP="003F2E20">
            <w:pPr>
              <w:tabs>
                <w:tab w:val="left" w:pos="1109"/>
              </w:tabs>
              <w:spacing w:line="276" w:lineRule="auto"/>
              <w:jc w:val="center"/>
              <w:rPr>
                <w:b/>
                <w:spacing w:val="2"/>
                <w:sz w:val="20"/>
                <w:szCs w:val="20"/>
              </w:rPr>
            </w:pPr>
            <w:r w:rsidRPr="000F6961">
              <w:rPr>
                <w:b/>
                <w:spacing w:val="2"/>
                <w:sz w:val="20"/>
                <w:szCs w:val="20"/>
              </w:rPr>
              <w:t xml:space="preserve">в </w:t>
            </w:r>
            <w:proofErr w:type="spellStart"/>
            <w:r w:rsidRPr="000F6961">
              <w:rPr>
                <w:b/>
                <w:spacing w:val="2"/>
                <w:sz w:val="20"/>
                <w:szCs w:val="20"/>
              </w:rPr>
              <w:t>т.ч</w:t>
            </w:r>
            <w:proofErr w:type="spellEnd"/>
            <w:r w:rsidRPr="000F6961">
              <w:rPr>
                <w:b/>
                <w:spacing w:val="2"/>
                <w:sz w:val="20"/>
                <w:szCs w:val="20"/>
              </w:rPr>
              <w:t>. женщин</w:t>
            </w:r>
          </w:p>
        </w:tc>
        <w:tc>
          <w:tcPr>
            <w:tcW w:w="1128" w:type="dxa"/>
            <w:tcBorders>
              <w:top w:val="single" w:sz="4" w:space="0" w:color="000000"/>
              <w:left w:val="single" w:sz="4" w:space="0" w:color="000000"/>
              <w:bottom w:val="single" w:sz="4" w:space="0" w:color="000000"/>
              <w:right w:val="single" w:sz="4" w:space="0" w:color="000000"/>
            </w:tcBorders>
            <w:hideMark/>
          </w:tcPr>
          <w:p w:rsidR="008D06EF" w:rsidRPr="000F6961" w:rsidRDefault="008D06EF" w:rsidP="003F2E20">
            <w:pPr>
              <w:tabs>
                <w:tab w:val="left" w:pos="1109"/>
              </w:tabs>
              <w:spacing w:line="276" w:lineRule="auto"/>
              <w:jc w:val="center"/>
              <w:rPr>
                <w:b/>
                <w:spacing w:val="2"/>
                <w:sz w:val="20"/>
                <w:szCs w:val="20"/>
              </w:rPr>
            </w:pPr>
            <w:r w:rsidRPr="000F6961">
              <w:rPr>
                <w:b/>
                <w:spacing w:val="2"/>
                <w:sz w:val="20"/>
                <w:szCs w:val="20"/>
              </w:rPr>
              <w:t>Всего</w:t>
            </w:r>
          </w:p>
        </w:tc>
        <w:tc>
          <w:tcPr>
            <w:tcW w:w="1129" w:type="dxa"/>
            <w:tcBorders>
              <w:top w:val="single" w:sz="4" w:space="0" w:color="000000"/>
              <w:left w:val="single" w:sz="4" w:space="0" w:color="000000"/>
              <w:bottom w:val="single" w:sz="4" w:space="0" w:color="000000"/>
              <w:right w:val="single" w:sz="4" w:space="0" w:color="000000"/>
            </w:tcBorders>
            <w:hideMark/>
          </w:tcPr>
          <w:p w:rsidR="008D06EF" w:rsidRPr="000F6961" w:rsidRDefault="008D06EF" w:rsidP="003F2E20">
            <w:pPr>
              <w:tabs>
                <w:tab w:val="left" w:pos="1109"/>
              </w:tabs>
              <w:spacing w:line="276" w:lineRule="auto"/>
              <w:jc w:val="center"/>
              <w:rPr>
                <w:b/>
                <w:spacing w:val="2"/>
                <w:sz w:val="20"/>
                <w:szCs w:val="20"/>
              </w:rPr>
            </w:pPr>
            <w:r w:rsidRPr="000F6961">
              <w:rPr>
                <w:b/>
                <w:spacing w:val="2"/>
                <w:sz w:val="20"/>
                <w:szCs w:val="20"/>
              </w:rPr>
              <w:t xml:space="preserve">в </w:t>
            </w:r>
            <w:proofErr w:type="spellStart"/>
            <w:r w:rsidRPr="000F6961">
              <w:rPr>
                <w:b/>
                <w:spacing w:val="2"/>
                <w:sz w:val="20"/>
                <w:szCs w:val="20"/>
              </w:rPr>
              <w:t>т.ч</w:t>
            </w:r>
            <w:proofErr w:type="spellEnd"/>
            <w:r w:rsidRPr="000F6961">
              <w:rPr>
                <w:b/>
                <w:spacing w:val="2"/>
                <w:sz w:val="20"/>
                <w:szCs w:val="20"/>
              </w:rPr>
              <w:t>. женщин</w:t>
            </w:r>
          </w:p>
        </w:tc>
      </w:tr>
      <w:tr w:rsidR="008D06EF" w:rsidTr="00A80835">
        <w:trPr>
          <w:trHeight w:val="254"/>
        </w:trPr>
        <w:tc>
          <w:tcPr>
            <w:tcW w:w="15105" w:type="dxa"/>
            <w:gridSpan w:val="12"/>
            <w:tcBorders>
              <w:top w:val="single" w:sz="4" w:space="0" w:color="000000"/>
              <w:left w:val="single" w:sz="4" w:space="0" w:color="000000"/>
              <w:bottom w:val="single" w:sz="4" w:space="0" w:color="000000"/>
              <w:right w:val="single" w:sz="4" w:space="0" w:color="000000"/>
            </w:tcBorders>
            <w:hideMark/>
          </w:tcPr>
          <w:p w:rsidR="008D06EF" w:rsidRDefault="008D06EF" w:rsidP="003F2E20">
            <w:pPr>
              <w:tabs>
                <w:tab w:val="left" w:pos="1109"/>
              </w:tabs>
              <w:spacing w:line="276" w:lineRule="auto"/>
              <w:jc w:val="center"/>
              <w:rPr>
                <w:b/>
                <w:spacing w:val="2"/>
              </w:rPr>
            </w:pPr>
            <w:r>
              <w:rPr>
                <w:b/>
                <w:spacing w:val="2"/>
                <w:lang w:val="en-US"/>
              </w:rPr>
              <w:t>I</w:t>
            </w:r>
            <w:r>
              <w:rPr>
                <w:b/>
                <w:spacing w:val="2"/>
              </w:rPr>
              <w:t>. Организационные мероприятия</w:t>
            </w:r>
          </w:p>
        </w:tc>
      </w:tr>
      <w:tr w:rsidR="008D06EF" w:rsidTr="00465764">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962"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3373"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r>
      <w:tr w:rsidR="008D06EF" w:rsidTr="00465764">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962"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3373"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r>
      <w:tr w:rsidR="008D06EF" w:rsidTr="00A80835">
        <w:trPr>
          <w:trHeight w:val="268"/>
        </w:trPr>
        <w:tc>
          <w:tcPr>
            <w:tcW w:w="15105" w:type="dxa"/>
            <w:gridSpan w:val="12"/>
            <w:tcBorders>
              <w:top w:val="single" w:sz="4" w:space="0" w:color="000000"/>
              <w:left w:val="single" w:sz="4" w:space="0" w:color="000000"/>
              <w:bottom w:val="single" w:sz="4" w:space="0" w:color="000000"/>
              <w:right w:val="single" w:sz="4" w:space="0" w:color="000000"/>
            </w:tcBorders>
            <w:hideMark/>
          </w:tcPr>
          <w:p w:rsidR="008D06EF" w:rsidRDefault="008D06EF" w:rsidP="003F2E20">
            <w:pPr>
              <w:tabs>
                <w:tab w:val="left" w:pos="1109"/>
              </w:tabs>
              <w:spacing w:line="276" w:lineRule="auto"/>
              <w:jc w:val="center"/>
              <w:rPr>
                <w:b/>
                <w:spacing w:val="2"/>
              </w:rPr>
            </w:pPr>
            <w:r>
              <w:rPr>
                <w:b/>
                <w:spacing w:val="2"/>
                <w:lang w:val="en-US"/>
              </w:rPr>
              <w:t>II</w:t>
            </w:r>
            <w:r>
              <w:rPr>
                <w:b/>
                <w:spacing w:val="2"/>
              </w:rPr>
              <w:t>. Технические мероприятия</w:t>
            </w:r>
          </w:p>
        </w:tc>
      </w:tr>
      <w:tr w:rsidR="008D06EF" w:rsidTr="00465764">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962"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3373"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r>
      <w:tr w:rsidR="008D06EF" w:rsidTr="00465764">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962"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3373"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r>
      <w:tr w:rsidR="008D06EF" w:rsidTr="00A80835">
        <w:trPr>
          <w:trHeight w:val="268"/>
        </w:trPr>
        <w:tc>
          <w:tcPr>
            <w:tcW w:w="15105" w:type="dxa"/>
            <w:gridSpan w:val="12"/>
            <w:tcBorders>
              <w:top w:val="single" w:sz="4" w:space="0" w:color="000000"/>
              <w:left w:val="single" w:sz="4" w:space="0" w:color="000000"/>
              <w:bottom w:val="single" w:sz="4" w:space="0" w:color="000000"/>
              <w:right w:val="single" w:sz="4" w:space="0" w:color="000000"/>
            </w:tcBorders>
            <w:hideMark/>
          </w:tcPr>
          <w:p w:rsidR="008D06EF" w:rsidRDefault="008D06EF" w:rsidP="003F2E20">
            <w:pPr>
              <w:tabs>
                <w:tab w:val="left" w:pos="1109"/>
              </w:tabs>
              <w:spacing w:line="276" w:lineRule="auto"/>
              <w:jc w:val="center"/>
              <w:rPr>
                <w:spacing w:val="2"/>
              </w:rPr>
            </w:pPr>
            <w:r>
              <w:rPr>
                <w:b/>
                <w:spacing w:val="2"/>
                <w:lang w:val="en-US"/>
              </w:rPr>
              <w:t>III</w:t>
            </w:r>
            <w:r>
              <w:rPr>
                <w:b/>
                <w:spacing w:val="2"/>
              </w:rPr>
              <w:t>. Лечебно- профилактические и санитарно-бытовые мероприятия</w:t>
            </w:r>
          </w:p>
        </w:tc>
      </w:tr>
      <w:tr w:rsidR="008D06EF" w:rsidTr="00465764">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962"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3373"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r>
      <w:tr w:rsidR="008D06EF" w:rsidTr="00465764">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962"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3373"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r>
      <w:tr w:rsidR="008D06EF" w:rsidTr="00A80835">
        <w:trPr>
          <w:trHeight w:val="268"/>
        </w:trPr>
        <w:tc>
          <w:tcPr>
            <w:tcW w:w="15105" w:type="dxa"/>
            <w:gridSpan w:val="12"/>
            <w:tcBorders>
              <w:top w:val="single" w:sz="4" w:space="0" w:color="000000"/>
              <w:left w:val="single" w:sz="4" w:space="0" w:color="000000"/>
              <w:bottom w:val="single" w:sz="4" w:space="0" w:color="000000"/>
              <w:right w:val="single" w:sz="4" w:space="0" w:color="000000"/>
            </w:tcBorders>
            <w:hideMark/>
          </w:tcPr>
          <w:p w:rsidR="008D06EF" w:rsidRDefault="008D06EF" w:rsidP="003F2E20">
            <w:pPr>
              <w:tabs>
                <w:tab w:val="left" w:pos="1109"/>
              </w:tabs>
              <w:spacing w:line="276" w:lineRule="auto"/>
              <w:jc w:val="center"/>
              <w:rPr>
                <w:b/>
                <w:spacing w:val="2"/>
              </w:rPr>
            </w:pPr>
            <w:r>
              <w:rPr>
                <w:b/>
                <w:spacing w:val="2"/>
                <w:lang w:val="en-US"/>
              </w:rPr>
              <w:t>IV</w:t>
            </w:r>
            <w:r>
              <w:rPr>
                <w:b/>
                <w:spacing w:val="2"/>
              </w:rPr>
              <w:t>. Мероприятия по обеспечению средствами индивидуальной защиты</w:t>
            </w:r>
          </w:p>
        </w:tc>
      </w:tr>
      <w:tr w:rsidR="008D06EF" w:rsidTr="00465764">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962"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3373"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r>
      <w:tr w:rsidR="008D06EF" w:rsidTr="00465764">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962"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3373"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r>
      <w:tr w:rsidR="008D06EF" w:rsidTr="00A80835">
        <w:trPr>
          <w:trHeight w:val="268"/>
        </w:trPr>
        <w:tc>
          <w:tcPr>
            <w:tcW w:w="15105" w:type="dxa"/>
            <w:gridSpan w:val="12"/>
            <w:tcBorders>
              <w:top w:val="single" w:sz="4" w:space="0" w:color="000000"/>
              <w:left w:val="single" w:sz="4" w:space="0" w:color="000000"/>
              <w:bottom w:val="single" w:sz="4" w:space="0" w:color="000000"/>
              <w:right w:val="single" w:sz="4" w:space="0" w:color="000000"/>
            </w:tcBorders>
            <w:hideMark/>
          </w:tcPr>
          <w:p w:rsidR="008D06EF" w:rsidRDefault="008D06EF" w:rsidP="003F2E20">
            <w:pPr>
              <w:tabs>
                <w:tab w:val="left" w:pos="1109"/>
              </w:tabs>
              <w:spacing w:line="276" w:lineRule="auto"/>
              <w:jc w:val="center"/>
              <w:rPr>
                <w:b/>
                <w:spacing w:val="2"/>
              </w:rPr>
            </w:pPr>
            <w:r>
              <w:rPr>
                <w:b/>
                <w:spacing w:val="2"/>
                <w:lang w:val="en-US"/>
              </w:rPr>
              <w:t>V</w:t>
            </w:r>
            <w:r>
              <w:rPr>
                <w:b/>
                <w:spacing w:val="2"/>
              </w:rPr>
              <w:t>. Мероприятия по пожарной безопасности</w:t>
            </w:r>
          </w:p>
        </w:tc>
      </w:tr>
      <w:tr w:rsidR="008D06EF" w:rsidTr="00465764">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962"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3373"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r>
      <w:tr w:rsidR="008D06EF" w:rsidTr="00465764">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962"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55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3373"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8D06EF" w:rsidRDefault="008D06EF" w:rsidP="003F2E20">
            <w:pPr>
              <w:tabs>
                <w:tab w:val="left" w:pos="1109"/>
              </w:tabs>
              <w:spacing w:line="276" w:lineRule="auto"/>
              <w:jc w:val="center"/>
              <w:rPr>
                <w:spacing w:val="2"/>
              </w:rPr>
            </w:pPr>
          </w:p>
        </w:tc>
      </w:tr>
    </w:tbl>
    <w:p w:rsidR="008D06EF" w:rsidRDefault="008D06EF" w:rsidP="008D06EF">
      <w:pPr>
        <w:shd w:val="clear" w:color="auto" w:fill="FFFFFF"/>
        <w:tabs>
          <w:tab w:val="left" w:pos="1109"/>
        </w:tabs>
        <w:spacing w:line="276" w:lineRule="auto"/>
        <w:ind w:right="-1" w:firstLine="709"/>
        <w:jc w:val="center"/>
        <w:rPr>
          <w:spacing w:val="2"/>
          <w:szCs w:val="28"/>
        </w:rPr>
      </w:pPr>
    </w:p>
    <w:p w:rsidR="008D06EF" w:rsidRDefault="008D06EF" w:rsidP="008D06EF">
      <w:pPr>
        <w:spacing w:line="276" w:lineRule="auto"/>
        <w:rPr>
          <w:i/>
          <w:szCs w:val="28"/>
        </w:rPr>
      </w:pPr>
      <w:r>
        <w:rPr>
          <w:i/>
          <w:spacing w:val="2"/>
          <w:szCs w:val="28"/>
        </w:rPr>
        <w:t xml:space="preserve"> </w:t>
      </w:r>
      <w:r>
        <w:rPr>
          <w:i/>
          <w:szCs w:val="28"/>
        </w:rPr>
        <w:t xml:space="preserve"> </w:t>
      </w:r>
    </w:p>
    <w:p w:rsidR="008D06EF" w:rsidRDefault="008D06EF" w:rsidP="008D06EF">
      <w:pPr>
        <w:jc w:val="center"/>
        <w:rPr>
          <w:b/>
          <w:szCs w:val="28"/>
        </w:rPr>
      </w:pPr>
    </w:p>
    <w:p w:rsidR="00C54BE0" w:rsidRDefault="00C54BE0" w:rsidP="008D06EF">
      <w:pPr>
        <w:jc w:val="center"/>
        <w:rPr>
          <w:b/>
          <w:szCs w:val="28"/>
        </w:rPr>
      </w:pPr>
    </w:p>
    <w:p w:rsidR="00C54BE0" w:rsidRDefault="00C54BE0" w:rsidP="008D06EF">
      <w:pPr>
        <w:jc w:val="center"/>
        <w:rPr>
          <w:b/>
          <w:szCs w:val="28"/>
        </w:rPr>
      </w:pPr>
    </w:p>
    <w:p w:rsidR="00C54BE0" w:rsidRDefault="00C54BE0" w:rsidP="008D06EF">
      <w:pPr>
        <w:jc w:val="center"/>
        <w:rPr>
          <w:b/>
          <w:szCs w:val="28"/>
        </w:rPr>
      </w:pPr>
    </w:p>
    <w:p w:rsidR="00C54BE0" w:rsidRDefault="00C54BE0" w:rsidP="008D06EF">
      <w:pPr>
        <w:jc w:val="center"/>
        <w:rPr>
          <w:b/>
          <w:szCs w:val="28"/>
        </w:rPr>
      </w:pPr>
    </w:p>
    <w:p w:rsidR="008D06EF" w:rsidRDefault="008D06EF" w:rsidP="008D06EF">
      <w:pPr>
        <w:jc w:val="center"/>
        <w:rPr>
          <w:b/>
          <w:szCs w:val="28"/>
        </w:rPr>
      </w:pPr>
      <w:r>
        <w:rPr>
          <w:b/>
          <w:szCs w:val="28"/>
        </w:rPr>
        <w:lastRenderedPageBreak/>
        <w:t>АКТ</w:t>
      </w:r>
    </w:p>
    <w:p w:rsidR="008D06EF" w:rsidRDefault="008D06EF" w:rsidP="008D06EF">
      <w:pPr>
        <w:jc w:val="center"/>
        <w:rPr>
          <w:b/>
          <w:szCs w:val="28"/>
        </w:rPr>
      </w:pPr>
      <w:r>
        <w:rPr>
          <w:b/>
          <w:szCs w:val="28"/>
        </w:rPr>
        <w:t xml:space="preserve">проверки выполнения Соглашения по охране труда  </w:t>
      </w:r>
    </w:p>
    <w:p w:rsidR="008D06EF" w:rsidRDefault="008D06EF" w:rsidP="008D06EF">
      <w:pPr>
        <w:jc w:val="center"/>
        <w:rPr>
          <w:b/>
          <w:sz w:val="32"/>
          <w:szCs w:val="28"/>
        </w:rPr>
      </w:pPr>
    </w:p>
    <w:p w:rsidR="008D06EF" w:rsidRDefault="008D06EF" w:rsidP="008D06EF">
      <w:pPr>
        <w:jc w:val="right"/>
        <w:rPr>
          <w:sz w:val="22"/>
        </w:rPr>
      </w:pPr>
      <w:r>
        <w:rPr>
          <w:sz w:val="22"/>
        </w:rPr>
        <w:t>«____» ___________</w:t>
      </w:r>
      <w:r>
        <w:rPr>
          <w:sz w:val="22"/>
          <w:u w:val="single"/>
        </w:rPr>
        <w:t xml:space="preserve"> </w:t>
      </w:r>
      <w:r>
        <w:rPr>
          <w:sz w:val="22"/>
        </w:rPr>
        <w:t>20___</w:t>
      </w:r>
      <w:r>
        <w:rPr>
          <w:sz w:val="22"/>
          <w:u w:val="single"/>
        </w:rPr>
        <w:t xml:space="preserve"> </w:t>
      </w:r>
      <w:r>
        <w:rPr>
          <w:sz w:val="22"/>
        </w:rPr>
        <w:t>г.</w:t>
      </w:r>
    </w:p>
    <w:p w:rsidR="008D06EF" w:rsidRDefault="008D06EF" w:rsidP="008D06EF">
      <w:pPr>
        <w:rPr>
          <w:sz w:val="22"/>
        </w:rPr>
      </w:pPr>
      <w:r>
        <w:rPr>
          <w:sz w:val="22"/>
        </w:rP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по ____________________________________________________ </w:t>
      </w:r>
    </w:p>
    <w:p w:rsidR="008D06EF" w:rsidRDefault="008D06EF" w:rsidP="008D06EF">
      <w:pPr>
        <w:ind w:right="1245"/>
        <w:jc w:val="right"/>
        <w:rPr>
          <w:i/>
        </w:rPr>
      </w:pPr>
      <w:r>
        <w:rPr>
          <w:i/>
          <w:sz w:val="22"/>
        </w:rPr>
        <w:t>(наименование ОУ</w:t>
      </w:r>
      <w:r>
        <w:rPr>
          <w:i/>
        </w:rPr>
        <w:t>)</w:t>
      </w:r>
    </w:p>
    <w:p w:rsidR="008D06EF" w:rsidRDefault="008D06EF" w:rsidP="008D06EF">
      <w:pPr>
        <w:rPr>
          <w:sz w:val="22"/>
        </w:rPr>
      </w:pPr>
      <w:r>
        <w:rPr>
          <w:sz w:val="22"/>
        </w:rPr>
        <w:t>находящемуся по адресу____________________________________________________</w:t>
      </w:r>
    </w:p>
    <w:p w:rsidR="008D06EF" w:rsidRDefault="008D06EF" w:rsidP="008D06EF">
      <w:pPr>
        <w:jc w:val="center"/>
        <w:rPr>
          <w:sz w:val="32"/>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986"/>
        <w:gridCol w:w="1984"/>
        <w:gridCol w:w="1701"/>
        <w:gridCol w:w="1843"/>
        <w:gridCol w:w="1701"/>
        <w:gridCol w:w="851"/>
      </w:tblGrid>
      <w:tr w:rsidR="008D06EF" w:rsidTr="00C55511">
        <w:tc>
          <w:tcPr>
            <w:tcW w:w="674" w:type="dxa"/>
            <w:tcBorders>
              <w:top w:val="single" w:sz="4" w:space="0" w:color="auto"/>
              <w:left w:val="single" w:sz="4" w:space="0" w:color="auto"/>
              <w:bottom w:val="single" w:sz="4" w:space="0" w:color="auto"/>
              <w:right w:val="single" w:sz="4" w:space="0" w:color="auto"/>
            </w:tcBorders>
            <w:hideMark/>
          </w:tcPr>
          <w:p w:rsidR="008D06EF" w:rsidRDefault="008D06EF" w:rsidP="003F2E20">
            <w:pPr>
              <w:jc w:val="center"/>
              <w:rPr>
                <w:b/>
              </w:rPr>
            </w:pPr>
            <w:r>
              <w:rPr>
                <w:b/>
              </w:rPr>
              <w:t>№ п./п.</w:t>
            </w:r>
          </w:p>
        </w:tc>
        <w:tc>
          <w:tcPr>
            <w:tcW w:w="1986" w:type="dxa"/>
            <w:tcBorders>
              <w:top w:val="single" w:sz="4" w:space="0" w:color="auto"/>
              <w:left w:val="single" w:sz="4" w:space="0" w:color="auto"/>
              <w:bottom w:val="single" w:sz="4" w:space="0" w:color="auto"/>
              <w:right w:val="single" w:sz="4" w:space="0" w:color="auto"/>
            </w:tcBorders>
            <w:hideMark/>
          </w:tcPr>
          <w:p w:rsidR="008D06EF" w:rsidRDefault="008D06EF" w:rsidP="003F2E20">
            <w:pPr>
              <w:jc w:val="center"/>
              <w:rPr>
                <w:b/>
              </w:rPr>
            </w:pPr>
            <w:r>
              <w:rPr>
                <w:b/>
              </w:rPr>
              <w:t>Наименование мероприятий, предусмотренных соглашением</w:t>
            </w:r>
          </w:p>
        </w:tc>
        <w:tc>
          <w:tcPr>
            <w:tcW w:w="1984" w:type="dxa"/>
            <w:tcBorders>
              <w:top w:val="single" w:sz="4" w:space="0" w:color="auto"/>
              <w:left w:val="single" w:sz="4" w:space="0" w:color="auto"/>
              <w:bottom w:val="single" w:sz="4" w:space="0" w:color="auto"/>
              <w:right w:val="single" w:sz="4" w:space="0" w:color="auto"/>
            </w:tcBorders>
            <w:hideMark/>
          </w:tcPr>
          <w:p w:rsidR="008D06EF" w:rsidRDefault="008D06EF" w:rsidP="003F2E20">
            <w:pPr>
              <w:jc w:val="center"/>
              <w:rPr>
                <w:b/>
              </w:rPr>
            </w:pPr>
            <w:r>
              <w:rPr>
                <w:b/>
              </w:rPr>
              <w:t>Какая работа выполнена</w:t>
            </w:r>
          </w:p>
        </w:tc>
        <w:tc>
          <w:tcPr>
            <w:tcW w:w="1701" w:type="dxa"/>
            <w:tcBorders>
              <w:top w:val="single" w:sz="4" w:space="0" w:color="auto"/>
              <w:left w:val="single" w:sz="4" w:space="0" w:color="auto"/>
              <w:bottom w:val="single" w:sz="4" w:space="0" w:color="auto"/>
              <w:right w:val="single" w:sz="4" w:space="0" w:color="auto"/>
            </w:tcBorders>
            <w:hideMark/>
          </w:tcPr>
          <w:p w:rsidR="008D06EF" w:rsidRDefault="008D06EF" w:rsidP="003F2E20">
            <w:pPr>
              <w:jc w:val="center"/>
              <w:rPr>
                <w:b/>
              </w:rPr>
            </w:pPr>
            <w:r>
              <w:rPr>
                <w:b/>
              </w:rPr>
              <w:t>Ассигновано по соглашению (в тыс. руб.)</w:t>
            </w:r>
          </w:p>
        </w:tc>
        <w:tc>
          <w:tcPr>
            <w:tcW w:w="1843" w:type="dxa"/>
            <w:tcBorders>
              <w:top w:val="single" w:sz="4" w:space="0" w:color="auto"/>
              <w:left w:val="single" w:sz="4" w:space="0" w:color="auto"/>
              <w:bottom w:val="single" w:sz="4" w:space="0" w:color="auto"/>
              <w:right w:val="single" w:sz="4" w:space="0" w:color="auto"/>
            </w:tcBorders>
            <w:hideMark/>
          </w:tcPr>
          <w:p w:rsidR="008D06EF" w:rsidRDefault="008D06EF" w:rsidP="003F2E20">
            <w:pPr>
              <w:jc w:val="center"/>
              <w:rPr>
                <w:b/>
              </w:rPr>
            </w:pPr>
            <w:r>
              <w:rPr>
                <w:b/>
              </w:rPr>
              <w:t>Фактически израсходовано</w:t>
            </w:r>
          </w:p>
        </w:tc>
        <w:tc>
          <w:tcPr>
            <w:tcW w:w="1701" w:type="dxa"/>
            <w:tcBorders>
              <w:top w:val="single" w:sz="4" w:space="0" w:color="auto"/>
              <w:left w:val="single" w:sz="4" w:space="0" w:color="auto"/>
              <w:bottom w:val="single" w:sz="4" w:space="0" w:color="auto"/>
              <w:right w:val="single" w:sz="4" w:space="0" w:color="auto"/>
            </w:tcBorders>
            <w:hideMark/>
          </w:tcPr>
          <w:p w:rsidR="008D06EF" w:rsidRDefault="008D06EF" w:rsidP="003F2E20">
            <w:pPr>
              <w:jc w:val="center"/>
              <w:rPr>
                <w:b/>
              </w:rPr>
            </w:pPr>
            <w:r>
              <w:rPr>
                <w:b/>
              </w:rPr>
              <w:t>Оценка качества выполненной работы, эффект проведенного мероприятия</w:t>
            </w:r>
          </w:p>
        </w:tc>
        <w:tc>
          <w:tcPr>
            <w:tcW w:w="851" w:type="dxa"/>
            <w:tcBorders>
              <w:top w:val="single" w:sz="4" w:space="0" w:color="auto"/>
              <w:left w:val="single" w:sz="4" w:space="0" w:color="auto"/>
              <w:bottom w:val="single" w:sz="4" w:space="0" w:color="auto"/>
              <w:right w:val="single" w:sz="4" w:space="0" w:color="auto"/>
            </w:tcBorders>
            <w:hideMark/>
          </w:tcPr>
          <w:p w:rsidR="008D06EF" w:rsidRDefault="008D06EF" w:rsidP="003F2E20">
            <w:pPr>
              <w:jc w:val="center"/>
              <w:rPr>
                <w:b/>
              </w:rPr>
            </w:pPr>
            <w:r>
              <w:rPr>
                <w:b/>
              </w:rPr>
              <w:t>Причина невыполнения мероприятий</w:t>
            </w:r>
          </w:p>
        </w:tc>
      </w:tr>
      <w:tr w:rsidR="008D06EF" w:rsidTr="00C55511">
        <w:tc>
          <w:tcPr>
            <w:tcW w:w="10740" w:type="dxa"/>
            <w:gridSpan w:val="7"/>
            <w:tcBorders>
              <w:top w:val="single" w:sz="4" w:space="0" w:color="auto"/>
              <w:left w:val="single" w:sz="4" w:space="0" w:color="auto"/>
              <w:bottom w:val="single" w:sz="4" w:space="0" w:color="auto"/>
              <w:right w:val="single" w:sz="4" w:space="0" w:color="auto"/>
            </w:tcBorders>
            <w:hideMark/>
          </w:tcPr>
          <w:p w:rsidR="008D06EF" w:rsidRDefault="008D06EF" w:rsidP="003F2E20">
            <w:pPr>
              <w:jc w:val="center"/>
              <w:rPr>
                <w:b/>
              </w:rPr>
            </w:pPr>
            <w:r>
              <w:rPr>
                <w:b/>
              </w:rPr>
              <w:t>Организационные мероприятия</w:t>
            </w:r>
          </w:p>
        </w:tc>
      </w:tr>
      <w:tr w:rsidR="008D06EF" w:rsidTr="00C55511">
        <w:tc>
          <w:tcPr>
            <w:tcW w:w="67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986" w:type="dxa"/>
            <w:tcBorders>
              <w:top w:val="single" w:sz="4" w:space="0" w:color="auto"/>
              <w:left w:val="single" w:sz="4" w:space="0" w:color="auto"/>
              <w:bottom w:val="single" w:sz="4" w:space="0" w:color="auto"/>
              <w:right w:val="single" w:sz="4" w:space="0" w:color="auto"/>
            </w:tcBorders>
          </w:tcPr>
          <w:p w:rsidR="008D06EF" w:rsidRDefault="008D06EF" w:rsidP="003F2E20">
            <w:pPr>
              <w:rPr>
                <w:color w:val="000000"/>
              </w:rPr>
            </w:pPr>
          </w:p>
        </w:tc>
        <w:tc>
          <w:tcPr>
            <w:tcW w:w="198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843"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85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r>
      <w:tr w:rsidR="008D06EF" w:rsidTr="00C55511">
        <w:tc>
          <w:tcPr>
            <w:tcW w:w="67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986" w:type="dxa"/>
            <w:tcBorders>
              <w:top w:val="single" w:sz="4" w:space="0" w:color="auto"/>
              <w:left w:val="single" w:sz="4" w:space="0" w:color="auto"/>
              <w:bottom w:val="single" w:sz="4" w:space="0" w:color="auto"/>
              <w:right w:val="single" w:sz="4" w:space="0" w:color="auto"/>
            </w:tcBorders>
          </w:tcPr>
          <w:p w:rsidR="008D06EF" w:rsidRDefault="008D06EF" w:rsidP="003F2E20">
            <w:pPr>
              <w:rPr>
                <w:color w:val="000000"/>
              </w:rPr>
            </w:pPr>
          </w:p>
        </w:tc>
        <w:tc>
          <w:tcPr>
            <w:tcW w:w="198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843"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85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r>
      <w:tr w:rsidR="008D06EF" w:rsidTr="00C55511">
        <w:tc>
          <w:tcPr>
            <w:tcW w:w="10740" w:type="dxa"/>
            <w:gridSpan w:val="7"/>
            <w:tcBorders>
              <w:top w:val="single" w:sz="4" w:space="0" w:color="auto"/>
              <w:left w:val="single" w:sz="4" w:space="0" w:color="auto"/>
              <w:bottom w:val="single" w:sz="4" w:space="0" w:color="auto"/>
              <w:right w:val="single" w:sz="4" w:space="0" w:color="auto"/>
            </w:tcBorders>
            <w:hideMark/>
          </w:tcPr>
          <w:p w:rsidR="008D06EF" w:rsidRDefault="008D06EF" w:rsidP="003F2E20">
            <w:pPr>
              <w:jc w:val="center"/>
              <w:rPr>
                <w:b/>
              </w:rPr>
            </w:pPr>
            <w:r>
              <w:rPr>
                <w:b/>
              </w:rPr>
              <w:t>Технические мероприятия</w:t>
            </w:r>
          </w:p>
        </w:tc>
      </w:tr>
      <w:tr w:rsidR="008D06EF" w:rsidTr="00C55511">
        <w:tc>
          <w:tcPr>
            <w:tcW w:w="67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986" w:type="dxa"/>
            <w:tcBorders>
              <w:top w:val="single" w:sz="4" w:space="0" w:color="auto"/>
              <w:left w:val="single" w:sz="4" w:space="0" w:color="auto"/>
              <w:bottom w:val="single" w:sz="4" w:space="0" w:color="auto"/>
              <w:right w:val="single" w:sz="4" w:space="0" w:color="auto"/>
            </w:tcBorders>
          </w:tcPr>
          <w:p w:rsidR="008D06EF" w:rsidRDefault="008D06EF" w:rsidP="003F2E20">
            <w:pPr>
              <w:rPr>
                <w:color w:val="000000"/>
              </w:rPr>
            </w:pPr>
          </w:p>
        </w:tc>
        <w:tc>
          <w:tcPr>
            <w:tcW w:w="198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843"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85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r>
      <w:tr w:rsidR="008D06EF" w:rsidTr="00C55511">
        <w:tc>
          <w:tcPr>
            <w:tcW w:w="67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986" w:type="dxa"/>
            <w:tcBorders>
              <w:top w:val="single" w:sz="4" w:space="0" w:color="auto"/>
              <w:left w:val="single" w:sz="4" w:space="0" w:color="auto"/>
              <w:bottom w:val="single" w:sz="4" w:space="0" w:color="auto"/>
              <w:right w:val="single" w:sz="4" w:space="0" w:color="auto"/>
            </w:tcBorders>
          </w:tcPr>
          <w:p w:rsidR="008D06EF" w:rsidRDefault="008D06EF" w:rsidP="003F2E20">
            <w:pPr>
              <w:rPr>
                <w:color w:val="000000"/>
              </w:rPr>
            </w:pPr>
          </w:p>
        </w:tc>
        <w:tc>
          <w:tcPr>
            <w:tcW w:w="198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843"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85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r>
      <w:tr w:rsidR="008D06EF" w:rsidTr="00C55511">
        <w:tc>
          <w:tcPr>
            <w:tcW w:w="10740" w:type="dxa"/>
            <w:gridSpan w:val="7"/>
            <w:tcBorders>
              <w:top w:val="single" w:sz="4" w:space="0" w:color="auto"/>
              <w:left w:val="single" w:sz="4" w:space="0" w:color="auto"/>
              <w:bottom w:val="single" w:sz="4" w:space="0" w:color="auto"/>
              <w:right w:val="single" w:sz="4" w:space="0" w:color="auto"/>
            </w:tcBorders>
            <w:hideMark/>
          </w:tcPr>
          <w:p w:rsidR="008D06EF" w:rsidRDefault="008D06EF" w:rsidP="003F2E20">
            <w:pPr>
              <w:jc w:val="center"/>
              <w:rPr>
                <w:b/>
              </w:rPr>
            </w:pPr>
            <w:r>
              <w:rPr>
                <w:b/>
              </w:rPr>
              <w:t>Лечебно-профилактические и санитарно-бытовые мероприятия</w:t>
            </w:r>
          </w:p>
        </w:tc>
      </w:tr>
      <w:tr w:rsidR="008D06EF" w:rsidTr="00C55511">
        <w:tc>
          <w:tcPr>
            <w:tcW w:w="67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986" w:type="dxa"/>
            <w:tcBorders>
              <w:top w:val="single" w:sz="4" w:space="0" w:color="auto"/>
              <w:left w:val="single" w:sz="4" w:space="0" w:color="auto"/>
              <w:bottom w:val="single" w:sz="4" w:space="0" w:color="auto"/>
              <w:right w:val="single" w:sz="4" w:space="0" w:color="auto"/>
            </w:tcBorders>
          </w:tcPr>
          <w:p w:rsidR="008D06EF" w:rsidRDefault="008D06EF" w:rsidP="003F2E20">
            <w:pPr>
              <w:rPr>
                <w:color w:val="000000"/>
              </w:rPr>
            </w:pPr>
          </w:p>
        </w:tc>
        <w:tc>
          <w:tcPr>
            <w:tcW w:w="198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843"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85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r>
      <w:tr w:rsidR="008D06EF" w:rsidTr="00C55511">
        <w:tc>
          <w:tcPr>
            <w:tcW w:w="67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986" w:type="dxa"/>
            <w:tcBorders>
              <w:top w:val="single" w:sz="4" w:space="0" w:color="auto"/>
              <w:left w:val="single" w:sz="4" w:space="0" w:color="auto"/>
              <w:bottom w:val="single" w:sz="4" w:space="0" w:color="auto"/>
              <w:right w:val="single" w:sz="4" w:space="0" w:color="auto"/>
            </w:tcBorders>
          </w:tcPr>
          <w:p w:rsidR="008D06EF" w:rsidRDefault="008D06EF" w:rsidP="003F2E20">
            <w:pPr>
              <w:rPr>
                <w:color w:val="000000"/>
              </w:rPr>
            </w:pPr>
          </w:p>
        </w:tc>
        <w:tc>
          <w:tcPr>
            <w:tcW w:w="198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843"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85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r>
      <w:tr w:rsidR="008D06EF" w:rsidTr="00C55511">
        <w:tc>
          <w:tcPr>
            <w:tcW w:w="10740" w:type="dxa"/>
            <w:gridSpan w:val="7"/>
            <w:tcBorders>
              <w:top w:val="single" w:sz="4" w:space="0" w:color="auto"/>
              <w:left w:val="single" w:sz="4" w:space="0" w:color="auto"/>
              <w:bottom w:val="single" w:sz="4" w:space="0" w:color="auto"/>
              <w:right w:val="single" w:sz="4" w:space="0" w:color="auto"/>
            </w:tcBorders>
            <w:hideMark/>
          </w:tcPr>
          <w:p w:rsidR="008D06EF" w:rsidRDefault="008D06EF" w:rsidP="003F2E20">
            <w:pPr>
              <w:jc w:val="center"/>
              <w:rPr>
                <w:b/>
              </w:rPr>
            </w:pPr>
            <w:r>
              <w:rPr>
                <w:b/>
              </w:rPr>
              <w:t>Мероприятия по обеспечению средствами индивидуальной защиты</w:t>
            </w:r>
          </w:p>
        </w:tc>
      </w:tr>
      <w:tr w:rsidR="008D06EF" w:rsidTr="00C55511">
        <w:tc>
          <w:tcPr>
            <w:tcW w:w="67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986" w:type="dxa"/>
            <w:tcBorders>
              <w:top w:val="single" w:sz="4" w:space="0" w:color="auto"/>
              <w:left w:val="single" w:sz="4" w:space="0" w:color="auto"/>
              <w:bottom w:val="single" w:sz="4" w:space="0" w:color="auto"/>
              <w:right w:val="single" w:sz="4" w:space="0" w:color="auto"/>
            </w:tcBorders>
          </w:tcPr>
          <w:p w:rsidR="008D06EF" w:rsidRDefault="008D06EF" w:rsidP="003F2E20">
            <w:pPr>
              <w:rPr>
                <w:color w:val="000000"/>
              </w:rPr>
            </w:pPr>
          </w:p>
        </w:tc>
        <w:tc>
          <w:tcPr>
            <w:tcW w:w="198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843"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85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r>
      <w:tr w:rsidR="008D06EF" w:rsidTr="00C55511">
        <w:tc>
          <w:tcPr>
            <w:tcW w:w="67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986" w:type="dxa"/>
            <w:tcBorders>
              <w:top w:val="single" w:sz="4" w:space="0" w:color="auto"/>
              <w:left w:val="single" w:sz="4" w:space="0" w:color="auto"/>
              <w:bottom w:val="single" w:sz="4" w:space="0" w:color="auto"/>
              <w:right w:val="single" w:sz="4" w:space="0" w:color="auto"/>
            </w:tcBorders>
          </w:tcPr>
          <w:p w:rsidR="008D06EF" w:rsidRDefault="008D06EF" w:rsidP="003F2E20">
            <w:pPr>
              <w:rPr>
                <w:color w:val="000000"/>
              </w:rPr>
            </w:pPr>
          </w:p>
        </w:tc>
        <w:tc>
          <w:tcPr>
            <w:tcW w:w="198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843"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85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r>
      <w:tr w:rsidR="008D06EF" w:rsidTr="00C55511">
        <w:tc>
          <w:tcPr>
            <w:tcW w:w="10740" w:type="dxa"/>
            <w:gridSpan w:val="7"/>
            <w:tcBorders>
              <w:top w:val="single" w:sz="4" w:space="0" w:color="auto"/>
              <w:left w:val="single" w:sz="4" w:space="0" w:color="auto"/>
              <w:bottom w:val="single" w:sz="4" w:space="0" w:color="auto"/>
              <w:right w:val="single" w:sz="4" w:space="0" w:color="auto"/>
            </w:tcBorders>
            <w:hideMark/>
          </w:tcPr>
          <w:p w:rsidR="008D06EF" w:rsidRDefault="008D06EF" w:rsidP="003F2E20">
            <w:pPr>
              <w:jc w:val="center"/>
              <w:rPr>
                <w:b/>
              </w:rPr>
            </w:pPr>
            <w:r>
              <w:rPr>
                <w:b/>
              </w:rPr>
              <w:t>Мероприятия по пожарной безопасности</w:t>
            </w:r>
          </w:p>
        </w:tc>
      </w:tr>
      <w:tr w:rsidR="008D06EF" w:rsidTr="00C55511">
        <w:tc>
          <w:tcPr>
            <w:tcW w:w="67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986" w:type="dxa"/>
            <w:tcBorders>
              <w:top w:val="single" w:sz="4" w:space="0" w:color="auto"/>
              <w:left w:val="single" w:sz="4" w:space="0" w:color="auto"/>
              <w:bottom w:val="single" w:sz="4" w:space="0" w:color="auto"/>
              <w:right w:val="single" w:sz="4" w:space="0" w:color="auto"/>
            </w:tcBorders>
          </w:tcPr>
          <w:p w:rsidR="008D06EF" w:rsidRDefault="008D06EF" w:rsidP="003F2E20">
            <w:pPr>
              <w:rPr>
                <w:color w:val="000000"/>
              </w:rPr>
            </w:pPr>
          </w:p>
        </w:tc>
        <w:tc>
          <w:tcPr>
            <w:tcW w:w="198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843"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85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r>
      <w:tr w:rsidR="008D06EF" w:rsidTr="00C55511">
        <w:tc>
          <w:tcPr>
            <w:tcW w:w="67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986" w:type="dxa"/>
            <w:tcBorders>
              <w:top w:val="single" w:sz="4" w:space="0" w:color="auto"/>
              <w:left w:val="single" w:sz="4" w:space="0" w:color="auto"/>
              <w:bottom w:val="single" w:sz="4" w:space="0" w:color="auto"/>
              <w:right w:val="single" w:sz="4" w:space="0" w:color="auto"/>
            </w:tcBorders>
          </w:tcPr>
          <w:p w:rsidR="008D06EF" w:rsidRDefault="008D06EF" w:rsidP="003F2E20">
            <w:pPr>
              <w:rPr>
                <w:color w:val="000000"/>
              </w:rPr>
            </w:pPr>
          </w:p>
        </w:tc>
        <w:tc>
          <w:tcPr>
            <w:tcW w:w="1984"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843"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170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c>
          <w:tcPr>
            <w:tcW w:w="851" w:type="dxa"/>
            <w:tcBorders>
              <w:top w:val="single" w:sz="4" w:space="0" w:color="auto"/>
              <w:left w:val="single" w:sz="4" w:space="0" w:color="auto"/>
              <w:bottom w:val="single" w:sz="4" w:space="0" w:color="auto"/>
              <w:right w:val="single" w:sz="4" w:space="0" w:color="auto"/>
            </w:tcBorders>
          </w:tcPr>
          <w:p w:rsidR="008D06EF" w:rsidRDefault="008D06EF" w:rsidP="003F2E20">
            <w:pPr>
              <w:jc w:val="center"/>
            </w:pPr>
          </w:p>
        </w:tc>
      </w:tr>
    </w:tbl>
    <w:p w:rsidR="008D06EF" w:rsidRDefault="008D06EF" w:rsidP="008D06EF">
      <w:pPr>
        <w:jc w:val="center"/>
        <w:rPr>
          <w:sz w:val="22"/>
        </w:rPr>
      </w:pPr>
    </w:p>
    <w:tbl>
      <w:tblPr>
        <w:tblW w:w="0" w:type="auto"/>
        <w:tblLook w:val="04A0" w:firstRow="1" w:lastRow="0" w:firstColumn="1" w:lastColumn="0" w:noHBand="0" w:noVBand="1"/>
      </w:tblPr>
      <w:tblGrid>
        <w:gridCol w:w="5853"/>
        <w:gridCol w:w="4813"/>
      </w:tblGrid>
      <w:tr w:rsidR="008D06EF" w:rsidTr="003F2E20">
        <w:tc>
          <w:tcPr>
            <w:tcW w:w="7905" w:type="dxa"/>
            <w:hideMark/>
          </w:tcPr>
          <w:p w:rsidR="008D06EF" w:rsidRDefault="008D06EF" w:rsidP="003F2E20">
            <w:r>
              <w:rPr>
                <w:sz w:val="22"/>
              </w:rPr>
              <w:t xml:space="preserve">Руководитель образовательного </w:t>
            </w:r>
          </w:p>
          <w:p w:rsidR="008D06EF" w:rsidRDefault="008D06EF" w:rsidP="003F2E20">
            <w:r>
              <w:rPr>
                <w:sz w:val="22"/>
              </w:rPr>
              <w:t>учреждения ________________</w:t>
            </w:r>
          </w:p>
        </w:tc>
        <w:tc>
          <w:tcPr>
            <w:tcW w:w="6315" w:type="dxa"/>
            <w:hideMark/>
          </w:tcPr>
          <w:p w:rsidR="008D06EF" w:rsidRDefault="008D06EF" w:rsidP="003F2E20">
            <w:r>
              <w:rPr>
                <w:sz w:val="22"/>
              </w:rPr>
              <w:t>Председатель профсоюзного</w:t>
            </w:r>
          </w:p>
          <w:p w:rsidR="008D06EF" w:rsidRDefault="008D06EF" w:rsidP="003F2E20">
            <w:r>
              <w:rPr>
                <w:sz w:val="22"/>
              </w:rPr>
              <w:t>комитета ________________</w:t>
            </w:r>
          </w:p>
        </w:tc>
      </w:tr>
    </w:tbl>
    <w:p w:rsidR="008D06EF" w:rsidRDefault="008D06EF" w:rsidP="008D06EF">
      <w:pPr>
        <w:tabs>
          <w:tab w:val="left" w:pos="1980"/>
          <w:tab w:val="left" w:pos="6120"/>
        </w:tabs>
        <w:rPr>
          <w:sz w:val="22"/>
        </w:rPr>
      </w:pPr>
    </w:p>
    <w:p w:rsidR="008D06EF" w:rsidRDefault="008D06EF" w:rsidP="008D06EF">
      <w:pPr>
        <w:tabs>
          <w:tab w:val="left" w:pos="1980"/>
          <w:tab w:val="left" w:pos="6120"/>
        </w:tabs>
        <w:rPr>
          <w:sz w:val="22"/>
        </w:rPr>
      </w:pPr>
      <w:r>
        <w:rPr>
          <w:sz w:val="22"/>
        </w:rPr>
        <w:t xml:space="preserve">Уполномоченный </w:t>
      </w:r>
    </w:p>
    <w:p w:rsidR="008D06EF" w:rsidRDefault="008D06EF" w:rsidP="008D06EF">
      <w:pPr>
        <w:tabs>
          <w:tab w:val="left" w:pos="1980"/>
          <w:tab w:val="left" w:pos="6120"/>
        </w:tabs>
      </w:pPr>
      <w:r>
        <w:rPr>
          <w:sz w:val="22"/>
        </w:rPr>
        <w:t>по охране труда______________</w:t>
      </w:r>
      <w:r>
        <w:rPr>
          <w:sz w:val="22"/>
        </w:rPr>
        <w:tab/>
      </w:r>
    </w:p>
    <w:p w:rsidR="008D06EF" w:rsidRDefault="008D06EF" w:rsidP="008D06EF"/>
    <w:p w:rsidR="000D7E80" w:rsidRDefault="000D7E80" w:rsidP="00700E0C"/>
    <w:p w:rsidR="006F4774" w:rsidRDefault="006F4774" w:rsidP="00700E0C"/>
    <w:p w:rsidR="006F4774" w:rsidRDefault="006F4774" w:rsidP="00700E0C"/>
    <w:p w:rsidR="006F4774" w:rsidRDefault="006F4774" w:rsidP="00700E0C"/>
    <w:p w:rsidR="006F4774" w:rsidRDefault="006F4774" w:rsidP="00700E0C"/>
    <w:p w:rsidR="006F4774" w:rsidRDefault="006F4774" w:rsidP="00700E0C"/>
    <w:p w:rsidR="006F4774" w:rsidRDefault="006F4774" w:rsidP="00700E0C"/>
    <w:p w:rsidR="006F4774" w:rsidRDefault="006F4774" w:rsidP="00700E0C"/>
    <w:p w:rsidR="006F4774" w:rsidRDefault="006F4774" w:rsidP="00700E0C"/>
    <w:p w:rsidR="006F4774" w:rsidRDefault="006F4774" w:rsidP="00700E0C"/>
    <w:p w:rsidR="006F4774" w:rsidRDefault="006F4774" w:rsidP="00700E0C"/>
    <w:p w:rsidR="006F4774" w:rsidRDefault="006F4774" w:rsidP="00700E0C"/>
    <w:p w:rsidR="00CA4923" w:rsidRDefault="006F4774" w:rsidP="006F4774">
      <w:pPr>
        <w:tabs>
          <w:tab w:val="left" w:pos="6872"/>
        </w:tabs>
      </w:pPr>
      <w:r>
        <w:t xml:space="preserve">                                                                                                                           </w:t>
      </w:r>
    </w:p>
    <w:p w:rsidR="00CA4923" w:rsidRDefault="00CA4923" w:rsidP="006F4774">
      <w:pPr>
        <w:tabs>
          <w:tab w:val="left" w:pos="6872"/>
        </w:tabs>
      </w:pPr>
    </w:p>
    <w:p w:rsidR="00CA4923" w:rsidRDefault="00CA4923" w:rsidP="006F4774">
      <w:pPr>
        <w:tabs>
          <w:tab w:val="left" w:pos="6872"/>
        </w:tabs>
      </w:pPr>
    </w:p>
    <w:p w:rsidR="006F4774" w:rsidRDefault="006F4774" w:rsidP="005F665C">
      <w:pPr>
        <w:tabs>
          <w:tab w:val="left" w:pos="6872"/>
        </w:tabs>
        <w:jc w:val="right"/>
      </w:pPr>
      <w:r>
        <w:lastRenderedPageBreak/>
        <w:t>Приложение 20</w:t>
      </w:r>
    </w:p>
    <w:p w:rsidR="006F4774" w:rsidRDefault="006F4774" w:rsidP="006F4774"/>
    <w:tbl>
      <w:tblPr>
        <w:tblpPr w:leftFromText="180" w:rightFromText="180" w:vertAnchor="text" w:horzAnchor="margin" w:tblpY="149"/>
        <w:tblW w:w="10425" w:type="dxa"/>
        <w:tblLayout w:type="fixed"/>
        <w:tblLook w:val="00A0" w:firstRow="1" w:lastRow="0" w:firstColumn="1" w:lastColumn="0" w:noHBand="0" w:noVBand="0"/>
      </w:tblPr>
      <w:tblGrid>
        <w:gridCol w:w="2803"/>
        <w:gridCol w:w="3403"/>
        <w:gridCol w:w="4219"/>
      </w:tblGrid>
      <w:tr w:rsidR="005F665C" w:rsidTr="005F665C">
        <w:trPr>
          <w:trHeight w:val="4062"/>
        </w:trPr>
        <w:tc>
          <w:tcPr>
            <w:tcW w:w="2803" w:type="dxa"/>
          </w:tcPr>
          <w:p w:rsidR="005F665C" w:rsidRDefault="005F665C" w:rsidP="00377592">
            <w:pPr>
              <w:rPr>
                <w:b/>
              </w:rPr>
            </w:pPr>
            <w:r>
              <w:rPr>
                <w:b/>
              </w:rPr>
              <w:t>Мотивированное мнение выборного органа первичной профсоюзной организации</w:t>
            </w:r>
          </w:p>
          <w:p w:rsidR="005F665C" w:rsidRDefault="005F665C" w:rsidP="00377592">
            <w:pPr>
              <w:tabs>
                <w:tab w:val="num" w:pos="240"/>
              </w:tabs>
              <w:ind w:right="-1"/>
              <w:jc w:val="both"/>
              <w:rPr>
                <w:b/>
              </w:rPr>
            </w:pPr>
            <w:r>
              <w:rPr>
                <w:b/>
              </w:rPr>
              <w:t xml:space="preserve"> </w:t>
            </w:r>
          </w:p>
          <w:p w:rsidR="005F665C" w:rsidRDefault="005F665C" w:rsidP="00377592">
            <w:pPr>
              <w:tabs>
                <w:tab w:val="num" w:pos="240"/>
              </w:tabs>
              <w:ind w:right="-1"/>
              <w:jc w:val="both"/>
              <w:rPr>
                <w:b/>
              </w:rPr>
            </w:pPr>
            <w:proofErr w:type="spellStart"/>
            <w:r>
              <w:rPr>
                <w:b/>
              </w:rPr>
              <w:t>Г.Р.Раянова</w:t>
            </w:r>
            <w:proofErr w:type="spellEnd"/>
            <w:r>
              <w:rPr>
                <w:b/>
              </w:rPr>
              <w:t>__________</w:t>
            </w:r>
          </w:p>
          <w:p w:rsidR="005F665C" w:rsidRDefault="005F665C" w:rsidP="00377592">
            <w:pPr>
              <w:tabs>
                <w:tab w:val="num" w:pos="240"/>
              </w:tabs>
              <w:ind w:right="-1"/>
              <w:jc w:val="both"/>
              <w:rPr>
                <w:b/>
              </w:rPr>
            </w:pPr>
            <w:r>
              <w:rPr>
                <w:b/>
              </w:rPr>
              <w:t>«____»_________2024</w:t>
            </w:r>
          </w:p>
          <w:p w:rsidR="005F665C" w:rsidRDefault="005F665C" w:rsidP="00377592">
            <w:pPr>
              <w:tabs>
                <w:tab w:val="num" w:pos="240"/>
              </w:tabs>
              <w:spacing w:line="480" w:lineRule="auto"/>
              <w:ind w:right="-1"/>
              <w:jc w:val="both"/>
              <w:rPr>
                <w:b/>
              </w:rPr>
            </w:pPr>
          </w:p>
          <w:p w:rsidR="005F665C" w:rsidRDefault="005F665C" w:rsidP="00377592">
            <w:pPr>
              <w:tabs>
                <w:tab w:val="num" w:pos="240"/>
              </w:tabs>
              <w:ind w:right="-1"/>
              <w:jc w:val="both"/>
              <w:rPr>
                <w:b/>
              </w:rPr>
            </w:pPr>
            <w:r>
              <w:rPr>
                <w:b/>
              </w:rPr>
              <w:t xml:space="preserve">Протокол заседания профкома №___ </w:t>
            </w:r>
          </w:p>
          <w:p w:rsidR="005F665C" w:rsidRDefault="005F665C" w:rsidP="00377592">
            <w:pPr>
              <w:tabs>
                <w:tab w:val="num" w:pos="240"/>
              </w:tabs>
              <w:ind w:right="-1"/>
              <w:jc w:val="both"/>
              <w:rPr>
                <w:b/>
              </w:rPr>
            </w:pPr>
            <w:r>
              <w:rPr>
                <w:b/>
              </w:rPr>
              <w:t>от «____»_______2024</w:t>
            </w:r>
          </w:p>
        </w:tc>
        <w:tc>
          <w:tcPr>
            <w:tcW w:w="3403" w:type="dxa"/>
            <w:hideMark/>
          </w:tcPr>
          <w:tbl>
            <w:tblPr>
              <w:tblW w:w="10425" w:type="dxa"/>
              <w:tblLayout w:type="fixed"/>
              <w:tblLook w:val="00A0" w:firstRow="1" w:lastRow="0" w:firstColumn="1" w:lastColumn="0" w:noHBand="0" w:noVBand="0"/>
            </w:tblPr>
            <w:tblGrid>
              <w:gridCol w:w="10425"/>
            </w:tblGrid>
            <w:tr w:rsidR="005F665C" w:rsidTr="00377592">
              <w:trPr>
                <w:trHeight w:val="353"/>
              </w:trPr>
              <w:tc>
                <w:tcPr>
                  <w:tcW w:w="4248" w:type="dxa"/>
                </w:tcPr>
                <w:p w:rsidR="005F665C" w:rsidRDefault="005F665C" w:rsidP="0071659F">
                  <w:pPr>
                    <w:framePr w:hSpace="180" w:wrap="around" w:vAnchor="text" w:hAnchor="margin" w:y="149"/>
                    <w:tabs>
                      <w:tab w:val="num" w:pos="240"/>
                    </w:tabs>
                    <w:ind w:right="-1"/>
                    <w:jc w:val="both"/>
                    <w:rPr>
                      <w:b/>
                      <w:bCs/>
                    </w:rPr>
                  </w:pPr>
                  <w:r>
                    <w:rPr>
                      <w:b/>
                      <w:bCs/>
                    </w:rPr>
                    <w:t xml:space="preserve">Рассмотрено на собрании </w:t>
                  </w:r>
                </w:p>
                <w:p w:rsidR="005F665C" w:rsidRDefault="005F665C" w:rsidP="0071659F">
                  <w:pPr>
                    <w:framePr w:hSpace="180" w:wrap="around" w:vAnchor="text" w:hAnchor="margin" w:y="149"/>
                    <w:tabs>
                      <w:tab w:val="num" w:pos="240"/>
                    </w:tabs>
                    <w:ind w:right="-1"/>
                    <w:jc w:val="both"/>
                    <w:rPr>
                      <w:b/>
                      <w:bCs/>
                    </w:rPr>
                  </w:pPr>
                  <w:r>
                    <w:rPr>
                      <w:b/>
                      <w:bCs/>
                    </w:rPr>
                    <w:t xml:space="preserve">трудового </w:t>
                  </w:r>
                </w:p>
                <w:p w:rsidR="005F665C" w:rsidRDefault="005F665C" w:rsidP="0071659F">
                  <w:pPr>
                    <w:framePr w:hSpace="180" w:wrap="around" w:vAnchor="text" w:hAnchor="margin" w:y="149"/>
                    <w:tabs>
                      <w:tab w:val="num" w:pos="240"/>
                    </w:tabs>
                    <w:ind w:right="-1"/>
                    <w:jc w:val="both"/>
                    <w:rPr>
                      <w:b/>
                      <w:bCs/>
                    </w:rPr>
                  </w:pPr>
                  <w:r>
                    <w:rPr>
                      <w:b/>
                      <w:bCs/>
                    </w:rPr>
                    <w:t xml:space="preserve">коллектива </w:t>
                  </w:r>
                </w:p>
              </w:tc>
            </w:tr>
            <w:tr w:rsidR="005F665C" w:rsidTr="00377592">
              <w:trPr>
                <w:trHeight w:val="353"/>
              </w:trPr>
              <w:tc>
                <w:tcPr>
                  <w:tcW w:w="4248" w:type="dxa"/>
                  <w:hideMark/>
                </w:tcPr>
                <w:p w:rsidR="005F665C" w:rsidRDefault="005F665C" w:rsidP="0071659F">
                  <w:pPr>
                    <w:framePr w:hSpace="180" w:wrap="around" w:vAnchor="text" w:hAnchor="margin" w:y="149"/>
                    <w:tabs>
                      <w:tab w:val="num" w:pos="240"/>
                    </w:tabs>
                    <w:ind w:right="-1"/>
                    <w:jc w:val="both"/>
                    <w:rPr>
                      <w:b/>
                    </w:rPr>
                  </w:pPr>
                  <w:r>
                    <w:rPr>
                      <w:b/>
                    </w:rPr>
                    <w:t>МАДОУ № 357</w:t>
                  </w:r>
                </w:p>
              </w:tc>
            </w:tr>
            <w:tr w:rsidR="005F665C" w:rsidTr="00377592">
              <w:trPr>
                <w:trHeight w:val="353"/>
              </w:trPr>
              <w:tc>
                <w:tcPr>
                  <w:tcW w:w="4248" w:type="dxa"/>
                  <w:hideMark/>
                </w:tcPr>
                <w:p w:rsidR="005F665C" w:rsidRDefault="005F665C" w:rsidP="0071659F">
                  <w:pPr>
                    <w:framePr w:hSpace="180" w:wrap="around" w:vAnchor="text" w:hAnchor="margin" w:y="149"/>
                    <w:tabs>
                      <w:tab w:val="num" w:pos="240"/>
                    </w:tabs>
                    <w:ind w:right="-1"/>
                    <w:jc w:val="both"/>
                    <w:rPr>
                      <w:b/>
                    </w:rPr>
                  </w:pPr>
                  <w:r>
                    <w:rPr>
                      <w:b/>
                    </w:rPr>
                    <w:t>Протокол №__от ______2024</w:t>
                  </w:r>
                </w:p>
                <w:p w:rsidR="005F665C" w:rsidRPr="002A1B97" w:rsidRDefault="005F665C" w:rsidP="0071659F">
                  <w:pPr>
                    <w:framePr w:hSpace="180" w:wrap="around" w:vAnchor="text" w:hAnchor="margin" w:y="149"/>
                    <w:tabs>
                      <w:tab w:val="num" w:pos="240"/>
                    </w:tabs>
                    <w:ind w:right="-1"/>
                    <w:jc w:val="both"/>
                    <w:rPr>
                      <w:b/>
                    </w:rPr>
                  </w:pPr>
                </w:p>
              </w:tc>
            </w:tr>
          </w:tbl>
          <w:p w:rsidR="005F665C" w:rsidRDefault="005F665C" w:rsidP="00377592">
            <w:pPr>
              <w:tabs>
                <w:tab w:val="num" w:pos="240"/>
              </w:tabs>
              <w:ind w:left="1135" w:right="-1"/>
              <w:jc w:val="both"/>
              <w:rPr>
                <w:b/>
                <w:bCs/>
              </w:rPr>
            </w:pPr>
          </w:p>
        </w:tc>
        <w:tc>
          <w:tcPr>
            <w:tcW w:w="4219" w:type="dxa"/>
          </w:tcPr>
          <w:p w:rsidR="005F665C" w:rsidRDefault="005F665C" w:rsidP="00377592">
            <w:pPr>
              <w:tabs>
                <w:tab w:val="num" w:pos="240"/>
              </w:tabs>
              <w:ind w:left="1135" w:right="-1"/>
              <w:jc w:val="both"/>
              <w:rPr>
                <w:b/>
              </w:rPr>
            </w:pPr>
            <w:r>
              <w:rPr>
                <w:b/>
                <w:bCs/>
              </w:rPr>
              <w:t>«УТВЕРЖДЕНО»</w:t>
            </w:r>
          </w:p>
          <w:p w:rsidR="005F665C" w:rsidRDefault="005F665C" w:rsidP="00377592">
            <w:pPr>
              <w:tabs>
                <w:tab w:val="num" w:pos="240"/>
              </w:tabs>
              <w:ind w:right="-1"/>
              <w:jc w:val="both"/>
              <w:rPr>
                <w:b/>
              </w:rPr>
            </w:pPr>
          </w:p>
          <w:p w:rsidR="005F665C" w:rsidRDefault="005F665C" w:rsidP="00377592">
            <w:pPr>
              <w:tabs>
                <w:tab w:val="num" w:pos="240"/>
              </w:tabs>
              <w:ind w:right="-1"/>
              <w:jc w:val="both"/>
              <w:rPr>
                <w:b/>
              </w:rPr>
            </w:pPr>
            <w:r>
              <w:rPr>
                <w:b/>
              </w:rPr>
              <w:t xml:space="preserve"> Заведующий МАДОУ № 357</w:t>
            </w:r>
          </w:p>
          <w:p w:rsidR="005F665C" w:rsidRDefault="005F665C" w:rsidP="00377592">
            <w:pPr>
              <w:tabs>
                <w:tab w:val="num" w:pos="240"/>
              </w:tabs>
              <w:ind w:right="-1"/>
              <w:jc w:val="both"/>
              <w:rPr>
                <w:b/>
              </w:rPr>
            </w:pPr>
            <w:r>
              <w:rPr>
                <w:b/>
              </w:rPr>
              <w:t xml:space="preserve">  </w:t>
            </w:r>
          </w:p>
          <w:p w:rsidR="005F665C" w:rsidRDefault="005F665C" w:rsidP="00377592">
            <w:pPr>
              <w:tabs>
                <w:tab w:val="num" w:pos="240"/>
              </w:tabs>
              <w:ind w:right="-1"/>
              <w:jc w:val="both"/>
              <w:rPr>
                <w:b/>
              </w:rPr>
            </w:pPr>
            <w:r>
              <w:rPr>
                <w:b/>
              </w:rPr>
              <w:t xml:space="preserve"> </w:t>
            </w:r>
            <w:proofErr w:type="spellStart"/>
            <w:r>
              <w:rPr>
                <w:b/>
              </w:rPr>
              <w:t>Р.Р.Новикова</w:t>
            </w:r>
            <w:proofErr w:type="spellEnd"/>
            <w:r>
              <w:rPr>
                <w:b/>
              </w:rPr>
              <w:t>_____________</w:t>
            </w:r>
          </w:p>
          <w:p w:rsidR="005F665C" w:rsidRDefault="005F665C" w:rsidP="00377592">
            <w:pPr>
              <w:tabs>
                <w:tab w:val="num" w:pos="240"/>
              </w:tabs>
              <w:ind w:right="-1"/>
              <w:jc w:val="both"/>
              <w:rPr>
                <w:b/>
              </w:rPr>
            </w:pPr>
            <w:r>
              <w:rPr>
                <w:b/>
              </w:rPr>
              <w:t xml:space="preserve">  </w:t>
            </w:r>
          </w:p>
          <w:p w:rsidR="005F665C" w:rsidRDefault="005F665C" w:rsidP="00377592">
            <w:pPr>
              <w:tabs>
                <w:tab w:val="num" w:pos="240"/>
              </w:tabs>
              <w:ind w:right="-1"/>
              <w:jc w:val="both"/>
              <w:rPr>
                <w:b/>
              </w:rPr>
            </w:pPr>
            <w:r>
              <w:rPr>
                <w:b/>
              </w:rPr>
              <w:t xml:space="preserve"> Приказ №_____</w:t>
            </w:r>
          </w:p>
          <w:p w:rsidR="005F665C" w:rsidRDefault="005F665C" w:rsidP="00377592">
            <w:pPr>
              <w:tabs>
                <w:tab w:val="num" w:pos="240"/>
              </w:tabs>
              <w:ind w:right="-1"/>
              <w:jc w:val="both"/>
              <w:rPr>
                <w:b/>
              </w:rPr>
            </w:pPr>
            <w:r>
              <w:rPr>
                <w:b/>
              </w:rPr>
              <w:t xml:space="preserve">от «___»_________2024   </w:t>
            </w:r>
          </w:p>
          <w:p w:rsidR="005F665C" w:rsidRDefault="005F665C" w:rsidP="00377592">
            <w:pPr>
              <w:tabs>
                <w:tab w:val="num" w:pos="240"/>
              </w:tabs>
              <w:ind w:right="-1"/>
              <w:jc w:val="both"/>
              <w:rPr>
                <w:b/>
              </w:rPr>
            </w:pPr>
          </w:p>
          <w:p w:rsidR="005F665C" w:rsidRDefault="005F665C" w:rsidP="00377592">
            <w:pPr>
              <w:tabs>
                <w:tab w:val="num" w:pos="240"/>
              </w:tabs>
              <w:ind w:right="-1"/>
              <w:jc w:val="both"/>
              <w:rPr>
                <w:b/>
                <w:bCs/>
              </w:rPr>
            </w:pPr>
          </w:p>
        </w:tc>
      </w:tr>
    </w:tbl>
    <w:p w:rsidR="005F665C" w:rsidRDefault="005F665C" w:rsidP="006F4774">
      <w:pPr>
        <w:jc w:val="center"/>
        <w:rPr>
          <w:b/>
        </w:rPr>
      </w:pPr>
    </w:p>
    <w:p w:rsidR="006F4774" w:rsidRPr="000567EA" w:rsidRDefault="006F4774" w:rsidP="006F4774">
      <w:pPr>
        <w:jc w:val="center"/>
        <w:rPr>
          <w:b/>
        </w:rPr>
      </w:pPr>
      <w:r w:rsidRPr="000567EA">
        <w:rPr>
          <w:b/>
        </w:rPr>
        <w:t>Положение</w:t>
      </w:r>
    </w:p>
    <w:p w:rsidR="006F4774" w:rsidRPr="000567EA" w:rsidRDefault="006F4774" w:rsidP="006F4774">
      <w:pPr>
        <w:jc w:val="center"/>
        <w:rPr>
          <w:b/>
        </w:rPr>
      </w:pPr>
      <w:r w:rsidRPr="000567EA">
        <w:rPr>
          <w:b/>
        </w:rPr>
        <w:t>о комиссии по охране труда</w:t>
      </w:r>
    </w:p>
    <w:p w:rsidR="006F4774" w:rsidRPr="000567EA" w:rsidRDefault="006F4774" w:rsidP="006F4774">
      <w:pPr>
        <w:jc w:val="center"/>
        <w:rPr>
          <w:b/>
        </w:rPr>
      </w:pPr>
      <w:r w:rsidRPr="000567EA">
        <w:rPr>
          <w:b/>
        </w:rPr>
        <w:t>1. Общие положения</w:t>
      </w:r>
    </w:p>
    <w:p w:rsidR="006F4774" w:rsidRPr="000567EA" w:rsidRDefault="006F4774" w:rsidP="006F4774">
      <w:pPr>
        <w:ind w:firstLine="567"/>
        <w:jc w:val="both"/>
      </w:pPr>
      <w:r w:rsidRPr="000567EA">
        <w:rPr>
          <w:spacing w:val="-3"/>
        </w:rPr>
        <w:t xml:space="preserve">1.Положение о комиссии по охране труда разработано в соответствии со статьей 218 Трудового кодекса </w:t>
      </w:r>
      <w:r w:rsidRPr="000567EA">
        <w:rPr>
          <w:spacing w:val="-1"/>
        </w:rPr>
        <w:t xml:space="preserve">Российской Федерации и приказом от 24.06.2014 № 412 н «Об утверждении типового положения о </w:t>
      </w:r>
      <w:r w:rsidRPr="000567EA">
        <w:rPr>
          <w:spacing w:val="-3"/>
        </w:rPr>
        <w:t xml:space="preserve">комитете (комиссии) по охране труда» с целью организации совместных действий работодателя, работников </w:t>
      </w:r>
      <w:r w:rsidRPr="000567EA">
        <w:rPr>
          <w:spacing w:val="-2"/>
        </w:rPr>
        <w:t xml:space="preserve">и выборного органа первичной профсоюзной организации по обеспечению требований охраны труда, </w:t>
      </w:r>
      <w:r w:rsidRPr="000567EA">
        <w:rPr>
          <w:spacing w:val="-4"/>
        </w:rPr>
        <w:t xml:space="preserve">предупреждению производственного травматизма и профессиональных заболеваний, сохранению здоровья </w:t>
      </w:r>
      <w:r w:rsidRPr="000567EA">
        <w:t>работников.</w:t>
      </w:r>
    </w:p>
    <w:p w:rsidR="006F4774" w:rsidRPr="000567EA" w:rsidRDefault="006F4774" w:rsidP="006F4774">
      <w:pPr>
        <w:ind w:firstLine="567"/>
        <w:jc w:val="both"/>
        <w:rPr>
          <w:spacing w:val="-8"/>
        </w:rPr>
      </w:pPr>
      <w:r w:rsidRPr="000567EA">
        <w:rPr>
          <w:spacing w:val="-4"/>
        </w:rPr>
        <w:t xml:space="preserve">На основе Положения приказом руководителя с учетом мнения выборного органа первичной профсоюзной </w:t>
      </w:r>
      <w:r w:rsidRPr="000567EA">
        <w:rPr>
          <w:spacing w:val="-3"/>
        </w:rPr>
        <w:t xml:space="preserve">организации утверждается положение о комиссии по охране труда с учетом специфики деятельности </w:t>
      </w:r>
      <w:r w:rsidRPr="000567EA">
        <w:t>работодателя.</w:t>
      </w:r>
    </w:p>
    <w:p w:rsidR="006F4774" w:rsidRPr="000567EA" w:rsidRDefault="006F4774" w:rsidP="006F4774">
      <w:pPr>
        <w:ind w:firstLine="567"/>
        <w:jc w:val="both"/>
        <w:rPr>
          <w:spacing w:val="-13"/>
        </w:rPr>
      </w:pPr>
      <w:r w:rsidRPr="000567EA">
        <w:rPr>
          <w:spacing w:val="-3"/>
        </w:rPr>
        <w:t>Положение предусматривает основные задачи, функции и права комиссии.</w:t>
      </w:r>
    </w:p>
    <w:p w:rsidR="006F4774" w:rsidRPr="000567EA" w:rsidRDefault="006F4774" w:rsidP="006F4774">
      <w:pPr>
        <w:ind w:firstLine="567"/>
        <w:jc w:val="both"/>
        <w:rPr>
          <w:spacing w:val="-9"/>
        </w:rPr>
      </w:pPr>
      <w:r w:rsidRPr="000567EA">
        <w:rPr>
          <w:spacing w:val="-4"/>
        </w:rPr>
        <w:t xml:space="preserve">Комиссия является составной частью системы управления охраной труда у работодателя, а также одной </w:t>
      </w:r>
      <w:r w:rsidRPr="000567EA">
        <w:rPr>
          <w:spacing w:val="-3"/>
        </w:rPr>
        <w:t xml:space="preserve">из форм участия работников в управлении охраной труда. Работа Комиссии строится на принципах </w:t>
      </w:r>
      <w:r w:rsidRPr="000567EA">
        <w:t>социального партнерства.</w:t>
      </w:r>
    </w:p>
    <w:p w:rsidR="006F4774" w:rsidRPr="000567EA" w:rsidRDefault="006F4774" w:rsidP="006F4774">
      <w:pPr>
        <w:ind w:firstLine="567"/>
        <w:jc w:val="both"/>
        <w:rPr>
          <w:spacing w:val="-13"/>
        </w:rPr>
      </w:pPr>
      <w:r w:rsidRPr="000567EA">
        <w:rPr>
          <w:spacing w:val="-3"/>
        </w:rPr>
        <w:t xml:space="preserve">Комиссия взаимодействует с органом исполнительной власти субъекта Российской Федерации в области </w:t>
      </w:r>
      <w:r w:rsidRPr="000567EA">
        <w:rPr>
          <w:spacing w:val="-4"/>
        </w:rPr>
        <w:t xml:space="preserve">охраны труда, на территории которого осуществляет деятельность работодатель, органами государственного </w:t>
      </w:r>
      <w:r w:rsidRPr="000567EA">
        <w:rPr>
          <w:spacing w:val="-3"/>
        </w:rPr>
        <w:t xml:space="preserve">надзора (контроля) за соблюдением трудового законодательства указанного субъекта Российской </w:t>
      </w:r>
      <w:r w:rsidRPr="000567EA">
        <w:rPr>
          <w:spacing w:val="-2"/>
        </w:rPr>
        <w:t xml:space="preserve">Федерации, другими органами государственного надзора (контроля), а также с технической инспекцией </w:t>
      </w:r>
      <w:r w:rsidRPr="000567EA">
        <w:t>труда профсоюзов.</w:t>
      </w:r>
    </w:p>
    <w:p w:rsidR="006F4774" w:rsidRPr="000567EA" w:rsidRDefault="006F4774" w:rsidP="006F4774">
      <w:pPr>
        <w:ind w:firstLine="567"/>
        <w:jc w:val="both"/>
        <w:rPr>
          <w:spacing w:val="-10"/>
        </w:rPr>
      </w:pPr>
      <w:r w:rsidRPr="000567EA">
        <w:rPr>
          <w:spacing w:val="-4"/>
        </w:rPr>
        <w:t xml:space="preserve">Комиссия в своей деятельности руководствуется законами и иными нормативными правовыми актами </w:t>
      </w:r>
      <w:r w:rsidRPr="000567EA">
        <w:rPr>
          <w:spacing w:val="-2"/>
        </w:rPr>
        <w:t xml:space="preserve">Российской Федерации, законами и иными нормативными правовыми актами субъектов Российской </w:t>
      </w:r>
      <w:r w:rsidRPr="000567EA">
        <w:rPr>
          <w:spacing w:val="-3"/>
        </w:rPr>
        <w:t xml:space="preserve">Федерации об охране труда, коллективным договором (соглашением по охране труда), локальными </w:t>
      </w:r>
      <w:r w:rsidRPr="000567EA">
        <w:t>нормативными актами работодателя.</w:t>
      </w:r>
    </w:p>
    <w:p w:rsidR="006F4774" w:rsidRPr="000567EA" w:rsidRDefault="006F4774" w:rsidP="006F4774">
      <w:pPr>
        <w:ind w:firstLine="567"/>
        <w:jc w:val="both"/>
        <w:rPr>
          <w:i/>
          <w:spacing w:val="-13"/>
        </w:rPr>
      </w:pPr>
      <w:r w:rsidRPr="000567EA">
        <w:rPr>
          <w:i/>
          <w:spacing w:val="-4"/>
        </w:rPr>
        <w:t>Задачами Комиссии являются:</w:t>
      </w:r>
    </w:p>
    <w:p w:rsidR="006F4774" w:rsidRPr="000567EA" w:rsidRDefault="006F4774" w:rsidP="006F4774">
      <w:pPr>
        <w:tabs>
          <w:tab w:val="left" w:pos="851"/>
        </w:tabs>
        <w:ind w:firstLine="567"/>
        <w:jc w:val="both"/>
      </w:pPr>
      <w:r w:rsidRPr="000567EA">
        <w:rPr>
          <w:spacing w:val="-11"/>
        </w:rPr>
        <w:t>а)</w:t>
      </w:r>
      <w:r w:rsidRPr="000567EA">
        <w:tab/>
      </w:r>
      <w:r w:rsidRPr="000567EA">
        <w:rPr>
          <w:spacing w:val="-3"/>
        </w:rPr>
        <w:t xml:space="preserve">разработка на основе предложений членов Комиссии программы совместных действий работодателя, </w:t>
      </w:r>
      <w:r w:rsidRPr="000567EA">
        <w:rPr>
          <w:spacing w:val="-2"/>
        </w:rPr>
        <w:t xml:space="preserve">выборного органа первичной профсоюзной организации или иного уполномоченного работниками </w:t>
      </w:r>
      <w:r w:rsidRPr="000567EA">
        <w:rPr>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6F4774" w:rsidRPr="000567EA" w:rsidRDefault="006F4774" w:rsidP="006F4774">
      <w:pPr>
        <w:tabs>
          <w:tab w:val="left" w:pos="851"/>
        </w:tabs>
        <w:ind w:firstLine="567"/>
        <w:jc w:val="both"/>
      </w:pPr>
      <w:r w:rsidRPr="000567EA">
        <w:rPr>
          <w:spacing w:val="-5"/>
        </w:rPr>
        <w:t>б)</w:t>
      </w:r>
      <w:r w:rsidRPr="000567EA">
        <w:tab/>
      </w:r>
      <w:r w:rsidRPr="000567EA">
        <w:rPr>
          <w:spacing w:val="-2"/>
        </w:rPr>
        <w:t xml:space="preserve">организация проверок состояния условий и охраны труда на рабочих местах, подготовка по их </w:t>
      </w:r>
      <w:r w:rsidRPr="000567EA">
        <w:rPr>
          <w:spacing w:val="-5"/>
        </w:rPr>
        <w:t xml:space="preserve">результатам, а также на основе анализа причин производственного травматизма и профессиональной </w:t>
      </w:r>
      <w:r w:rsidRPr="000567EA">
        <w:rPr>
          <w:spacing w:val="-3"/>
        </w:rPr>
        <w:t>заболеваемости предложений работодателю по улучшению условий и охраны труда;</w:t>
      </w:r>
    </w:p>
    <w:p w:rsidR="006F4774" w:rsidRPr="000567EA" w:rsidRDefault="006F4774" w:rsidP="006F4774">
      <w:pPr>
        <w:tabs>
          <w:tab w:val="left" w:pos="851"/>
        </w:tabs>
        <w:ind w:firstLine="567"/>
        <w:jc w:val="both"/>
        <w:rPr>
          <w:spacing w:val="-3"/>
        </w:rPr>
      </w:pPr>
      <w:r w:rsidRPr="000567EA">
        <w:rPr>
          <w:spacing w:val="-3"/>
        </w:rPr>
        <w:t>в)</w:t>
      </w:r>
      <w:r w:rsidRPr="000567EA">
        <w:tab/>
      </w:r>
      <w:r w:rsidRPr="000567EA">
        <w:rPr>
          <w:spacing w:val="-3"/>
        </w:rPr>
        <w:t xml:space="preserve">содействие службе охраны труда работодателя в информировании работников о состоянии условий и </w:t>
      </w:r>
      <w:r w:rsidRPr="000567EA">
        <w:rPr>
          <w:spacing w:val="-4"/>
        </w:rPr>
        <w:t xml:space="preserve">охраны труда на рабочих местах, существующем риске повреждения здоровья, о </w:t>
      </w:r>
      <w:r w:rsidRPr="000567EA">
        <w:rPr>
          <w:spacing w:val="-4"/>
        </w:rPr>
        <w:lastRenderedPageBreak/>
        <w:t xml:space="preserve">полагающихся работникам </w:t>
      </w:r>
      <w:r w:rsidRPr="000567EA">
        <w:rPr>
          <w:spacing w:val="-3"/>
        </w:rPr>
        <w:t>компенсациях за работу во вредных и (или) опасных условиях труда, средствах индивидуальной зашиты.</w:t>
      </w:r>
    </w:p>
    <w:p w:rsidR="006F4774" w:rsidRPr="000567EA" w:rsidRDefault="006F4774" w:rsidP="006F4774">
      <w:pPr>
        <w:tabs>
          <w:tab w:val="left" w:pos="851"/>
        </w:tabs>
        <w:ind w:firstLine="567"/>
        <w:jc w:val="both"/>
        <w:rPr>
          <w:i/>
        </w:rPr>
      </w:pPr>
      <w:r w:rsidRPr="000567EA">
        <w:rPr>
          <w:i/>
          <w:spacing w:val="-13"/>
        </w:rPr>
        <w:t>2.</w:t>
      </w:r>
      <w:r w:rsidRPr="000567EA">
        <w:rPr>
          <w:i/>
        </w:rPr>
        <w:tab/>
        <w:t>Функциями Комиссии являются:</w:t>
      </w:r>
    </w:p>
    <w:p w:rsidR="006F4774" w:rsidRPr="000567EA" w:rsidRDefault="006F4774" w:rsidP="006F4774">
      <w:pPr>
        <w:tabs>
          <w:tab w:val="left" w:pos="851"/>
        </w:tabs>
        <w:ind w:firstLine="567"/>
        <w:jc w:val="both"/>
      </w:pPr>
      <w:r w:rsidRPr="000567EA">
        <w:rPr>
          <w:spacing w:val="-9"/>
        </w:rPr>
        <w:t>а)</w:t>
      </w:r>
      <w:r w:rsidRPr="000567EA">
        <w:tab/>
      </w:r>
      <w:r w:rsidRPr="000567EA">
        <w:rPr>
          <w:spacing w:val="-4"/>
        </w:rPr>
        <w:t xml:space="preserve">рассмотрение предложений работодателя, работников, выборного органа первичной профсоюзной </w:t>
      </w:r>
      <w:r w:rsidRPr="000567EA">
        <w:rPr>
          <w:spacing w:val="-3"/>
        </w:rPr>
        <w:t xml:space="preserve">организации или иного уполномоченного работниками представительного органа с целью выработки </w:t>
      </w:r>
      <w:r w:rsidRPr="000567EA">
        <w:t>рекомендаций по улучшению условий и охраны труда;</w:t>
      </w:r>
    </w:p>
    <w:p w:rsidR="006F4774" w:rsidRPr="000567EA" w:rsidRDefault="006F4774" w:rsidP="006F4774">
      <w:pPr>
        <w:tabs>
          <w:tab w:val="left" w:pos="851"/>
        </w:tabs>
        <w:ind w:firstLine="567"/>
        <w:jc w:val="both"/>
      </w:pPr>
      <w:r w:rsidRPr="000567EA">
        <w:rPr>
          <w:spacing w:val="-5"/>
        </w:rPr>
        <w:t>б)</w:t>
      </w:r>
      <w:r w:rsidRPr="000567EA">
        <w:tab/>
      </w:r>
      <w:r w:rsidRPr="000567EA">
        <w:rPr>
          <w:spacing w:val="-5"/>
        </w:rPr>
        <w:t xml:space="preserve">содействие работодателю в организации обучения по охране труда, безопасным методам и приемам </w:t>
      </w:r>
      <w:r w:rsidRPr="000567EA">
        <w:rPr>
          <w:spacing w:val="-3"/>
        </w:rPr>
        <w:t xml:space="preserve">выполнения работ, а также в организации проверки знаний требований охраны труда и проведения в </w:t>
      </w:r>
      <w:r w:rsidRPr="000567EA">
        <w:t>установленном порядке инструктажей по охране труда;</w:t>
      </w:r>
    </w:p>
    <w:p w:rsidR="006F4774" w:rsidRPr="000567EA" w:rsidRDefault="006F4774" w:rsidP="006F4774">
      <w:pPr>
        <w:ind w:firstLine="567"/>
        <w:jc w:val="both"/>
      </w:pPr>
      <w:r w:rsidRPr="000567EA">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6F4774" w:rsidRPr="000567EA" w:rsidRDefault="006F4774" w:rsidP="006F4774">
      <w:pPr>
        <w:ind w:firstLine="567"/>
        <w:jc w:val="both"/>
      </w:pPr>
      <w:r w:rsidRPr="000567EA">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6F4774" w:rsidRPr="000567EA" w:rsidRDefault="006F4774" w:rsidP="006F4774">
      <w:pPr>
        <w:ind w:firstLine="567"/>
        <w:jc w:val="both"/>
      </w:pPr>
      <w:r w:rsidRPr="000567EA">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6F4774" w:rsidRPr="000567EA" w:rsidRDefault="006F4774" w:rsidP="006F4774">
      <w:pPr>
        <w:ind w:firstLine="567"/>
        <w:jc w:val="both"/>
      </w:pPr>
      <w:r w:rsidRPr="000567EA">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6F4774" w:rsidRPr="000567EA" w:rsidRDefault="006F4774" w:rsidP="006F4774">
      <w:pPr>
        <w:ind w:firstLine="567"/>
        <w:jc w:val="both"/>
      </w:pPr>
      <w:r w:rsidRPr="000567EA">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6F4774" w:rsidRPr="000567EA" w:rsidRDefault="006F4774" w:rsidP="006F4774">
      <w:pPr>
        <w:ind w:firstLine="567"/>
        <w:jc w:val="both"/>
      </w:pPr>
      <w:r w:rsidRPr="000567EA">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6F4774" w:rsidRPr="000567EA" w:rsidRDefault="006F4774" w:rsidP="006F4774">
      <w:pPr>
        <w:ind w:firstLine="567"/>
        <w:jc w:val="both"/>
      </w:pPr>
      <w:r w:rsidRPr="000567EA">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6F4774" w:rsidRPr="000567EA" w:rsidRDefault="006F4774" w:rsidP="006F4774">
      <w:pPr>
        <w:ind w:firstLine="567"/>
        <w:jc w:val="both"/>
      </w:pPr>
      <w:r w:rsidRPr="000567EA">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6F4774" w:rsidRPr="000567EA" w:rsidRDefault="006F4774" w:rsidP="006F4774">
      <w:pPr>
        <w:ind w:firstLine="567"/>
        <w:jc w:val="both"/>
      </w:pPr>
      <w:r w:rsidRPr="000567EA">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6F4774" w:rsidRPr="000567EA" w:rsidRDefault="006F4774" w:rsidP="006F4774">
      <w:pPr>
        <w:ind w:firstLine="567"/>
        <w:jc w:val="both"/>
      </w:pPr>
      <w:r w:rsidRPr="000567EA">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6F4774" w:rsidRPr="000567EA" w:rsidRDefault="006F4774" w:rsidP="006F4774">
      <w:pPr>
        <w:ind w:firstLine="567"/>
        <w:jc w:val="both"/>
        <w:rPr>
          <w:i/>
        </w:rPr>
      </w:pPr>
      <w:r w:rsidRPr="000567EA">
        <w:rPr>
          <w:i/>
        </w:rPr>
        <w:t>3. Для осуществления возложенных функций Комиссия вправе:</w:t>
      </w:r>
    </w:p>
    <w:p w:rsidR="006F4774" w:rsidRPr="000567EA" w:rsidRDefault="006F4774" w:rsidP="006F4774">
      <w:pPr>
        <w:ind w:firstLine="567"/>
        <w:jc w:val="both"/>
      </w:pPr>
      <w:r w:rsidRPr="000567EA">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6F4774" w:rsidRPr="000567EA" w:rsidRDefault="006F4774" w:rsidP="006F4774">
      <w:pPr>
        <w:ind w:firstLine="567"/>
        <w:jc w:val="both"/>
      </w:pPr>
      <w:r w:rsidRPr="000567EA">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6F4774" w:rsidRPr="000567EA" w:rsidRDefault="006F4774" w:rsidP="006F4774">
      <w:pPr>
        <w:ind w:firstLine="567"/>
        <w:jc w:val="both"/>
      </w:pPr>
      <w:r w:rsidRPr="000567EA">
        <w:lastRenderedPageBreak/>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6F4774" w:rsidRPr="000567EA" w:rsidRDefault="006F4774" w:rsidP="006F4774">
      <w:pPr>
        <w:ind w:firstLine="567"/>
        <w:jc w:val="both"/>
      </w:pPr>
      <w:r w:rsidRPr="000567EA">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6F4774" w:rsidRPr="000567EA" w:rsidRDefault="006F4774" w:rsidP="006F4774">
      <w:pPr>
        <w:ind w:firstLine="567"/>
        <w:jc w:val="both"/>
      </w:pPr>
      <w:r w:rsidRPr="000567EA">
        <w:t>д) вносить работодателю предложения о стимулировании работников за активное участие в мероприятиях по улучшению условий и охраны труда;</w:t>
      </w:r>
    </w:p>
    <w:p w:rsidR="006F4774" w:rsidRPr="000567EA" w:rsidRDefault="006F4774" w:rsidP="006F4774">
      <w:pPr>
        <w:ind w:firstLine="567"/>
        <w:jc w:val="both"/>
      </w:pPr>
      <w:r w:rsidRPr="000567EA">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6F4774" w:rsidRPr="000567EA" w:rsidRDefault="006F4774" w:rsidP="006F4774">
      <w:pPr>
        <w:ind w:firstLine="567"/>
        <w:jc w:val="both"/>
      </w:pPr>
      <w:r w:rsidRPr="000567EA">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6F4774" w:rsidRPr="000567EA" w:rsidRDefault="006F4774" w:rsidP="006F4774">
      <w:pPr>
        <w:ind w:firstLine="567"/>
        <w:jc w:val="both"/>
      </w:pPr>
      <w:r w:rsidRPr="000567EA">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6F4774" w:rsidRPr="000567EA" w:rsidRDefault="006F4774" w:rsidP="006F4774">
      <w:pPr>
        <w:ind w:firstLine="567"/>
        <w:jc w:val="both"/>
      </w:pPr>
      <w:r w:rsidRPr="000567EA">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6F4774" w:rsidRPr="000567EA" w:rsidRDefault="006F4774" w:rsidP="006F4774">
      <w:pPr>
        <w:ind w:firstLine="567"/>
        <w:jc w:val="both"/>
      </w:pPr>
      <w:r w:rsidRPr="000567EA">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6F4774" w:rsidRPr="000567EA" w:rsidRDefault="006F4774" w:rsidP="006F4774">
      <w:pPr>
        <w:ind w:firstLine="567"/>
        <w:jc w:val="both"/>
      </w:pPr>
      <w:r w:rsidRPr="000567EA">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6F4774" w:rsidRPr="000567EA" w:rsidRDefault="006F4774" w:rsidP="006F4774">
      <w:pPr>
        <w:ind w:firstLine="567"/>
        <w:jc w:val="both"/>
      </w:pPr>
      <w:r w:rsidRPr="000567EA">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6F4774" w:rsidRPr="000567EA" w:rsidRDefault="006F4774" w:rsidP="006F4774">
      <w:pPr>
        <w:ind w:firstLine="567"/>
        <w:jc w:val="both"/>
      </w:pPr>
      <w:r w:rsidRPr="000567EA">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6F4774" w:rsidRPr="000567EA" w:rsidRDefault="006F4774" w:rsidP="006F4774">
      <w:pPr>
        <w:ind w:firstLine="567"/>
        <w:jc w:val="both"/>
        <w:rPr>
          <w:b/>
          <w:bCs/>
        </w:rPr>
      </w:pPr>
      <w:r w:rsidRPr="000567EA">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6F4774" w:rsidRPr="000567EA" w:rsidRDefault="006F4774" w:rsidP="006F4774"/>
    <w:p w:rsidR="00C54BE0" w:rsidRDefault="00C54BE0" w:rsidP="005F665C">
      <w:pPr>
        <w:tabs>
          <w:tab w:val="left" w:pos="6453"/>
        </w:tabs>
        <w:jc w:val="right"/>
      </w:pPr>
    </w:p>
    <w:p w:rsidR="00C54BE0" w:rsidRDefault="00C54BE0" w:rsidP="005F665C">
      <w:pPr>
        <w:tabs>
          <w:tab w:val="left" w:pos="6453"/>
        </w:tabs>
        <w:jc w:val="right"/>
      </w:pPr>
    </w:p>
    <w:p w:rsidR="00C54BE0" w:rsidRDefault="00C54BE0" w:rsidP="005F665C">
      <w:pPr>
        <w:tabs>
          <w:tab w:val="left" w:pos="6453"/>
        </w:tabs>
        <w:jc w:val="right"/>
      </w:pPr>
    </w:p>
    <w:p w:rsidR="00C54BE0" w:rsidRDefault="00C54BE0" w:rsidP="005F665C">
      <w:pPr>
        <w:tabs>
          <w:tab w:val="left" w:pos="6453"/>
        </w:tabs>
        <w:jc w:val="right"/>
      </w:pPr>
    </w:p>
    <w:p w:rsidR="00C54BE0" w:rsidRDefault="00C54BE0" w:rsidP="005F665C">
      <w:pPr>
        <w:tabs>
          <w:tab w:val="left" w:pos="6453"/>
        </w:tabs>
        <w:jc w:val="right"/>
      </w:pPr>
    </w:p>
    <w:p w:rsidR="00C54BE0" w:rsidRDefault="00C54BE0" w:rsidP="005F665C">
      <w:pPr>
        <w:tabs>
          <w:tab w:val="left" w:pos="6453"/>
        </w:tabs>
        <w:jc w:val="right"/>
      </w:pPr>
    </w:p>
    <w:p w:rsidR="00C54BE0" w:rsidRDefault="00C54BE0" w:rsidP="005F665C">
      <w:pPr>
        <w:tabs>
          <w:tab w:val="left" w:pos="6453"/>
        </w:tabs>
        <w:jc w:val="right"/>
      </w:pPr>
    </w:p>
    <w:p w:rsidR="00C54BE0" w:rsidRDefault="00C54BE0" w:rsidP="005F665C">
      <w:pPr>
        <w:tabs>
          <w:tab w:val="left" w:pos="6453"/>
        </w:tabs>
        <w:jc w:val="right"/>
      </w:pPr>
    </w:p>
    <w:p w:rsidR="00D42FA6" w:rsidRDefault="000531A0" w:rsidP="005F665C">
      <w:pPr>
        <w:tabs>
          <w:tab w:val="left" w:pos="6453"/>
        </w:tabs>
        <w:jc w:val="right"/>
      </w:pPr>
      <w:r>
        <w:lastRenderedPageBreak/>
        <w:t xml:space="preserve"> </w:t>
      </w:r>
      <w:r w:rsidR="00D42FA6">
        <w:t>Приложение 21</w:t>
      </w:r>
    </w:p>
    <w:p w:rsidR="00C54BE0" w:rsidRPr="006E184F" w:rsidRDefault="00C54BE0" w:rsidP="005F665C">
      <w:pPr>
        <w:tabs>
          <w:tab w:val="left" w:pos="6453"/>
        </w:tabs>
        <w:jc w:val="right"/>
        <w:rPr>
          <w:b/>
          <w:sz w:val="20"/>
          <w:szCs w:val="20"/>
        </w:rPr>
      </w:pPr>
    </w:p>
    <w:tbl>
      <w:tblPr>
        <w:tblpPr w:leftFromText="180" w:rightFromText="180" w:vertAnchor="text" w:horzAnchor="margin" w:tblpY="149"/>
        <w:tblW w:w="10425" w:type="dxa"/>
        <w:tblLayout w:type="fixed"/>
        <w:tblLook w:val="00A0" w:firstRow="1" w:lastRow="0" w:firstColumn="1" w:lastColumn="0" w:noHBand="0" w:noVBand="0"/>
      </w:tblPr>
      <w:tblGrid>
        <w:gridCol w:w="2803"/>
        <w:gridCol w:w="3403"/>
        <w:gridCol w:w="4219"/>
      </w:tblGrid>
      <w:tr w:rsidR="005F665C" w:rsidTr="00377592">
        <w:trPr>
          <w:trHeight w:val="4062"/>
        </w:trPr>
        <w:tc>
          <w:tcPr>
            <w:tcW w:w="2802" w:type="dxa"/>
          </w:tcPr>
          <w:p w:rsidR="005F665C" w:rsidRDefault="005F665C" w:rsidP="00377592">
            <w:pPr>
              <w:rPr>
                <w:b/>
              </w:rPr>
            </w:pPr>
            <w:r>
              <w:rPr>
                <w:b/>
              </w:rPr>
              <w:t>Мотивированное мнение выборного органа первичной профсоюзной организации</w:t>
            </w:r>
          </w:p>
          <w:p w:rsidR="005F665C" w:rsidRDefault="005F665C" w:rsidP="00377592">
            <w:pPr>
              <w:tabs>
                <w:tab w:val="num" w:pos="240"/>
              </w:tabs>
              <w:ind w:right="-1"/>
              <w:jc w:val="both"/>
              <w:rPr>
                <w:b/>
              </w:rPr>
            </w:pPr>
            <w:r>
              <w:rPr>
                <w:b/>
              </w:rPr>
              <w:t xml:space="preserve"> </w:t>
            </w:r>
          </w:p>
          <w:p w:rsidR="005F665C" w:rsidRDefault="005F665C" w:rsidP="00377592">
            <w:pPr>
              <w:tabs>
                <w:tab w:val="num" w:pos="240"/>
              </w:tabs>
              <w:ind w:right="-1"/>
              <w:jc w:val="both"/>
              <w:rPr>
                <w:b/>
              </w:rPr>
            </w:pPr>
            <w:proofErr w:type="spellStart"/>
            <w:r>
              <w:rPr>
                <w:b/>
              </w:rPr>
              <w:t>Г.Р.Раянова</w:t>
            </w:r>
            <w:proofErr w:type="spellEnd"/>
            <w:r>
              <w:rPr>
                <w:b/>
              </w:rPr>
              <w:t>__________</w:t>
            </w:r>
          </w:p>
          <w:p w:rsidR="005F665C" w:rsidRDefault="005F665C" w:rsidP="00377592">
            <w:pPr>
              <w:tabs>
                <w:tab w:val="num" w:pos="240"/>
              </w:tabs>
              <w:ind w:right="-1"/>
              <w:jc w:val="both"/>
              <w:rPr>
                <w:b/>
              </w:rPr>
            </w:pPr>
            <w:r>
              <w:rPr>
                <w:b/>
              </w:rPr>
              <w:t>«____»_________2024</w:t>
            </w:r>
          </w:p>
          <w:p w:rsidR="005F665C" w:rsidRDefault="005F665C" w:rsidP="00377592">
            <w:pPr>
              <w:tabs>
                <w:tab w:val="num" w:pos="240"/>
              </w:tabs>
              <w:spacing w:line="480" w:lineRule="auto"/>
              <w:ind w:right="-1"/>
              <w:jc w:val="both"/>
              <w:rPr>
                <w:b/>
              </w:rPr>
            </w:pPr>
          </w:p>
          <w:p w:rsidR="005F665C" w:rsidRDefault="005F665C" w:rsidP="00377592">
            <w:pPr>
              <w:tabs>
                <w:tab w:val="num" w:pos="240"/>
              </w:tabs>
              <w:ind w:right="-1"/>
              <w:jc w:val="both"/>
              <w:rPr>
                <w:b/>
              </w:rPr>
            </w:pPr>
            <w:r>
              <w:rPr>
                <w:b/>
              </w:rPr>
              <w:t xml:space="preserve">Протокол заседания профкома №___ </w:t>
            </w:r>
          </w:p>
          <w:p w:rsidR="005F665C" w:rsidRDefault="005F665C" w:rsidP="00377592">
            <w:pPr>
              <w:tabs>
                <w:tab w:val="num" w:pos="240"/>
              </w:tabs>
              <w:ind w:right="-1"/>
              <w:jc w:val="both"/>
              <w:rPr>
                <w:b/>
              </w:rPr>
            </w:pPr>
            <w:r>
              <w:rPr>
                <w:b/>
              </w:rPr>
              <w:t>от «____»_______2024</w:t>
            </w:r>
          </w:p>
        </w:tc>
        <w:tc>
          <w:tcPr>
            <w:tcW w:w="3402" w:type="dxa"/>
            <w:hideMark/>
          </w:tcPr>
          <w:tbl>
            <w:tblPr>
              <w:tblW w:w="10425" w:type="dxa"/>
              <w:tblLayout w:type="fixed"/>
              <w:tblLook w:val="00A0" w:firstRow="1" w:lastRow="0" w:firstColumn="1" w:lastColumn="0" w:noHBand="0" w:noVBand="0"/>
            </w:tblPr>
            <w:tblGrid>
              <w:gridCol w:w="10425"/>
            </w:tblGrid>
            <w:tr w:rsidR="005F665C" w:rsidTr="00377592">
              <w:trPr>
                <w:trHeight w:val="353"/>
              </w:trPr>
              <w:tc>
                <w:tcPr>
                  <w:tcW w:w="4248" w:type="dxa"/>
                </w:tcPr>
                <w:p w:rsidR="005F665C" w:rsidRDefault="005F665C" w:rsidP="0071659F">
                  <w:pPr>
                    <w:framePr w:hSpace="180" w:wrap="around" w:vAnchor="text" w:hAnchor="margin" w:y="149"/>
                    <w:tabs>
                      <w:tab w:val="num" w:pos="240"/>
                    </w:tabs>
                    <w:ind w:right="-1"/>
                    <w:jc w:val="both"/>
                    <w:rPr>
                      <w:b/>
                      <w:bCs/>
                    </w:rPr>
                  </w:pPr>
                  <w:r>
                    <w:rPr>
                      <w:b/>
                      <w:bCs/>
                    </w:rPr>
                    <w:t xml:space="preserve">Рассмотрено на собрании </w:t>
                  </w:r>
                </w:p>
                <w:p w:rsidR="005F665C" w:rsidRDefault="005F665C" w:rsidP="0071659F">
                  <w:pPr>
                    <w:framePr w:hSpace="180" w:wrap="around" w:vAnchor="text" w:hAnchor="margin" w:y="149"/>
                    <w:tabs>
                      <w:tab w:val="num" w:pos="240"/>
                    </w:tabs>
                    <w:ind w:right="-1"/>
                    <w:jc w:val="both"/>
                    <w:rPr>
                      <w:b/>
                      <w:bCs/>
                    </w:rPr>
                  </w:pPr>
                  <w:r>
                    <w:rPr>
                      <w:b/>
                      <w:bCs/>
                    </w:rPr>
                    <w:t xml:space="preserve">трудового </w:t>
                  </w:r>
                </w:p>
                <w:p w:rsidR="005F665C" w:rsidRDefault="005F665C" w:rsidP="0071659F">
                  <w:pPr>
                    <w:framePr w:hSpace="180" w:wrap="around" w:vAnchor="text" w:hAnchor="margin" w:y="149"/>
                    <w:tabs>
                      <w:tab w:val="num" w:pos="240"/>
                    </w:tabs>
                    <w:ind w:right="-1"/>
                    <w:jc w:val="both"/>
                    <w:rPr>
                      <w:b/>
                      <w:bCs/>
                    </w:rPr>
                  </w:pPr>
                  <w:r>
                    <w:rPr>
                      <w:b/>
                      <w:bCs/>
                    </w:rPr>
                    <w:t xml:space="preserve">коллектива </w:t>
                  </w:r>
                </w:p>
              </w:tc>
            </w:tr>
            <w:tr w:rsidR="005F665C" w:rsidTr="00377592">
              <w:trPr>
                <w:trHeight w:val="353"/>
              </w:trPr>
              <w:tc>
                <w:tcPr>
                  <w:tcW w:w="4248" w:type="dxa"/>
                  <w:hideMark/>
                </w:tcPr>
                <w:p w:rsidR="005F665C" w:rsidRDefault="005F665C" w:rsidP="0071659F">
                  <w:pPr>
                    <w:framePr w:hSpace="180" w:wrap="around" w:vAnchor="text" w:hAnchor="margin" w:y="149"/>
                    <w:tabs>
                      <w:tab w:val="num" w:pos="240"/>
                    </w:tabs>
                    <w:ind w:right="-1"/>
                    <w:jc w:val="both"/>
                    <w:rPr>
                      <w:b/>
                    </w:rPr>
                  </w:pPr>
                  <w:r>
                    <w:rPr>
                      <w:b/>
                    </w:rPr>
                    <w:t>МАДОУ № 357</w:t>
                  </w:r>
                </w:p>
              </w:tc>
            </w:tr>
            <w:tr w:rsidR="005F665C" w:rsidTr="00377592">
              <w:trPr>
                <w:trHeight w:val="353"/>
              </w:trPr>
              <w:tc>
                <w:tcPr>
                  <w:tcW w:w="4248" w:type="dxa"/>
                  <w:hideMark/>
                </w:tcPr>
                <w:p w:rsidR="005F665C" w:rsidRDefault="005F665C" w:rsidP="0071659F">
                  <w:pPr>
                    <w:framePr w:hSpace="180" w:wrap="around" w:vAnchor="text" w:hAnchor="margin" w:y="149"/>
                    <w:tabs>
                      <w:tab w:val="num" w:pos="240"/>
                    </w:tabs>
                    <w:ind w:right="-1"/>
                    <w:jc w:val="both"/>
                    <w:rPr>
                      <w:b/>
                    </w:rPr>
                  </w:pPr>
                  <w:r>
                    <w:rPr>
                      <w:b/>
                    </w:rPr>
                    <w:t>Протокол №__от ______2024</w:t>
                  </w:r>
                </w:p>
                <w:p w:rsidR="005F665C" w:rsidRPr="002A1B97" w:rsidRDefault="005F665C" w:rsidP="0071659F">
                  <w:pPr>
                    <w:framePr w:hSpace="180" w:wrap="around" w:vAnchor="text" w:hAnchor="margin" w:y="149"/>
                    <w:tabs>
                      <w:tab w:val="num" w:pos="240"/>
                    </w:tabs>
                    <w:ind w:right="-1"/>
                    <w:jc w:val="both"/>
                    <w:rPr>
                      <w:b/>
                    </w:rPr>
                  </w:pPr>
                </w:p>
              </w:tc>
            </w:tr>
          </w:tbl>
          <w:p w:rsidR="005F665C" w:rsidRDefault="005F665C" w:rsidP="00377592">
            <w:pPr>
              <w:tabs>
                <w:tab w:val="num" w:pos="240"/>
              </w:tabs>
              <w:ind w:left="1135" w:right="-1"/>
              <w:jc w:val="both"/>
              <w:rPr>
                <w:b/>
                <w:bCs/>
              </w:rPr>
            </w:pPr>
          </w:p>
        </w:tc>
        <w:tc>
          <w:tcPr>
            <w:tcW w:w="4217" w:type="dxa"/>
          </w:tcPr>
          <w:p w:rsidR="005F665C" w:rsidRDefault="005F665C" w:rsidP="00377592">
            <w:pPr>
              <w:tabs>
                <w:tab w:val="num" w:pos="240"/>
              </w:tabs>
              <w:ind w:left="1135" w:right="-1"/>
              <w:jc w:val="both"/>
              <w:rPr>
                <w:b/>
              </w:rPr>
            </w:pPr>
            <w:r>
              <w:rPr>
                <w:b/>
                <w:bCs/>
              </w:rPr>
              <w:t>«УТВЕРЖДЕНО»</w:t>
            </w:r>
          </w:p>
          <w:p w:rsidR="005F665C" w:rsidRDefault="005F665C" w:rsidP="00377592">
            <w:pPr>
              <w:tabs>
                <w:tab w:val="num" w:pos="240"/>
              </w:tabs>
              <w:ind w:right="-1"/>
              <w:jc w:val="both"/>
              <w:rPr>
                <w:b/>
              </w:rPr>
            </w:pPr>
          </w:p>
          <w:p w:rsidR="005F665C" w:rsidRDefault="005F665C" w:rsidP="00377592">
            <w:pPr>
              <w:tabs>
                <w:tab w:val="num" w:pos="240"/>
              </w:tabs>
              <w:ind w:right="-1"/>
              <w:jc w:val="both"/>
              <w:rPr>
                <w:b/>
              </w:rPr>
            </w:pPr>
            <w:r>
              <w:rPr>
                <w:b/>
              </w:rPr>
              <w:t xml:space="preserve"> Заведующий МАДОУ № 357</w:t>
            </w:r>
          </w:p>
          <w:p w:rsidR="005F665C" w:rsidRDefault="005F665C" w:rsidP="00377592">
            <w:pPr>
              <w:tabs>
                <w:tab w:val="num" w:pos="240"/>
              </w:tabs>
              <w:ind w:right="-1"/>
              <w:jc w:val="both"/>
              <w:rPr>
                <w:b/>
              </w:rPr>
            </w:pPr>
            <w:r>
              <w:rPr>
                <w:b/>
              </w:rPr>
              <w:t xml:space="preserve">  </w:t>
            </w:r>
          </w:p>
          <w:p w:rsidR="005F665C" w:rsidRDefault="005F665C" w:rsidP="00377592">
            <w:pPr>
              <w:tabs>
                <w:tab w:val="num" w:pos="240"/>
              </w:tabs>
              <w:ind w:right="-1"/>
              <w:jc w:val="both"/>
              <w:rPr>
                <w:b/>
              </w:rPr>
            </w:pPr>
            <w:r>
              <w:rPr>
                <w:b/>
              </w:rPr>
              <w:t xml:space="preserve"> </w:t>
            </w:r>
            <w:proofErr w:type="spellStart"/>
            <w:r>
              <w:rPr>
                <w:b/>
              </w:rPr>
              <w:t>Р.Р.Новикова</w:t>
            </w:r>
            <w:proofErr w:type="spellEnd"/>
            <w:r>
              <w:rPr>
                <w:b/>
              </w:rPr>
              <w:t>_____________</w:t>
            </w:r>
          </w:p>
          <w:p w:rsidR="005F665C" w:rsidRDefault="005F665C" w:rsidP="00377592">
            <w:pPr>
              <w:tabs>
                <w:tab w:val="num" w:pos="240"/>
              </w:tabs>
              <w:ind w:right="-1"/>
              <w:jc w:val="both"/>
              <w:rPr>
                <w:b/>
              </w:rPr>
            </w:pPr>
            <w:r>
              <w:rPr>
                <w:b/>
              </w:rPr>
              <w:t xml:space="preserve">  </w:t>
            </w:r>
          </w:p>
          <w:p w:rsidR="005F665C" w:rsidRDefault="005F665C" w:rsidP="00377592">
            <w:pPr>
              <w:tabs>
                <w:tab w:val="num" w:pos="240"/>
              </w:tabs>
              <w:ind w:right="-1"/>
              <w:jc w:val="both"/>
              <w:rPr>
                <w:b/>
              </w:rPr>
            </w:pPr>
            <w:r>
              <w:rPr>
                <w:b/>
              </w:rPr>
              <w:t xml:space="preserve"> Приказ №_____</w:t>
            </w:r>
          </w:p>
          <w:p w:rsidR="005F665C" w:rsidRDefault="005F665C" w:rsidP="00377592">
            <w:pPr>
              <w:tabs>
                <w:tab w:val="num" w:pos="240"/>
              </w:tabs>
              <w:ind w:right="-1"/>
              <w:jc w:val="both"/>
              <w:rPr>
                <w:b/>
              </w:rPr>
            </w:pPr>
            <w:r>
              <w:rPr>
                <w:b/>
              </w:rPr>
              <w:t xml:space="preserve">от «___»_________2024   </w:t>
            </w:r>
          </w:p>
          <w:p w:rsidR="005F665C" w:rsidRDefault="005F665C" w:rsidP="00377592">
            <w:pPr>
              <w:tabs>
                <w:tab w:val="num" w:pos="240"/>
              </w:tabs>
              <w:ind w:right="-1"/>
              <w:jc w:val="both"/>
              <w:rPr>
                <w:b/>
              </w:rPr>
            </w:pPr>
          </w:p>
          <w:p w:rsidR="005F665C" w:rsidRDefault="005F665C" w:rsidP="00377592">
            <w:pPr>
              <w:tabs>
                <w:tab w:val="num" w:pos="240"/>
              </w:tabs>
              <w:ind w:right="-1"/>
              <w:jc w:val="both"/>
              <w:rPr>
                <w:b/>
                <w:bCs/>
              </w:rPr>
            </w:pPr>
          </w:p>
        </w:tc>
      </w:tr>
    </w:tbl>
    <w:p w:rsidR="00D42FA6" w:rsidRPr="006E184F" w:rsidRDefault="00D42FA6" w:rsidP="00D42FA6">
      <w:pPr>
        <w:shd w:val="clear" w:color="auto" w:fill="FFFFFF"/>
        <w:tabs>
          <w:tab w:val="left" w:pos="851"/>
        </w:tabs>
        <w:jc w:val="center"/>
      </w:pPr>
      <w:r w:rsidRPr="006E184F">
        <w:rPr>
          <w:b/>
          <w:bCs/>
          <w:color w:val="000000"/>
        </w:rPr>
        <w:t>ПОЛОЖЕНИЕ</w:t>
      </w:r>
    </w:p>
    <w:p w:rsidR="00D42FA6" w:rsidRPr="006E184F" w:rsidRDefault="00D42FA6" w:rsidP="00D42FA6">
      <w:pPr>
        <w:shd w:val="clear" w:color="auto" w:fill="FFFFFF"/>
        <w:tabs>
          <w:tab w:val="left" w:pos="851"/>
        </w:tabs>
        <w:jc w:val="center"/>
      </w:pPr>
      <w:r w:rsidRPr="006E184F">
        <w:rPr>
          <w:b/>
          <w:bCs/>
          <w:color w:val="000000"/>
          <w:spacing w:val="-1"/>
        </w:rPr>
        <w:t>об административно-общественном контроле</w:t>
      </w:r>
    </w:p>
    <w:p w:rsidR="00D42FA6" w:rsidRPr="006E184F" w:rsidRDefault="00D42FA6" w:rsidP="00D42FA6">
      <w:pPr>
        <w:shd w:val="clear" w:color="auto" w:fill="FFFFFF"/>
        <w:tabs>
          <w:tab w:val="left" w:pos="851"/>
        </w:tabs>
        <w:jc w:val="center"/>
        <w:rPr>
          <w:b/>
          <w:bCs/>
          <w:color w:val="000000"/>
          <w:spacing w:val="-1"/>
        </w:rPr>
      </w:pPr>
      <w:r w:rsidRPr="006E184F">
        <w:rPr>
          <w:b/>
          <w:bCs/>
          <w:color w:val="000000"/>
          <w:spacing w:val="-1"/>
        </w:rPr>
        <w:t>за состоянием охраны труда</w:t>
      </w:r>
    </w:p>
    <w:p w:rsidR="00D42FA6" w:rsidRPr="006E184F" w:rsidRDefault="00D42FA6" w:rsidP="00D42FA6">
      <w:pPr>
        <w:shd w:val="clear" w:color="auto" w:fill="FFFFFF"/>
        <w:tabs>
          <w:tab w:val="left" w:pos="851"/>
        </w:tabs>
        <w:ind w:firstLine="567"/>
        <w:jc w:val="both"/>
      </w:pPr>
    </w:p>
    <w:p w:rsidR="00D42FA6" w:rsidRPr="006E184F" w:rsidRDefault="00D42FA6" w:rsidP="00417464">
      <w:pPr>
        <w:widowControl w:val="0"/>
        <w:numPr>
          <w:ilvl w:val="0"/>
          <w:numId w:val="71"/>
        </w:numPr>
        <w:shd w:val="clear" w:color="auto" w:fill="FFFFFF"/>
        <w:tabs>
          <w:tab w:val="left" w:pos="709"/>
          <w:tab w:val="left" w:pos="1306"/>
        </w:tabs>
        <w:autoSpaceDE w:val="0"/>
        <w:autoSpaceDN w:val="0"/>
        <w:adjustRightInd w:val="0"/>
        <w:ind w:right="14" w:firstLine="567"/>
        <w:jc w:val="both"/>
        <w:rPr>
          <w:color w:val="000000"/>
          <w:spacing w:val="-28"/>
        </w:rPr>
      </w:pPr>
      <w:r w:rsidRPr="006E184F">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6E184F">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6E184F">
        <w:rPr>
          <w:color w:val="000000"/>
          <w:spacing w:val="-1"/>
        </w:rPr>
        <w:t>труда, правил, норм, инструкций и других нормативно-технических документов.</w:t>
      </w:r>
    </w:p>
    <w:p w:rsidR="00D42FA6" w:rsidRPr="006E184F" w:rsidRDefault="00D42FA6" w:rsidP="00417464">
      <w:pPr>
        <w:widowControl w:val="0"/>
        <w:numPr>
          <w:ilvl w:val="0"/>
          <w:numId w:val="71"/>
        </w:numPr>
        <w:shd w:val="clear" w:color="auto" w:fill="FFFFFF"/>
        <w:tabs>
          <w:tab w:val="left" w:pos="709"/>
          <w:tab w:val="left" w:pos="1306"/>
        </w:tabs>
        <w:autoSpaceDE w:val="0"/>
        <w:autoSpaceDN w:val="0"/>
        <w:adjustRightInd w:val="0"/>
        <w:ind w:right="19" w:firstLine="567"/>
        <w:jc w:val="both"/>
        <w:rPr>
          <w:color w:val="000000"/>
          <w:spacing w:val="-14"/>
        </w:rPr>
      </w:pPr>
      <w:r w:rsidRPr="006E184F">
        <w:rPr>
          <w:color w:val="000000"/>
        </w:rPr>
        <w:t>Директор школы издает приказ о введении в действие административно-</w:t>
      </w:r>
      <w:r w:rsidRPr="006E184F">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6E184F">
        <w:rPr>
          <w:color w:val="000000"/>
        </w:rPr>
        <w:t>контроля.</w:t>
      </w:r>
    </w:p>
    <w:p w:rsidR="00D42FA6" w:rsidRPr="006E184F" w:rsidRDefault="00D42FA6" w:rsidP="00D42FA6">
      <w:pPr>
        <w:shd w:val="clear" w:color="auto" w:fill="FFFFFF"/>
        <w:tabs>
          <w:tab w:val="left" w:pos="709"/>
        </w:tabs>
        <w:ind w:right="14" w:firstLine="567"/>
        <w:jc w:val="both"/>
      </w:pPr>
      <w:r w:rsidRPr="006E184F">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rsidR="00D42FA6" w:rsidRPr="006E184F" w:rsidRDefault="00D42FA6" w:rsidP="00D42FA6">
      <w:pPr>
        <w:shd w:val="clear" w:color="auto" w:fill="FFFFFF"/>
        <w:tabs>
          <w:tab w:val="left" w:pos="709"/>
          <w:tab w:val="left" w:pos="851"/>
        </w:tabs>
        <w:ind w:firstLine="567"/>
        <w:jc w:val="both"/>
      </w:pPr>
      <w:r w:rsidRPr="006E184F">
        <w:rPr>
          <w:color w:val="000000"/>
          <w:spacing w:val="-11"/>
        </w:rPr>
        <w:t>3.</w:t>
      </w:r>
      <w:r w:rsidRPr="006E184F">
        <w:rPr>
          <w:color w:val="000000"/>
        </w:rPr>
        <w:tab/>
        <w:t>Руководство организацией административно-общественного контроля осуществляет</w:t>
      </w:r>
    </w:p>
    <w:p w:rsidR="00D42FA6" w:rsidRPr="006E184F" w:rsidRDefault="00D42FA6" w:rsidP="00D42FA6">
      <w:pPr>
        <w:shd w:val="clear" w:color="auto" w:fill="FFFFFF"/>
        <w:tabs>
          <w:tab w:val="left" w:pos="709"/>
          <w:tab w:val="left" w:pos="851"/>
        </w:tabs>
        <w:ind w:firstLine="567"/>
        <w:jc w:val="both"/>
      </w:pPr>
      <w:r w:rsidRPr="006E184F">
        <w:rPr>
          <w:color w:val="000000"/>
          <w:spacing w:val="-1"/>
        </w:rPr>
        <w:t>директор школы.</w:t>
      </w:r>
    </w:p>
    <w:p w:rsidR="00D42FA6" w:rsidRPr="006E184F" w:rsidRDefault="00D42FA6" w:rsidP="00D42FA6">
      <w:pPr>
        <w:shd w:val="clear" w:color="auto" w:fill="FFFFFF"/>
        <w:tabs>
          <w:tab w:val="left" w:pos="709"/>
          <w:tab w:val="left" w:pos="851"/>
          <w:tab w:val="left" w:pos="1406"/>
        </w:tabs>
        <w:ind w:right="10" w:firstLine="567"/>
        <w:jc w:val="both"/>
      </w:pPr>
      <w:r w:rsidRPr="006E184F">
        <w:rPr>
          <w:color w:val="000000"/>
          <w:spacing w:val="-12"/>
        </w:rPr>
        <w:t>4.</w:t>
      </w:r>
      <w:r w:rsidRPr="006E184F">
        <w:rPr>
          <w:color w:val="000000"/>
        </w:rPr>
        <w:tab/>
        <w:t xml:space="preserve">По периодичности проверок, составу комиссии и характеру проверяемых вопросов </w:t>
      </w:r>
      <w:r w:rsidRPr="006E184F">
        <w:rPr>
          <w:color w:val="000000"/>
          <w:spacing w:val="-1"/>
        </w:rPr>
        <w:t>по охране административно-общественный контроль проводится по трем ступеням.</w:t>
      </w:r>
    </w:p>
    <w:p w:rsidR="00D42FA6" w:rsidRPr="006E184F" w:rsidRDefault="00D42FA6" w:rsidP="00D42FA6">
      <w:pPr>
        <w:shd w:val="clear" w:color="auto" w:fill="FFFFFF"/>
        <w:tabs>
          <w:tab w:val="left" w:pos="709"/>
        </w:tabs>
        <w:ind w:firstLine="567"/>
        <w:jc w:val="both"/>
        <w:rPr>
          <w:b/>
          <w:bCs/>
          <w:color w:val="000000"/>
          <w:spacing w:val="-1"/>
        </w:rPr>
      </w:pPr>
    </w:p>
    <w:p w:rsidR="00D42FA6" w:rsidRPr="006E184F" w:rsidRDefault="00D42FA6" w:rsidP="00D42FA6">
      <w:pPr>
        <w:shd w:val="clear" w:color="auto" w:fill="FFFFFF"/>
        <w:tabs>
          <w:tab w:val="left" w:pos="709"/>
        </w:tabs>
        <w:ind w:firstLine="567"/>
        <w:jc w:val="both"/>
      </w:pPr>
      <w:r w:rsidRPr="006E184F">
        <w:rPr>
          <w:b/>
          <w:bCs/>
          <w:color w:val="000000"/>
          <w:spacing w:val="-1"/>
        </w:rPr>
        <w:t xml:space="preserve">4.1. </w:t>
      </w:r>
      <w:r w:rsidRPr="006E184F">
        <w:rPr>
          <w:b/>
          <w:bCs/>
          <w:i/>
          <w:iCs/>
          <w:color w:val="000000"/>
          <w:spacing w:val="-1"/>
        </w:rPr>
        <w:t>Первая ступень контроля</w:t>
      </w:r>
    </w:p>
    <w:p w:rsidR="00D42FA6" w:rsidRPr="006E184F" w:rsidRDefault="00D42FA6" w:rsidP="00417464">
      <w:pPr>
        <w:widowControl w:val="0"/>
        <w:numPr>
          <w:ilvl w:val="0"/>
          <w:numId w:val="72"/>
        </w:numPr>
        <w:shd w:val="clear" w:color="auto" w:fill="FFFFFF"/>
        <w:tabs>
          <w:tab w:val="left" w:pos="709"/>
          <w:tab w:val="left" w:pos="1570"/>
        </w:tabs>
        <w:autoSpaceDE w:val="0"/>
        <w:autoSpaceDN w:val="0"/>
        <w:adjustRightInd w:val="0"/>
        <w:ind w:right="10" w:firstLine="567"/>
        <w:jc w:val="both"/>
        <w:rPr>
          <w:color w:val="000000"/>
          <w:spacing w:val="-3"/>
        </w:rPr>
      </w:pPr>
      <w:r w:rsidRPr="006E184F">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rsidR="00D42FA6" w:rsidRPr="006E184F" w:rsidRDefault="00D42FA6" w:rsidP="00417464">
      <w:pPr>
        <w:widowControl w:val="0"/>
        <w:numPr>
          <w:ilvl w:val="0"/>
          <w:numId w:val="72"/>
        </w:numPr>
        <w:shd w:val="clear" w:color="auto" w:fill="FFFFFF"/>
        <w:tabs>
          <w:tab w:val="left" w:pos="709"/>
          <w:tab w:val="left" w:pos="1570"/>
        </w:tabs>
        <w:autoSpaceDE w:val="0"/>
        <w:autoSpaceDN w:val="0"/>
        <w:adjustRightInd w:val="0"/>
        <w:ind w:firstLine="567"/>
        <w:jc w:val="both"/>
        <w:rPr>
          <w:color w:val="000000"/>
          <w:spacing w:val="-4"/>
        </w:rPr>
      </w:pPr>
      <w:r w:rsidRPr="006E184F">
        <w:rPr>
          <w:color w:val="000000"/>
          <w:spacing w:val="-1"/>
        </w:rPr>
        <w:t>На первой ступени административно-общественного контроля проверяется:</w:t>
      </w:r>
    </w:p>
    <w:p w:rsidR="00D42FA6" w:rsidRPr="006E184F" w:rsidRDefault="00D42FA6" w:rsidP="00417464">
      <w:pPr>
        <w:widowControl w:val="0"/>
        <w:numPr>
          <w:ilvl w:val="0"/>
          <w:numId w:val="73"/>
        </w:numPr>
        <w:shd w:val="clear" w:color="auto" w:fill="FFFFFF"/>
        <w:tabs>
          <w:tab w:val="left" w:pos="614"/>
          <w:tab w:val="left" w:pos="709"/>
        </w:tabs>
        <w:autoSpaceDE w:val="0"/>
        <w:autoSpaceDN w:val="0"/>
        <w:adjustRightInd w:val="0"/>
        <w:jc w:val="both"/>
        <w:rPr>
          <w:color w:val="000000"/>
        </w:rPr>
      </w:pPr>
      <w:r w:rsidRPr="006E184F">
        <w:rPr>
          <w:color w:val="000000"/>
        </w:rPr>
        <w:t>состояние и организация рабочего места (наличие и исправность приборов, инструментов, приспособлений и т.п.);</w:t>
      </w:r>
    </w:p>
    <w:p w:rsidR="00D42FA6" w:rsidRPr="006E184F" w:rsidRDefault="00D42FA6" w:rsidP="00417464">
      <w:pPr>
        <w:widowControl w:val="0"/>
        <w:numPr>
          <w:ilvl w:val="0"/>
          <w:numId w:val="73"/>
        </w:numPr>
        <w:shd w:val="clear" w:color="auto" w:fill="FFFFFF"/>
        <w:tabs>
          <w:tab w:val="left" w:pos="614"/>
          <w:tab w:val="left" w:pos="709"/>
        </w:tabs>
        <w:autoSpaceDE w:val="0"/>
        <w:autoSpaceDN w:val="0"/>
        <w:adjustRightInd w:val="0"/>
        <w:jc w:val="both"/>
        <w:rPr>
          <w:color w:val="000000"/>
        </w:rPr>
      </w:pPr>
      <w:r w:rsidRPr="006E184F">
        <w:rPr>
          <w:color w:val="000000"/>
        </w:rPr>
        <w:t>исправность и соответствие требованиям безопасности оборудования, машин, механизмов, электрооборудования, электрических сетей;</w:t>
      </w:r>
    </w:p>
    <w:p w:rsidR="00D42FA6" w:rsidRPr="006E184F" w:rsidRDefault="00D42FA6" w:rsidP="00417464">
      <w:pPr>
        <w:widowControl w:val="0"/>
        <w:numPr>
          <w:ilvl w:val="0"/>
          <w:numId w:val="73"/>
        </w:numPr>
        <w:shd w:val="clear" w:color="auto" w:fill="FFFFFF"/>
        <w:tabs>
          <w:tab w:val="left" w:pos="614"/>
          <w:tab w:val="left" w:pos="709"/>
        </w:tabs>
        <w:autoSpaceDE w:val="0"/>
        <w:autoSpaceDN w:val="0"/>
        <w:adjustRightInd w:val="0"/>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rsidR="00D42FA6" w:rsidRPr="006E184F" w:rsidRDefault="00D42FA6" w:rsidP="00417464">
      <w:pPr>
        <w:widowControl w:val="0"/>
        <w:numPr>
          <w:ilvl w:val="0"/>
          <w:numId w:val="73"/>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 правильное использование средств индивидуальной зашиты;</w:t>
      </w:r>
    </w:p>
    <w:p w:rsidR="00D42FA6" w:rsidRPr="006E184F" w:rsidRDefault="00D42FA6" w:rsidP="00417464">
      <w:pPr>
        <w:widowControl w:val="0"/>
        <w:numPr>
          <w:ilvl w:val="0"/>
          <w:numId w:val="73"/>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инструкций по охране труда.</w:t>
      </w:r>
    </w:p>
    <w:p w:rsidR="00D42FA6" w:rsidRPr="006E184F" w:rsidRDefault="00D42FA6" w:rsidP="00D42FA6">
      <w:pPr>
        <w:shd w:val="clear" w:color="auto" w:fill="FFFFFF"/>
        <w:tabs>
          <w:tab w:val="left" w:pos="709"/>
          <w:tab w:val="left" w:pos="1570"/>
        </w:tabs>
        <w:ind w:firstLine="567"/>
        <w:jc w:val="both"/>
      </w:pPr>
      <w:r w:rsidRPr="006E184F">
        <w:rPr>
          <w:color w:val="000000"/>
          <w:spacing w:val="-5"/>
        </w:rPr>
        <w:t>4.1.3.</w:t>
      </w:r>
      <w:r w:rsidRPr="006E184F">
        <w:rPr>
          <w:color w:val="000000"/>
        </w:rPr>
        <w:tab/>
      </w:r>
      <w:r w:rsidRPr="006E184F">
        <w:rPr>
          <w:color w:val="000000"/>
          <w:spacing w:val="-1"/>
        </w:rPr>
        <w:t xml:space="preserve">Устранение выявленных нарушений должно проводится незамедлительно. Если </w:t>
      </w:r>
      <w:r w:rsidRPr="006E184F">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6E184F">
        <w:rPr>
          <w:color w:val="000000"/>
          <w:spacing w:val="-1"/>
        </w:rPr>
        <w:t>доложить об этом директору школы для принятия соответствующих мер.</w:t>
      </w:r>
    </w:p>
    <w:p w:rsidR="00D42FA6" w:rsidRPr="006E184F" w:rsidRDefault="00D42FA6" w:rsidP="00D42FA6">
      <w:pPr>
        <w:tabs>
          <w:tab w:val="left" w:pos="709"/>
        </w:tabs>
        <w:ind w:firstLine="567"/>
        <w:jc w:val="both"/>
      </w:pPr>
      <w:r w:rsidRPr="006E184F">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rsidR="00D42FA6" w:rsidRPr="006E184F" w:rsidRDefault="00D42FA6" w:rsidP="00D42FA6">
      <w:pPr>
        <w:tabs>
          <w:tab w:val="left" w:pos="709"/>
        </w:tabs>
        <w:ind w:firstLine="567"/>
        <w:jc w:val="both"/>
        <w:rPr>
          <w:b/>
        </w:rPr>
      </w:pPr>
    </w:p>
    <w:p w:rsidR="00D42FA6" w:rsidRPr="006E184F" w:rsidRDefault="00D42FA6" w:rsidP="00D42FA6">
      <w:pPr>
        <w:tabs>
          <w:tab w:val="left" w:pos="709"/>
        </w:tabs>
        <w:ind w:firstLine="567"/>
        <w:jc w:val="both"/>
        <w:rPr>
          <w:i/>
        </w:rPr>
      </w:pPr>
      <w:r w:rsidRPr="006E184F">
        <w:rPr>
          <w:b/>
        </w:rPr>
        <w:t xml:space="preserve">4.2. </w:t>
      </w:r>
      <w:r w:rsidRPr="006E184F">
        <w:rPr>
          <w:b/>
          <w:i/>
        </w:rPr>
        <w:t>Вторая ступень контроля</w:t>
      </w:r>
    </w:p>
    <w:p w:rsidR="00D42FA6" w:rsidRPr="006E184F" w:rsidRDefault="00D42FA6" w:rsidP="00D42FA6">
      <w:pPr>
        <w:tabs>
          <w:tab w:val="left" w:pos="709"/>
        </w:tabs>
        <w:ind w:firstLine="567"/>
        <w:jc w:val="both"/>
      </w:pPr>
      <w:r w:rsidRPr="006E184F">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rsidR="00D42FA6" w:rsidRPr="006E184F" w:rsidRDefault="00D42FA6" w:rsidP="00D42FA6">
      <w:pPr>
        <w:tabs>
          <w:tab w:val="left" w:pos="709"/>
        </w:tabs>
        <w:ind w:firstLine="567"/>
        <w:jc w:val="both"/>
      </w:pPr>
      <w:r w:rsidRPr="006E184F">
        <w:t>4.2.2. На второй ступени контроля проверяется:</w:t>
      </w:r>
    </w:p>
    <w:p w:rsidR="00D42FA6" w:rsidRPr="006E184F" w:rsidRDefault="00D42FA6" w:rsidP="00417464">
      <w:pPr>
        <w:numPr>
          <w:ilvl w:val="0"/>
          <w:numId w:val="69"/>
        </w:numPr>
        <w:tabs>
          <w:tab w:val="left" w:pos="709"/>
        </w:tabs>
        <w:ind w:left="0" w:firstLine="567"/>
        <w:jc w:val="both"/>
      </w:pPr>
      <w:r w:rsidRPr="006E184F">
        <w:t>организация и результаты работы на первой ступени контроля;</w:t>
      </w:r>
    </w:p>
    <w:p w:rsidR="00D42FA6" w:rsidRPr="006E184F" w:rsidRDefault="00D42FA6" w:rsidP="00417464">
      <w:pPr>
        <w:numPr>
          <w:ilvl w:val="0"/>
          <w:numId w:val="69"/>
        </w:numPr>
        <w:tabs>
          <w:tab w:val="left" w:pos="709"/>
        </w:tabs>
        <w:ind w:left="0" w:firstLine="567"/>
        <w:jc w:val="both"/>
      </w:pPr>
      <w:r w:rsidRPr="006E184F">
        <w:t>выполнение приказов, предписаний и мероприятий по охране труда, профилактике травматизма;</w:t>
      </w:r>
    </w:p>
    <w:p w:rsidR="00D42FA6" w:rsidRPr="006E184F" w:rsidRDefault="00D42FA6" w:rsidP="00417464">
      <w:pPr>
        <w:numPr>
          <w:ilvl w:val="0"/>
          <w:numId w:val="69"/>
        </w:numPr>
        <w:tabs>
          <w:tab w:val="left" w:pos="709"/>
        </w:tabs>
        <w:ind w:left="0" w:firstLine="567"/>
        <w:jc w:val="both"/>
      </w:pPr>
      <w:r w:rsidRPr="006E184F">
        <w:t>обеспечение безопасных условий проведения учебно-воспитательного процесса во всех учебных и производственных помещениях;</w:t>
      </w:r>
    </w:p>
    <w:p w:rsidR="00D42FA6" w:rsidRPr="006E184F" w:rsidRDefault="00D42FA6" w:rsidP="00417464">
      <w:pPr>
        <w:numPr>
          <w:ilvl w:val="0"/>
          <w:numId w:val="69"/>
        </w:numPr>
        <w:tabs>
          <w:tab w:val="left" w:pos="709"/>
        </w:tabs>
        <w:ind w:left="0" w:firstLine="567"/>
        <w:jc w:val="both"/>
      </w:pPr>
      <w:r w:rsidRPr="006E184F">
        <w:t>соблюдение требований охраны труда при эксплуатации производственного и энергетического оборудования, машин и механизмов;</w:t>
      </w:r>
    </w:p>
    <w:p w:rsidR="00D42FA6" w:rsidRPr="006E184F" w:rsidRDefault="00D42FA6" w:rsidP="00417464">
      <w:pPr>
        <w:numPr>
          <w:ilvl w:val="0"/>
          <w:numId w:val="69"/>
        </w:numPr>
        <w:tabs>
          <w:tab w:val="left" w:pos="709"/>
        </w:tabs>
        <w:ind w:left="0" w:firstLine="567"/>
        <w:jc w:val="both"/>
      </w:pPr>
      <w:r w:rsidRPr="006E184F">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rsidR="00D42FA6" w:rsidRPr="006E184F" w:rsidRDefault="00D42FA6" w:rsidP="00417464">
      <w:pPr>
        <w:numPr>
          <w:ilvl w:val="0"/>
          <w:numId w:val="69"/>
        </w:numPr>
        <w:tabs>
          <w:tab w:val="left" w:pos="709"/>
        </w:tabs>
        <w:ind w:left="0" w:firstLine="567"/>
        <w:jc w:val="both"/>
      </w:pPr>
      <w:r w:rsidRPr="006E184F">
        <w:t>исправность и эффективность работы вентиляционных установок;</w:t>
      </w:r>
    </w:p>
    <w:p w:rsidR="00D42FA6" w:rsidRPr="006E184F" w:rsidRDefault="00D42FA6" w:rsidP="00417464">
      <w:pPr>
        <w:numPr>
          <w:ilvl w:val="0"/>
          <w:numId w:val="69"/>
        </w:numPr>
        <w:tabs>
          <w:tab w:val="left" w:pos="709"/>
        </w:tabs>
        <w:ind w:left="0" w:firstLine="567"/>
        <w:jc w:val="both"/>
      </w:pPr>
      <w:r w:rsidRPr="006E184F">
        <w:t>наличие и правильность использования средств индивидуальной защиты;</w:t>
      </w:r>
    </w:p>
    <w:p w:rsidR="00D42FA6" w:rsidRPr="006E184F" w:rsidRDefault="00D42FA6" w:rsidP="00417464">
      <w:pPr>
        <w:numPr>
          <w:ilvl w:val="0"/>
          <w:numId w:val="69"/>
        </w:numPr>
        <w:tabs>
          <w:tab w:val="left" w:pos="709"/>
        </w:tabs>
        <w:ind w:left="0" w:firstLine="567"/>
        <w:jc w:val="both"/>
      </w:pPr>
      <w:r w:rsidRPr="006E184F">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D42FA6" w:rsidRPr="006E184F" w:rsidRDefault="00D42FA6" w:rsidP="00417464">
      <w:pPr>
        <w:numPr>
          <w:ilvl w:val="0"/>
          <w:numId w:val="69"/>
        </w:numPr>
        <w:tabs>
          <w:tab w:val="left" w:pos="709"/>
        </w:tabs>
        <w:ind w:left="0" w:firstLine="567"/>
        <w:jc w:val="both"/>
      </w:pPr>
      <w:r w:rsidRPr="006E184F">
        <w:t>состояние санитарно-бытовых помещений.</w:t>
      </w:r>
    </w:p>
    <w:p w:rsidR="00D42FA6" w:rsidRPr="006E184F" w:rsidRDefault="00D42FA6" w:rsidP="00D42FA6">
      <w:pPr>
        <w:tabs>
          <w:tab w:val="left" w:pos="709"/>
        </w:tabs>
        <w:ind w:firstLine="567"/>
        <w:jc w:val="both"/>
      </w:pPr>
      <w:r w:rsidRPr="006E184F">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D42FA6" w:rsidRPr="006E184F" w:rsidRDefault="00D42FA6" w:rsidP="00D42FA6">
      <w:pPr>
        <w:tabs>
          <w:tab w:val="left" w:pos="709"/>
        </w:tabs>
        <w:ind w:firstLine="567"/>
        <w:jc w:val="both"/>
      </w:pPr>
      <w:r w:rsidRPr="006E184F">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rsidR="00D42FA6" w:rsidRPr="006E184F" w:rsidRDefault="00D42FA6" w:rsidP="00D42FA6">
      <w:pPr>
        <w:tabs>
          <w:tab w:val="left" w:pos="709"/>
        </w:tabs>
        <w:ind w:firstLine="567"/>
        <w:jc w:val="both"/>
      </w:pPr>
      <w:r w:rsidRPr="006E184F">
        <w:t>Комиссия, осуществляющая контроль, намечает мероприятия, исполнителей и сроки устранения нарушений.</w:t>
      </w:r>
    </w:p>
    <w:p w:rsidR="00D42FA6" w:rsidRPr="006E184F" w:rsidRDefault="00D42FA6" w:rsidP="00D42FA6">
      <w:pPr>
        <w:tabs>
          <w:tab w:val="left" w:pos="709"/>
        </w:tabs>
        <w:ind w:firstLine="567"/>
        <w:jc w:val="both"/>
        <w:rPr>
          <w:b/>
        </w:rPr>
      </w:pPr>
    </w:p>
    <w:p w:rsidR="00D42FA6" w:rsidRPr="006E184F" w:rsidRDefault="00D42FA6" w:rsidP="00D42FA6">
      <w:pPr>
        <w:tabs>
          <w:tab w:val="left" w:pos="709"/>
        </w:tabs>
        <w:ind w:firstLine="567"/>
        <w:jc w:val="both"/>
        <w:rPr>
          <w:b/>
          <w:i/>
        </w:rPr>
      </w:pPr>
      <w:r w:rsidRPr="006E184F">
        <w:rPr>
          <w:b/>
        </w:rPr>
        <w:t xml:space="preserve">4.3. </w:t>
      </w:r>
      <w:r w:rsidRPr="006E184F">
        <w:rPr>
          <w:b/>
          <w:i/>
        </w:rPr>
        <w:t>Третья ступень контроля</w:t>
      </w:r>
    </w:p>
    <w:p w:rsidR="00D42FA6" w:rsidRPr="006E184F" w:rsidRDefault="00D42FA6" w:rsidP="00D42FA6">
      <w:pPr>
        <w:tabs>
          <w:tab w:val="left" w:pos="709"/>
        </w:tabs>
        <w:ind w:firstLine="567"/>
        <w:jc w:val="both"/>
      </w:pPr>
      <w:r w:rsidRPr="006E184F">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rsidR="00D42FA6" w:rsidRPr="006E184F" w:rsidRDefault="00D42FA6" w:rsidP="00D42FA6">
      <w:pPr>
        <w:tabs>
          <w:tab w:val="left" w:pos="709"/>
        </w:tabs>
        <w:ind w:firstLine="567"/>
        <w:jc w:val="both"/>
      </w:pPr>
      <w:r w:rsidRPr="006E184F">
        <w:t>В состав комиссии входят заместители директора, руководители служб, медицинские работники, представители общественных организаций.</w:t>
      </w:r>
    </w:p>
    <w:p w:rsidR="00D42FA6" w:rsidRPr="006E184F" w:rsidRDefault="00D42FA6" w:rsidP="00D42FA6">
      <w:pPr>
        <w:tabs>
          <w:tab w:val="left" w:pos="709"/>
        </w:tabs>
        <w:ind w:firstLine="567"/>
        <w:jc w:val="both"/>
      </w:pPr>
      <w:r w:rsidRPr="006E184F">
        <w:t>4.3.2. На третьей ступени контроля проверяется:</w:t>
      </w:r>
    </w:p>
    <w:p w:rsidR="00D42FA6" w:rsidRPr="006E184F" w:rsidRDefault="00D42FA6" w:rsidP="00417464">
      <w:pPr>
        <w:numPr>
          <w:ilvl w:val="0"/>
          <w:numId w:val="70"/>
        </w:numPr>
        <w:tabs>
          <w:tab w:val="left" w:pos="709"/>
        </w:tabs>
        <w:ind w:left="0" w:firstLine="567"/>
        <w:jc w:val="both"/>
      </w:pPr>
      <w:r w:rsidRPr="006E184F">
        <w:t>организация и результаты работы первой и второй ступеней контроля;</w:t>
      </w:r>
    </w:p>
    <w:p w:rsidR="00D42FA6" w:rsidRPr="006E184F" w:rsidRDefault="00D42FA6" w:rsidP="00417464">
      <w:pPr>
        <w:numPr>
          <w:ilvl w:val="0"/>
          <w:numId w:val="70"/>
        </w:numPr>
        <w:tabs>
          <w:tab w:val="left" w:pos="709"/>
        </w:tabs>
        <w:ind w:left="0" w:firstLine="567"/>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D42FA6" w:rsidRPr="006E184F" w:rsidRDefault="00D42FA6" w:rsidP="00417464">
      <w:pPr>
        <w:numPr>
          <w:ilvl w:val="0"/>
          <w:numId w:val="70"/>
        </w:numPr>
        <w:tabs>
          <w:tab w:val="left" w:pos="709"/>
        </w:tabs>
        <w:ind w:left="0" w:firstLine="567"/>
        <w:jc w:val="both"/>
      </w:pPr>
      <w:r w:rsidRPr="006E184F">
        <w:t>выполнение приказов и распоряжений директора школы по вопросам охраны труда;</w:t>
      </w:r>
    </w:p>
    <w:p w:rsidR="00D42FA6" w:rsidRPr="006E184F" w:rsidRDefault="00D42FA6" w:rsidP="00417464">
      <w:pPr>
        <w:numPr>
          <w:ilvl w:val="0"/>
          <w:numId w:val="70"/>
        </w:numPr>
        <w:tabs>
          <w:tab w:val="left" w:pos="709"/>
        </w:tabs>
        <w:ind w:left="0" w:firstLine="567"/>
        <w:jc w:val="both"/>
      </w:pPr>
      <w:r w:rsidRPr="006E184F">
        <w:t>выполнение мероприятий, предусмотренных Соглашением по охране труда между администрацией и профсоюзом;</w:t>
      </w:r>
    </w:p>
    <w:p w:rsidR="00D42FA6" w:rsidRPr="006E184F" w:rsidRDefault="00D42FA6" w:rsidP="00417464">
      <w:pPr>
        <w:numPr>
          <w:ilvl w:val="0"/>
          <w:numId w:val="70"/>
        </w:numPr>
        <w:tabs>
          <w:tab w:val="left" w:pos="709"/>
        </w:tabs>
        <w:ind w:left="0" w:firstLine="567"/>
        <w:jc w:val="both"/>
      </w:pPr>
      <w:r w:rsidRPr="006E184F">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D42FA6" w:rsidRPr="006E184F" w:rsidRDefault="00D42FA6" w:rsidP="00417464">
      <w:pPr>
        <w:numPr>
          <w:ilvl w:val="0"/>
          <w:numId w:val="70"/>
        </w:numPr>
        <w:tabs>
          <w:tab w:val="left" w:pos="709"/>
        </w:tabs>
        <w:ind w:left="0" w:firstLine="567"/>
        <w:jc w:val="both"/>
      </w:pPr>
      <w:r w:rsidRPr="006E184F">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rsidR="00D42FA6" w:rsidRPr="006E184F" w:rsidRDefault="00D42FA6" w:rsidP="00417464">
      <w:pPr>
        <w:numPr>
          <w:ilvl w:val="0"/>
          <w:numId w:val="70"/>
        </w:numPr>
        <w:tabs>
          <w:tab w:val="left" w:pos="709"/>
        </w:tabs>
        <w:ind w:left="0" w:firstLine="567"/>
        <w:jc w:val="both"/>
      </w:pPr>
      <w:r w:rsidRPr="006E184F">
        <w:t>соблюдение установленного режима труда и отдыха.</w:t>
      </w:r>
    </w:p>
    <w:p w:rsidR="00D42FA6" w:rsidRPr="006E184F" w:rsidRDefault="00D42FA6" w:rsidP="00D42FA6">
      <w:pPr>
        <w:tabs>
          <w:tab w:val="left" w:pos="709"/>
        </w:tabs>
        <w:ind w:firstLine="567"/>
        <w:jc w:val="both"/>
      </w:pPr>
      <w:r w:rsidRPr="006E184F">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D42FA6" w:rsidRPr="006E184F" w:rsidRDefault="00D42FA6" w:rsidP="00D42FA6">
      <w:pPr>
        <w:tabs>
          <w:tab w:val="left" w:pos="709"/>
        </w:tabs>
        <w:ind w:firstLine="567"/>
        <w:jc w:val="both"/>
      </w:pPr>
      <w:r w:rsidRPr="006E184F">
        <w:t>4.3.4. Результаты проверки и выявленные недостатки регистрируются в журнале административно-общественного контроля.</w:t>
      </w:r>
    </w:p>
    <w:p w:rsidR="00D42FA6" w:rsidRPr="006E184F" w:rsidRDefault="00D42FA6" w:rsidP="00D42FA6">
      <w:pPr>
        <w:tabs>
          <w:tab w:val="left" w:pos="709"/>
        </w:tabs>
        <w:ind w:firstLine="567"/>
        <w:jc w:val="both"/>
      </w:pPr>
      <w:r w:rsidRPr="006E184F">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rsidR="00D42FA6" w:rsidRPr="006E184F" w:rsidRDefault="00D42FA6" w:rsidP="00D42FA6">
      <w:pPr>
        <w:tabs>
          <w:tab w:val="left" w:pos="709"/>
        </w:tabs>
        <w:ind w:firstLine="567"/>
        <w:jc w:val="both"/>
      </w:pPr>
      <w:r w:rsidRPr="006E184F">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D42FA6" w:rsidRPr="006E184F" w:rsidRDefault="00D42FA6" w:rsidP="00D42FA6">
      <w:pPr>
        <w:tabs>
          <w:tab w:val="left" w:pos="709"/>
        </w:tabs>
        <w:ind w:firstLine="567"/>
        <w:jc w:val="both"/>
      </w:pPr>
      <w:r w:rsidRPr="006E184F">
        <w:lastRenderedPageBreak/>
        <w:t>При необходимости намеченные мероприятия по устранению нарушений охраны труда отражаются  в приказе директора школы.</w:t>
      </w:r>
    </w:p>
    <w:p w:rsidR="00D42FA6" w:rsidRDefault="00D42FA6"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9B5230" w:rsidRDefault="009B5230" w:rsidP="00D42FA6">
      <w:pPr>
        <w:jc w:val="both"/>
        <w:rPr>
          <w:szCs w:val="20"/>
        </w:rPr>
      </w:pPr>
    </w:p>
    <w:p w:rsidR="00C54BE0" w:rsidRDefault="00E047E2" w:rsidP="00E047E2">
      <w:r>
        <w:t xml:space="preserve">                                                                                                                                                  </w:t>
      </w:r>
    </w:p>
    <w:p w:rsidR="00C54BE0" w:rsidRDefault="00C54BE0" w:rsidP="00E047E2"/>
    <w:p w:rsidR="00C54BE0" w:rsidRDefault="00C54BE0" w:rsidP="00E047E2"/>
    <w:p w:rsidR="00C54BE0" w:rsidRDefault="00C54BE0" w:rsidP="00E047E2"/>
    <w:p w:rsidR="00C54BE0" w:rsidRDefault="00C54BE0" w:rsidP="00E047E2"/>
    <w:p w:rsidR="00C54BE0" w:rsidRDefault="00C54BE0" w:rsidP="00E047E2"/>
    <w:p w:rsidR="00C54BE0" w:rsidRDefault="00C54BE0" w:rsidP="00E047E2"/>
    <w:p w:rsidR="00A4689D" w:rsidRPr="00AA2512" w:rsidRDefault="00C54BE0" w:rsidP="00E047E2">
      <w:r>
        <w:lastRenderedPageBreak/>
        <w:t xml:space="preserve">                                                                                                                                                   </w:t>
      </w:r>
      <w:r w:rsidR="00E047E2">
        <w:t xml:space="preserve"> </w:t>
      </w:r>
      <w:r w:rsidR="00A4689D" w:rsidRPr="00AA2512">
        <w:t>Приложение22</w:t>
      </w:r>
    </w:p>
    <w:p w:rsidR="00A4689D" w:rsidRDefault="00A4689D" w:rsidP="00A4689D">
      <w:pPr>
        <w:jc w:val="right"/>
        <w:rPr>
          <w:i/>
        </w:rPr>
      </w:pPr>
    </w:p>
    <w:p w:rsidR="00A4689D" w:rsidRPr="00C70602" w:rsidRDefault="00A4689D" w:rsidP="00A4689D">
      <w:pPr>
        <w:jc w:val="right"/>
        <w:rPr>
          <w:i/>
        </w:rPr>
      </w:pPr>
      <w:r w:rsidRPr="00C70602">
        <w:rPr>
          <w:i/>
        </w:rPr>
        <w:t>Приложение № 2</w:t>
      </w:r>
    </w:p>
    <w:p w:rsidR="00A4689D" w:rsidRPr="00C70602" w:rsidRDefault="00A4689D" w:rsidP="00A4689D">
      <w:pPr>
        <w:jc w:val="right"/>
        <w:rPr>
          <w:i/>
        </w:rPr>
      </w:pPr>
      <w:r w:rsidRPr="00C70602">
        <w:rPr>
          <w:i/>
        </w:rPr>
        <w:t>к постановлению</w:t>
      </w:r>
    </w:p>
    <w:p w:rsidR="00A4689D" w:rsidRPr="00C70602" w:rsidRDefault="00A4689D" w:rsidP="00A4689D">
      <w:pPr>
        <w:jc w:val="right"/>
        <w:rPr>
          <w:i/>
        </w:rPr>
      </w:pPr>
      <w:r w:rsidRPr="00C70602">
        <w:rPr>
          <w:i/>
        </w:rPr>
        <w:t xml:space="preserve">Исполкома Профсоюза </w:t>
      </w:r>
    </w:p>
    <w:p w:rsidR="00A4689D" w:rsidRPr="00C70602" w:rsidRDefault="00A4689D" w:rsidP="00A4689D">
      <w:pPr>
        <w:ind w:left="4536"/>
        <w:jc w:val="right"/>
        <w:rPr>
          <w:i/>
        </w:rPr>
      </w:pPr>
      <w:r w:rsidRPr="00C70602">
        <w:rPr>
          <w:i/>
        </w:rPr>
        <w:t>от 19 июня 2019 г. № 17-15</w:t>
      </w:r>
    </w:p>
    <w:p w:rsidR="00A4689D" w:rsidRPr="0067129C" w:rsidRDefault="00A4689D" w:rsidP="00A4689D"/>
    <w:p w:rsidR="00A4689D" w:rsidRPr="0067129C" w:rsidRDefault="00A4689D" w:rsidP="00A4689D">
      <w:pPr>
        <w:pStyle w:val="1"/>
        <w:rPr>
          <w:szCs w:val="28"/>
        </w:rPr>
      </w:pPr>
      <w:r w:rsidRPr="0067129C">
        <w:rPr>
          <w:szCs w:val="28"/>
        </w:rPr>
        <w:t>Положение</w:t>
      </w:r>
    </w:p>
    <w:p w:rsidR="00A4689D" w:rsidRPr="0067129C" w:rsidRDefault="00A4689D" w:rsidP="00A4689D">
      <w:pPr>
        <w:jc w:val="center"/>
        <w:rPr>
          <w:b/>
          <w:szCs w:val="28"/>
        </w:rPr>
      </w:pPr>
      <w:r w:rsidRPr="0067129C">
        <w:rPr>
          <w:b/>
          <w:szCs w:val="28"/>
        </w:rPr>
        <w:t>об уполномоченном (доверенном) лице по охране труда</w:t>
      </w:r>
    </w:p>
    <w:p w:rsidR="00A4689D" w:rsidRPr="0067129C" w:rsidRDefault="00A4689D" w:rsidP="00A4689D">
      <w:pPr>
        <w:jc w:val="center"/>
        <w:rPr>
          <w:b/>
          <w:szCs w:val="28"/>
        </w:rPr>
      </w:pPr>
      <w:r w:rsidRPr="0067129C">
        <w:rPr>
          <w:b/>
          <w:szCs w:val="28"/>
        </w:rPr>
        <w:t>профсоюзного комитета образовательной организации</w:t>
      </w:r>
    </w:p>
    <w:p w:rsidR="00A4689D" w:rsidRPr="0067129C" w:rsidRDefault="00A4689D" w:rsidP="00A4689D">
      <w:pPr>
        <w:jc w:val="center"/>
        <w:rPr>
          <w:szCs w:val="28"/>
        </w:rPr>
      </w:pPr>
    </w:p>
    <w:p w:rsidR="00A4689D" w:rsidRPr="0067129C" w:rsidRDefault="00A4689D" w:rsidP="00A4689D">
      <w:pPr>
        <w:jc w:val="center"/>
        <w:rPr>
          <w:b/>
          <w:bCs/>
          <w:iCs/>
        </w:rPr>
      </w:pPr>
      <w:r w:rsidRPr="0067129C">
        <w:rPr>
          <w:b/>
          <w:bCs/>
          <w:iCs/>
        </w:rPr>
        <w:t>1. Общие положения</w:t>
      </w:r>
    </w:p>
    <w:p w:rsidR="00A4689D" w:rsidRPr="0067129C" w:rsidRDefault="00A4689D" w:rsidP="00A4689D">
      <w:pPr>
        <w:ind w:firstLine="709"/>
        <w:jc w:val="both"/>
      </w:pPr>
      <w:r w:rsidRPr="0067129C">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A4689D" w:rsidRPr="0067129C" w:rsidRDefault="00A4689D" w:rsidP="00A4689D">
      <w:pPr>
        <w:ind w:firstLine="709"/>
        <w:jc w:val="both"/>
      </w:pPr>
      <w:r w:rsidRPr="0067129C">
        <w:t xml:space="preserve">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w:t>
      </w:r>
      <w:proofErr w:type="spellStart"/>
      <w:r w:rsidRPr="0067129C">
        <w:t>Минпросвещения</w:t>
      </w:r>
      <w:proofErr w:type="spellEnd"/>
      <w:r w:rsidRPr="0067129C">
        <w:t xml:space="preserve"> России и </w:t>
      </w:r>
      <w:proofErr w:type="spellStart"/>
      <w:r w:rsidRPr="0067129C">
        <w:t>Минобрнауки</w:t>
      </w:r>
      <w:proofErr w:type="spellEnd"/>
      <w:r w:rsidRPr="0067129C">
        <w:t xml:space="preserve"> России.</w:t>
      </w:r>
    </w:p>
    <w:p w:rsidR="00A4689D" w:rsidRPr="0067129C" w:rsidRDefault="00A4689D" w:rsidP="00A46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A4689D" w:rsidRPr="0067129C" w:rsidRDefault="00A4689D" w:rsidP="00A46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A4689D" w:rsidRPr="0067129C" w:rsidRDefault="00A4689D" w:rsidP="00A46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A4689D" w:rsidRPr="0067129C" w:rsidRDefault="00A4689D" w:rsidP="00A4689D">
      <w:pPr>
        <w:ind w:firstLine="709"/>
        <w:jc w:val="both"/>
      </w:pPr>
      <w:r w:rsidRPr="0067129C">
        <w:t xml:space="preserve">1.5. Избрание уполномоченного по охране труда подтверждается протоколом профсоюзного собрания. </w:t>
      </w:r>
    </w:p>
    <w:p w:rsidR="00A4689D" w:rsidRPr="0067129C" w:rsidRDefault="00A4689D" w:rsidP="00A4689D">
      <w:pPr>
        <w:ind w:firstLine="709"/>
        <w:jc w:val="both"/>
      </w:pPr>
      <w:r w:rsidRPr="0067129C">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A4689D" w:rsidRPr="0067129C" w:rsidRDefault="00A4689D" w:rsidP="00A4689D">
      <w:pPr>
        <w:ind w:firstLine="709"/>
        <w:jc w:val="both"/>
        <w:rPr>
          <w:strike/>
        </w:rPr>
      </w:pPr>
      <w:r w:rsidRPr="0067129C">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A4689D" w:rsidRPr="0067129C" w:rsidRDefault="00A4689D" w:rsidP="00A4689D">
      <w:pPr>
        <w:ind w:firstLine="709"/>
        <w:jc w:val="both"/>
      </w:pPr>
      <w:r w:rsidRPr="0067129C">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A4689D" w:rsidRPr="0067129C" w:rsidRDefault="00A4689D" w:rsidP="00A4689D">
      <w:pPr>
        <w:ind w:firstLine="709"/>
        <w:jc w:val="both"/>
      </w:pPr>
      <w:r w:rsidRPr="0067129C">
        <w:t>1.9. Уполномоченный по охране труда отчитывается о своей работе перед профсоюзной организацией не реже одного раза в год.</w:t>
      </w:r>
    </w:p>
    <w:p w:rsidR="00A4689D" w:rsidRPr="0067129C" w:rsidRDefault="00A4689D" w:rsidP="00A4689D">
      <w:pPr>
        <w:ind w:firstLine="709"/>
        <w:jc w:val="both"/>
      </w:pPr>
      <w:r w:rsidRPr="0067129C">
        <w:lastRenderedPageBreak/>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A4689D" w:rsidRPr="0067129C" w:rsidRDefault="00A4689D" w:rsidP="00A4689D">
      <w:pPr>
        <w:ind w:firstLine="709"/>
        <w:jc w:val="both"/>
      </w:pPr>
      <w:r w:rsidRPr="0067129C">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A4689D" w:rsidRPr="0067129C" w:rsidRDefault="00A4689D" w:rsidP="00A46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A4689D" w:rsidRPr="0067129C" w:rsidRDefault="00A4689D" w:rsidP="00A4689D">
      <w:pPr>
        <w:jc w:val="center"/>
        <w:rPr>
          <w:b/>
        </w:rPr>
      </w:pPr>
      <w:r w:rsidRPr="0067129C">
        <w:rPr>
          <w:b/>
          <w:bCs/>
          <w:iCs/>
        </w:rPr>
        <w:t>2. Основные задачи уполномоченного</w:t>
      </w:r>
      <w:r w:rsidRPr="0067129C">
        <w:rPr>
          <w:b/>
        </w:rPr>
        <w:t xml:space="preserve"> по охране труда</w:t>
      </w:r>
    </w:p>
    <w:p w:rsidR="00A4689D" w:rsidRPr="0067129C" w:rsidRDefault="00A4689D" w:rsidP="00A4689D">
      <w:pPr>
        <w:ind w:firstLine="709"/>
        <w:jc w:val="both"/>
      </w:pPr>
      <w:r w:rsidRPr="0067129C">
        <w:t>Основными задачами уполномоченного по охране труда являются:</w:t>
      </w:r>
    </w:p>
    <w:p w:rsidR="00A4689D" w:rsidRPr="0067129C" w:rsidRDefault="00A4689D" w:rsidP="00A4689D">
      <w:pPr>
        <w:ind w:firstLine="709"/>
        <w:jc w:val="both"/>
      </w:pPr>
      <w:r w:rsidRPr="0067129C">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A4689D" w:rsidRPr="0067129C" w:rsidRDefault="00A4689D" w:rsidP="00A4689D">
      <w:pPr>
        <w:ind w:firstLine="709"/>
        <w:jc w:val="both"/>
      </w:pPr>
      <w:r w:rsidRPr="0067129C">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A4689D" w:rsidRPr="0067129C" w:rsidRDefault="00A4689D" w:rsidP="00A4689D">
      <w:pPr>
        <w:ind w:firstLine="709"/>
        <w:jc w:val="both"/>
      </w:pPr>
      <w:r w:rsidRPr="0067129C">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A4689D" w:rsidRPr="0067129C" w:rsidRDefault="00A4689D" w:rsidP="00A4689D">
      <w:pPr>
        <w:ind w:firstLine="709"/>
        <w:jc w:val="both"/>
      </w:pPr>
      <w:r w:rsidRPr="0067129C">
        <w:t>2.4. Консультирование работников по вопросам охраны труда, оказание им помощи по защите их прав на охрану труда.</w:t>
      </w:r>
    </w:p>
    <w:p w:rsidR="00A4689D" w:rsidRPr="0067129C" w:rsidRDefault="00A4689D" w:rsidP="00A4689D">
      <w:pPr>
        <w:jc w:val="center"/>
        <w:rPr>
          <w:b/>
          <w:bCs/>
          <w:iCs/>
        </w:rPr>
      </w:pPr>
    </w:p>
    <w:p w:rsidR="00A4689D" w:rsidRPr="0067129C" w:rsidRDefault="00A4689D" w:rsidP="00A4689D">
      <w:pPr>
        <w:jc w:val="center"/>
        <w:rPr>
          <w:bCs/>
          <w:iCs/>
        </w:rPr>
      </w:pPr>
      <w:r w:rsidRPr="0067129C">
        <w:rPr>
          <w:b/>
          <w:bCs/>
          <w:iCs/>
        </w:rPr>
        <w:t>3. Функции уполномоченного по охране труда</w:t>
      </w:r>
    </w:p>
    <w:p w:rsidR="00A4689D" w:rsidRPr="0067129C" w:rsidRDefault="00A4689D" w:rsidP="00A4689D">
      <w:pPr>
        <w:ind w:firstLine="709"/>
        <w:jc w:val="both"/>
      </w:pPr>
      <w:r w:rsidRPr="0067129C">
        <w:t>На уполномоченного по охране возлагаются следующие функции:</w:t>
      </w:r>
    </w:p>
    <w:p w:rsidR="00A4689D" w:rsidRPr="0067129C" w:rsidRDefault="00A4689D" w:rsidP="00A4689D">
      <w:pPr>
        <w:ind w:firstLine="720"/>
        <w:jc w:val="both"/>
      </w:pPr>
      <w:r w:rsidRPr="0067129C">
        <w:t>3.1. Осуществление общественного (профсоюзного) контроля в образовательной организации</w:t>
      </w:r>
      <w:r w:rsidRPr="0067129C">
        <w:rPr>
          <w:b/>
        </w:rPr>
        <w:t xml:space="preserve"> </w:t>
      </w:r>
      <w:r w:rsidRPr="0067129C">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rsidR="00A4689D" w:rsidRPr="0067129C" w:rsidRDefault="00A4689D" w:rsidP="00A4689D">
      <w:pPr>
        <w:ind w:firstLine="720"/>
        <w:jc w:val="both"/>
      </w:pPr>
      <w:r w:rsidRPr="0067129C">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A4689D" w:rsidRPr="0067129C" w:rsidRDefault="00A4689D" w:rsidP="00A4689D">
      <w:pPr>
        <w:ind w:firstLine="720"/>
        <w:jc w:val="both"/>
      </w:pPr>
      <w:r w:rsidRPr="0067129C">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A4689D" w:rsidRPr="0067129C" w:rsidRDefault="00A4689D" w:rsidP="00A4689D">
      <w:pPr>
        <w:ind w:firstLine="720"/>
        <w:jc w:val="both"/>
      </w:pPr>
      <w:r w:rsidRPr="0067129C">
        <w:t>3.1.3. техническим состоянием зданий, сооружений, оборудования, машин и механизмов на соответствие требованиям безопасности;</w:t>
      </w:r>
    </w:p>
    <w:p w:rsidR="00A4689D" w:rsidRPr="0067129C" w:rsidRDefault="00A4689D" w:rsidP="00A4689D">
      <w:pPr>
        <w:ind w:firstLine="720"/>
        <w:jc w:val="both"/>
      </w:pPr>
      <w:r w:rsidRPr="0067129C">
        <w:t xml:space="preserve">3.1.4. системами освещения, отопления, вентиляции и кондиционирования; </w:t>
      </w:r>
    </w:p>
    <w:p w:rsidR="00A4689D" w:rsidRPr="0067129C" w:rsidRDefault="00A4689D" w:rsidP="00A4689D">
      <w:pPr>
        <w:ind w:firstLine="720"/>
        <w:jc w:val="both"/>
      </w:pPr>
      <w:r w:rsidRPr="0067129C">
        <w:t>3.1.5. о</w:t>
      </w:r>
      <w:r w:rsidRPr="0067129C">
        <w:rPr>
          <w:bCs/>
        </w:rPr>
        <w:t>беспечением работников специальной одеждой, специальной</w:t>
      </w:r>
      <w:r w:rsidRPr="0067129C">
        <w:t xml:space="preserve"> обувью и другими средствами индивидуальной защиты в соответствии с установленными нормами;</w:t>
      </w:r>
    </w:p>
    <w:p w:rsidR="00A4689D" w:rsidRPr="0067129C" w:rsidRDefault="00A4689D" w:rsidP="00A4689D">
      <w:pPr>
        <w:ind w:firstLine="720"/>
        <w:jc w:val="both"/>
      </w:pPr>
      <w:r w:rsidRPr="0067129C">
        <w:t>3.1.6. организацией проведения обязательных медицинских осмотров и психиатрических освидетельствований;</w:t>
      </w:r>
    </w:p>
    <w:p w:rsidR="00A4689D" w:rsidRPr="0067129C" w:rsidRDefault="00A4689D" w:rsidP="00A4689D">
      <w:pPr>
        <w:ind w:firstLine="720"/>
        <w:jc w:val="both"/>
      </w:pPr>
      <w:r w:rsidRPr="0067129C">
        <w:t xml:space="preserve">3.1.7. соблюдением работниками норм, правил и инструкций по охране труда. </w:t>
      </w:r>
    </w:p>
    <w:p w:rsidR="00A4689D" w:rsidRPr="0067129C" w:rsidRDefault="00A4689D" w:rsidP="00A4689D">
      <w:pPr>
        <w:ind w:firstLine="720"/>
        <w:jc w:val="both"/>
      </w:pPr>
      <w:r w:rsidRPr="0067129C">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A4689D" w:rsidRPr="0067129C" w:rsidRDefault="00A4689D" w:rsidP="00A4689D">
      <w:pPr>
        <w:ind w:firstLine="720"/>
        <w:jc w:val="both"/>
      </w:pPr>
      <w:r w:rsidRPr="0067129C">
        <w:t>3.1.9. своевременным и регулярным обновлением информации на стендах в кабинетах и уголках по охране труда.</w:t>
      </w:r>
    </w:p>
    <w:p w:rsidR="00A4689D" w:rsidRPr="0067129C" w:rsidRDefault="00A4689D" w:rsidP="00A4689D">
      <w:pPr>
        <w:ind w:firstLine="720"/>
        <w:jc w:val="both"/>
      </w:pPr>
      <w:r w:rsidRPr="0067129C">
        <w:t>3.2. Участвовать в разработке мероприятий коллективного договора и соглашения по охране труда.</w:t>
      </w:r>
    </w:p>
    <w:p w:rsidR="00A4689D" w:rsidRPr="0067129C" w:rsidRDefault="00A4689D" w:rsidP="00A4689D">
      <w:pPr>
        <w:ind w:firstLine="720"/>
        <w:jc w:val="both"/>
      </w:pPr>
      <w:r w:rsidRPr="0067129C">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A4689D" w:rsidRPr="0067129C" w:rsidRDefault="00A4689D" w:rsidP="00A4689D">
      <w:pPr>
        <w:ind w:firstLine="720"/>
        <w:jc w:val="both"/>
      </w:pPr>
      <w:r w:rsidRPr="0067129C">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w:t>
      </w:r>
      <w:r w:rsidRPr="0067129C">
        <w:lastRenderedPageBreak/>
        <w:t xml:space="preserve">учебных, учебно-производственных и опытных участков образовательной организации к новому учебному году. </w:t>
      </w:r>
    </w:p>
    <w:p w:rsidR="00A4689D" w:rsidRPr="0067129C" w:rsidRDefault="00A4689D" w:rsidP="00A4689D">
      <w:pPr>
        <w:ind w:firstLine="720"/>
        <w:jc w:val="both"/>
      </w:pPr>
      <w:r w:rsidRPr="0067129C">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A4689D" w:rsidRPr="0067129C" w:rsidRDefault="00A4689D" w:rsidP="00A4689D">
      <w:pPr>
        <w:ind w:firstLine="720"/>
        <w:jc w:val="both"/>
      </w:pPr>
      <w:r w:rsidRPr="0067129C">
        <w:t>3.6. Принимать участие в работе комиссии по проведению специальной оценки условий труда в образовательной организации.</w:t>
      </w:r>
    </w:p>
    <w:p w:rsidR="00A4689D" w:rsidRPr="0067129C" w:rsidRDefault="00A4689D" w:rsidP="00A4689D">
      <w:pPr>
        <w:ind w:firstLine="720"/>
        <w:jc w:val="both"/>
      </w:pPr>
      <w:r w:rsidRPr="0067129C">
        <w:t>3.7. Принимать участие в работе комиссии по расследованию несчастных случаев на производстве и профессиональных заболеваний.</w:t>
      </w:r>
    </w:p>
    <w:p w:rsidR="00A4689D" w:rsidRPr="0067129C" w:rsidRDefault="00A4689D" w:rsidP="00A4689D">
      <w:pPr>
        <w:ind w:firstLine="720"/>
        <w:jc w:val="both"/>
      </w:pPr>
    </w:p>
    <w:p w:rsidR="00A4689D" w:rsidRPr="0067129C" w:rsidRDefault="00A4689D" w:rsidP="00A4689D">
      <w:pPr>
        <w:ind w:firstLine="720"/>
        <w:jc w:val="center"/>
        <w:rPr>
          <w:b/>
        </w:rPr>
      </w:pPr>
      <w:r w:rsidRPr="0067129C">
        <w:rPr>
          <w:b/>
        </w:rPr>
        <w:t>4. Права уполномоченного по охране труда</w:t>
      </w:r>
    </w:p>
    <w:p w:rsidR="00A4689D" w:rsidRPr="0067129C" w:rsidRDefault="00A4689D" w:rsidP="00A4689D">
      <w:pPr>
        <w:ind w:firstLine="720"/>
        <w:jc w:val="both"/>
      </w:pPr>
      <w:r w:rsidRPr="0067129C">
        <w:t>Уполномоченный по охране труда имеет право:</w:t>
      </w:r>
    </w:p>
    <w:p w:rsidR="00A4689D" w:rsidRPr="0067129C" w:rsidRDefault="00A4689D" w:rsidP="00A4689D">
      <w:pPr>
        <w:ind w:firstLine="720"/>
        <w:jc w:val="both"/>
      </w:pPr>
      <w:r w:rsidRPr="0067129C">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A4689D" w:rsidRPr="0067129C" w:rsidRDefault="00A4689D" w:rsidP="00A4689D">
      <w:pPr>
        <w:ind w:firstLine="720"/>
        <w:jc w:val="both"/>
      </w:pPr>
      <w:r w:rsidRPr="0067129C">
        <w:t>4.2. Контролировать выполнение мероприятий, предусмотренных коллективными договорами, соглашениями по охране труда.</w:t>
      </w:r>
    </w:p>
    <w:p w:rsidR="00A4689D" w:rsidRPr="0067129C" w:rsidRDefault="00A4689D" w:rsidP="00A4689D">
      <w:pPr>
        <w:ind w:firstLine="720"/>
        <w:jc w:val="both"/>
      </w:pPr>
      <w:r w:rsidRPr="0067129C">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A4689D" w:rsidRPr="0067129C" w:rsidRDefault="00A4689D" w:rsidP="00A4689D">
      <w:pPr>
        <w:ind w:firstLine="720"/>
        <w:jc w:val="both"/>
      </w:pPr>
      <w:r w:rsidRPr="0067129C">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A4689D" w:rsidRPr="0067129C" w:rsidRDefault="00A4689D" w:rsidP="00A4689D">
      <w:pPr>
        <w:ind w:firstLine="720"/>
        <w:jc w:val="both"/>
      </w:pPr>
      <w:r w:rsidRPr="0067129C">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A4689D" w:rsidRPr="0067129C" w:rsidRDefault="00A4689D" w:rsidP="00A4689D">
      <w:pPr>
        <w:ind w:firstLine="720"/>
        <w:jc w:val="both"/>
      </w:pPr>
      <w:r w:rsidRPr="0067129C">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A4689D" w:rsidRPr="0067129C" w:rsidRDefault="00A4689D" w:rsidP="00A4689D">
      <w:pPr>
        <w:ind w:firstLine="720"/>
        <w:jc w:val="both"/>
      </w:pPr>
      <w:r w:rsidRPr="0067129C">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A4689D" w:rsidRPr="0067129C" w:rsidRDefault="00A4689D" w:rsidP="00A4689D">
      <w:pPr>
        <w:ind w:firstLine="720"/>
        <w:jc w:val="both"/>
      </w:pPr>
      <w:r w:rsidRPr="0067129C">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A4689D" w:rsidRPr="0067129C" w:rsidRDefault="00A4689D" w:rsidP="00A4689D">
      <w:pPr>
        <w:ind w:firstLine="720"/>
        <w:jc w:val="both"/>
      </w:pPr>
      <w:r w:rsidRPr="0067129C">
        <w:t>4.9. Направлять в адрес руководителя и в профсоюзный комитет предложения по проектам локальных нормативных правовых актов об охране труда.</w:t>
      </w:r>
    </w:p>
    <w:p w:rsidR="00A4689D" w:rsidRPr="0067129C" w:rsidRDefault="00A4689D" w:rsidP="00A4689D">
      <w:pPr>
        <w:ind w:firstLine="720"/>
        <w:jc w:val="both"/>
      </w:pPr>
      <w:r w:rsidRPr="0067129C">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A4689D" w:rsidRPr="0067129C" w:rsidRDefault="00A4689D" w:rsidP="00A4689D">
      <w:pPr>
        <w:jc w:val="center"/>
        <w:rPr>
          <w:b/>
          <w:bCs/>
          <w:iCs/>
        </w:rPr>
      </w:pPr>
    </w:p>
    <w:p w:rsidR="00A4689D" w:rsidRPr="0067129C" w:rsidRDefault="00A4689D" w:rsidP="00A4689D">
      <w:pPr>
        <w:jc w:val="center"/>
        <w:rPr>
          <w:b/>
          <w:bCs/>
          <w:iCs/>
        </w:rPr>
      </w:pPr>
    </w:p>
    <w:p w:rsidR="00A4689D" w:rsidRPr="0067129C" w:rsidRDefault="00A4689D" w:rsidP="00A4689D">
      <w:pPr>
        <w:jc w:val="center"/>
        <w:rPr>
          <w:b/>
          <w:bCs/>
          <w:iCs/>
        </w:rPr>
      </w:pPr>
      <w:r w:rsidRPr="0067129C">
        <w:rPr>
          <w:b/>
          <w:bCs/>
          <w:iCs/>
        </w:rPr>
        <w:t>5. Гарантии деятельности уполномоченного по охране труда</w:t>
      </w:r>
    </w:p>
    <w:p w:rsidR="00A4689D" w:rsidRPr="0067129C" w:rsidRDefault="00A4689D" w:rsidP="00A4689D">
      <w:pPr>
        <w:ind w:firstLine="720"/>
        <w:jc w:val="both"/>
        <w:rPr>
          <w:bCs/>
        </w:rPr>
      </w:pPr>
      <w:r w:rsidRPr="0067129C">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A4689D" w:rsidRPr="0067129C" w:rsidRDefault="00A4689D" w:rsidP="00A4689D">
      <w:pPr>
        <w:ind w:firstLine="720"/>
        <w:jc w:val="both"/>
        <w:rPr>
          <w:bCs/>
        </w:rPr>
      </w:pPr>
      <w:r w:rsidRPr="0067129C">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A4689D" w:rsidRPr="0067129C" w:rsidRDefault="00A4689D" w:rsidP="00A4689D">
      <w:pPr>
        <w:ind w:firstLine="720"/>
        <w:jc w:val="both"/>
        <w:rPr>
          <w:bCs/>
        </w:rPr>
      </w:pPr>
      <w:r w:rsidRPr="0067129C">
        <w:rPr>
          <w:bCs/>
        </w:rPr>
        <w:lastRenderedPageBreak/>
        <w:t>- обеспечение за счет средств образовательной организации нормативными документами и справочными материалами по охране труда.</w:t>
      </w:r>
    </w:p>
    <w:p w:rsidR="00A4689D" w:rsidRPr="0067129C" w:rsidRDefault="00A4689D" w:rsidP="00A4689D">
      <w:pPr>
        <w:suppressAutoHyphens/>
        <w:autoSpaceDE w:val="0"/>
        <w:autoSpaceDN w:val="0"/>
        <w:adjustRightInd w:val="0"/>
        <w:ind w:firstLine="720"/>
        <w:jc w:val="both"/>
        <w:rPr>
          <w:strike/>
        </w:rPr>
      </w:pPr>
      <w:r w:rsidRPr="0067129C">
        <w:t xml:space="preserve">5.2. В соответствии со </w:t>
      </w:r>
      <w:proofErr w:type="spellStart"/>
      <w:r w:rsidRPr="0067129C">
        <w:t>ст.ст</w:t>
      </w:r>
      <w:proofErr w:type="spellEnd"/>
      <w:r w:rsidRPr="0067129C">
        <w:t>. 25, 27 Федерального закона «О профессиональных союзах, их правах и гарантиях деятельности»:</w:t>
      </w:r>
    </w:p>
    <w:p w:rsidR="00A4689D" w:rsidRPr="0067129C" w:rsidRDefault="00A4689D" w:rsidP="00A4689D">
      <w:pPr>
        <w:autoSpaceDE w:val="0"/>
        <w:autoSpaceDN w:val="0"/>
        <w:adjustRightInd w:val="0"/>
        <w:ind w:firstLine="720"/>
        <w:jc w:val="both"/>
      </w:pPr>
      <w:r w:rsidRPr="0067129C">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A4689D" w:rsidRPr="0067129C" w:rsidRDefault="00A4689D" w:rsidP="00A4689D">
      <w:pPr>
        <w:autoSpaceDE w:val="0"/>
        <w:autoSpaceDN w:val="0"/>
        <w:adjustRightInd w:val="0"/>
        <w:ind w:firstLine="720"/>
        <w:jc w:val="both"/>
      </w:pPr>
      <w:r w:rsidRPr="0067129C">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A4689D" w:rsidRPr="0067129C" w:rsidRDefault="00A4689D" w:rsidP="00A4689D">
      <w:pPr>
        <w:autoSpaceDE w:val="0"/>
        <w:autoSpaceDN w:val="0"/>
        <w:adjustRightInd w:val="0"/>
        <w:ind w:firstLine="720"/>
        <w:jc w:val="both"/>
      </w:pPr>
      <w:r w:rsidRPr="0067129C">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A4689D" w:rsidRPr="0067129C" w:rsidRDefault="00A4689D" w:rsidP="00A4689D">
      <w:pPr>
        <w:autoSpaceDE w:val="0"/>
        <w:autoSpaceDN w:val="0"/>
        <w:adjustRightInd w:val="0"/>
        <w:ind w:firstLine="720"/>
        <w:jc w:val="both"/>
        <w:outlineLvl w:val="0"/>
      </w:pPr>
      <w:r w:rsidRPr="0067129C">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A4689D" w:rsidRPr="0067129C" w:rsidRDefault="00A4689D" w:rsidP="00A4689D">
      <w:pPr>
        <w:ind w:firstLine="720"/>
        <w:jc w:val="both"/>
        <w:rPr>
          <w:bCs/>
        </w:rPr>
      </w:pPr>
      <w:r w:rsidRPr="0067129C">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A4689D" w:rsidRPr="0067129C" w:rsidRDefault="00A4689D" w:rsidP="00A4689D">
      <w:pPr>
        <w:suppressAutoHyphens/>
        <w:autoSpaceDE w:val="0"/>
        <w:autoSpaceDN w:val="0"/>
        <w:adjustRightInd w:val="0"/>
        <w:ind w:firstLine="720"/>
        <w:jc w:val="both"/>
      </w:pPr>
      <w:r w:rsidRPr="0067129C">
        <w:rPr>
          <w:bCs/>
        </w:rPr>
        <w:t xml:space="preserve">5.4. </w:t>
      </w:r>
      <w:r w:rsidRPr="0067129C">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D52B4C" w:rsidRDefault="00D52B4C" w:rsidP="00A4689D"/>
    <w:p w:rsidR="00D52B4C" w:rsidRPr="00D52B4C" w:rsidRDefault="00D52B4C" w:rsidP="00D52B4C"/>
    <w:p w:rsidR="00D52B4C" w:rsidRPr="00D52B4C" w:rsidRDefault="00D52B4C" w:rsidP="00D52B4C"/>
    <w:p w:rsidR="00D52B4C" w:rsidRDefault="00D52B4C" w:rsidP="00D52B4C"/>
    <w:p w:rsidR="00A4689D" w:rsidRDefault="00A4689D" w:rsidP="00D52B4C">
      <w:pPr>
        <w:ind w:firstLine="708"/>
      </w:pPr>
    </w:p>
    <w:p w:rsidR="00D52B4C" w:rsidRDefault="00D52B4C" w:rsidP="00D52B4C">
      <w:pPr>
        <w:tabs>
          <w:tab w:val="left" w:pos="7492"/>
        </w:tabs>
      </w:pPr>
    </w:p>
    <w:p w:rsidR="00D52B4C" w:rsidRDefault="00D52B4C" w:rsidP="00D52B4C">
      <w:pPr>
        <w:tabs>
          <w:tab w:val="left" w:pos="7492"/>
        </w:tabs>
      </w:pPr>
    </w:p>
    <w:p w:rsidR="00D52B4C" w:rsidRDefault="00D52B4C" w:rsidP="00D52B4C">
      <w:pPr>
        <w:tabs>
          <w:tab w:val="left" w:pos="7492"/>
        </w:tabs>
      </w:pPr>
    </w:p>
    <w:p w:rsidR="00D52B4C" w:rsidRDefault="00D52B4C" w:rsidP="00D52B4C">
      <w:pPr>
        <w:tabs>
          <w:tab w:val="left" w:pos="7492"/>
        </w:tabs>
      </w:pPr>
    </w:p>
    <w:p w:rsidR="00D52B4C" w:rsidRDefault="00D52B4C" w:rsidP="00D52B4C">
      <w:pPr>
        <w:tabs>
          <w:tab w:val="left" w:pos="7492"/>
        </w:tabs>
      </w:pPr>
    </w:p>
    <w:p w:rsidR="00D52B4C" w:rsidRDefault="00D52B4C" w:rsidP="00D52B4C">
      <w:pPr>
        <w:tabs>
          <w:tab w:val="left" w:pos="7492"/>
        </w:tabs>
      </w:pPr>
    </w:p>
    <w:p w:rsidR="00D52B4C" w:rsidRDefault="00D52B4C" w:rsidP="00D52B4C">
      <w:pPr>
        <w:tabs>
          <w:tab w:val="left" w:pos="7492"/>
        </w:tabs>
      </w:pPr>
    </w:p>
    <w:p w:rsidR="00D52B4C" w:rsidRDefault="00D52B4C" w:rsidP="00D52B4C">
      <w:pPr>
        <w:tabs>
          <w:tab w:val="left" w:pos="7492"/>
        </w:tabs>
      </w:pPr>
    </w:p>
    <w:p w:rsidR="00D52B4C" w:rsidRDefault="00D52B4C" w:rsidP="00D52B4C">
      <w:pPr>
        <w:tabs>
          <w:tab w:val="left" w:pos="7492"/>
        </w:tabs>
      </w:pPr>
    </w:p>
    <w:p w:rsidR="00A80835" w:rsidRDefault="001E0B20" w:rsidP="00D52B4C">
      <w:pPr>
        <w:tabs>
          <w:tab w:val="left" w:pos="7492"/>
        </w:tabs>
      </w:pPr>
      <w:r>
        <w:t xml:space="preserve">                                                                                                                                        </w:t>
      </w:r>
    </w:p>
    <w:p w:rsidR="00A80835" w:rsidRDefault="00A80835" w:rsidP="00D52B4C">
      <w:pPr>
        <w:tabs>
          <w:tab w:val="left" w:pos="7492"/>
        </w:tabs>
      </w:pPr>
    </w:p>
    <w:p w:rsidR="00A80835" w:rsidRDefault="00A80835" w:rsidP="00D52B4C">
      <w:pPr>
        <w:tabs>
          <w:tab w:val="left" w:pos="7492"/>
        </w:tabs>
      </w:pPr>
    </w:p>
    <w:p w:rsidR="00A80835" w:rsidRDefault="00A80835" w:rsidP="00D52B4C">
      <w:pPr>
        <w:tabs>
          <w:tab w:val="left" w:pos="7492"/>
        </w:tabs>
      </w:pPr>
    </w:p>
    <w:p w:rsidR="00A80835" w:rsidRDefault="00A80835" w:rsidP="00D52B4C">
      <w:pPr>
        <w:tabs>
          <w:tab w:val="left" w:pos="7492"/>
        </w:tabs>
      </w:pPr>
    </w:p>
    <w:p w:rsidR="00A80835" w:rsidRDefault="00A80835" w:rsidP="00D52B4C">
      <w:pPr>
        <w:tabs>
          <w:tab w:val="left" w:pos="7492"/>
        </w:tabs>
      </w:pPr>
    </w:p>
    <w:p w:rsidR="00A80835" w:rsidRDefault="00A80835" w:rsidP="00D52B4C">
      <w:pPr>
        <w:tabs>
          <w:tab w:val="left" w:pos="7492"/>
        </w:tabs>
      </w:pPr>
    </w:p>
    <w:p w:rsidR="00A80835" w:rsidRDefault="00A80835" w:rsidP="00D52B4C">
      <w:pPr>
        <w:tabs>
          <w:tab w:val="left" w:pos="7492"/>
        </w:tabs>
      </w:pPr>
    </w:p>
    <w:p w:rsidR="00D52B4C" w:rsidRPr="009F0067" w:rsidRDefault="00A80835" w:rsidP="00D52B4C">
      <w:pPr>
        <w:tabs>
          <w:tab w:val="left" w:pos="7492"/>
        </w:tabs>
      </w:pPr>
      <w:r>
        <w:lastRenderedPageBreak/>
        <w:t xml:space="preserve">                                                                                                                                               </w:t>
      </w:r>
      <w:r w:rsidR="001E0B20">
        <w:t xml:space="preserve"> </w:t>
      </w:r>
      <w:r w:rsidR="00D52B4C">
        <w:t>Приложение 23</w:t>
      </w:r>
    </w:p>
    <w:p w:rsidR="00D52B4C" w:rsidRDefault="00D52B4C" w:rsidP="00D52B4C">
      <w:pPr>
        <w:pStyle w:val="af"/>
        <w:spacing w:before="195"/>
        <w:rPr>
          <w:b/>
          <w:sz w:val="20"/>
        </w:rPr>
      </w:pPr>
    </w:p>
    <w:tbl>
      <w:tblPr>
        <w:tblpPr w:leftFromText="180" w:rightFromText="180" w:vertAnchor="text" w:horzAnchor="margin" w:tblpY="149"/>
        <w:tblW w:w="10425" w:type="dxa"/>
        <w:tblLayout w:type="fixed"/>
        <w:tblLook w:val="00A0" w:firstRow="1" w:lastRow="0" w:firstColumn="1" w:lastColumn="0" w:noHBand="0" w:noVBand="0"/>
      </w:tblPr>
      <w:tblGrid>
        <w:gridCol w:w="2803"/>
        <w:gridCol w:w="3403"/>
        <w:gridCol w:w="4219"/>
      </w:tblGrid>
      <w:tr w:rsidR="005F665C" w:rsidTr="00377592">
        <w:trPr>
          <w:trHeight w:val="4062"/>
        </w:trPr>
        <w:tc>
          <w:tcPr>
            <w:tcW w:w="2802" w:type="dxa"/>
          </w:tcPr>
          <w:p w:rsidR="005F665C" w:rsidRDefault="005F665C" w:rsidP="00377592">
            <w:pPr>
              <w:rPr>
                <w:b/>
              </w:rPr>
            </w:pPr>
            <w:r>
              <w:rPr>
                <w:b/>
              </w:rPr>
              <w:t>Мотивированное мнение выборного органа первичной профсоюзной организации</w:t>
            </w:r>
          </w:p>
          <w:p w:rsidR="005F665C" w:rsidRDefault="005F665C" w:rsidP="00377592">
            <w:pPr>
              <w:tabs>
                <w:tab w:val="num" w:pos="240"/>
              </w:tabs>
              <w:ind w:right="-1"/>
              <w:jc w:val="both"/>
              <w:rPr>
                <w:b/>
              </w:rPr>
            </w:pPr>
            <w:r>
              <w:rPr>
                <w:b/>
              </w:rPr>
              <w:t xml:space="preserve"> </w:t>
            </w:r>
          </w:p>
          <w:p w:rsidR="005F665C" w:rsidRDefault="005F665C" w:rsidP="00377592">
            <w:pPr>
              <w:tabs>
                <w:tab w:val="num" w:pos="240"/>
              </w:tabs>
              <w:ind w:right="-1"/>
              <w:jc w:val="both"/>
              <w:rPr>
                <w:b/>
              </w:rPr>
            </w:pPr>
            <w:proofErr w:type="spellStart"/>
            <w:r>
              <w:rPr>
                <w:b/>
              </w:rPr>
              <w:t>Г.Р.Раянова</w:t>
            </w:r>
            <w:proofErr w:type="spellEnd"/>
            <w:r>
              <w:rPr>
                <w:b/>
              </w:rPr>
              <w:t>__________</w:t>
            </w:r>
          </w:p>
          <w:p w:rsidR="005F665C" w:rsidRDefault="005F665C" w:rsidP="00377592">
            <w:pPr>
              <w:tabs>
                <w:tab w:val="num" w:pos="240"/>
              </w:tabs>
              <w:ind w:right="-1"/>
              <w:jc w:val="both"/>
              <w:rPr>
                <w:b/>
              </w:rPr>
            </w:pPr>
            <w:r>
              <w:rPr>
                <w:b/>
              </w:rPr>
              <w:t>«____»_________2024</w:t>
            </w:r>
          </w:p>
          <w:p w:rsidR="005F665C" w:rsidRDefault="005F665C" w:rsidP="00377592">
            <w:pPr>
              <w:tabs>
                <w:tab w:val="num" w:pos="240"/>
              </w:tabs>
              <w:spacing w:line="480" w:lineRule="auto"/>
              <w:ind w:right="-1"/>
              <w:jc w:val="both"/>
              <w:rPr>
                <w:b/>
              </w:rPr>
            </w:pPr>
          </w:p>
          <w:p w:rsidR="005F665C" w:rsidRDefault="005F665C" w:rsidP="00377592">
            <w:pPr>
              <w:tabs>
                <w:tab w:val="num" w:pos="240"/>
              </w:tabs>
              <w:ind w:right="-1"/>
              <w:jc w:val="both"/>
              <w:rPr>
                <w:b/>
              </w:rPr>
            </w:pPr>
            <w:r>
              <w:rPr>
                <w:b/>
              </w:rPr>
              <w:t xml:space="preserve">Протокол заседания профкома №___ </w:t>
            </w:r>
          </w:p>
          <w:p w:rsidR="005F665C" w:rsidRDefault="005F665C" w:rsidP="00377592">
            <w:pPr>
              <w:tabs>
                <w:tab w:val="num" w:pos="240"/>
              </w:tabs>
              <w:ind w:right="-1"/>
              <w:jc w:val="both"/>
              <w:rPr>
                <w:b/>
              </w:rPr>
            </w:pPr>
            <w:r>
              <w:rPr>
                <w:b/>
              </w:rPr>
              <w:t>от «____»_______2024</w:t>
            </w:r>
          </w:p>
        </w:tc>
        <w:tc>
          <w:tcPr>
            <w:tcW w:w="3402" w:type="dxa"/>
            <w:hideMark/>
          </w:tcPr>
          <w:tbl>
            <w:tblPr>
              <w:tblW w:w="10425" w:type="dxa"/>
              <w:tblLayout w:type="fixed"/>
              <w:tblLook w:val="00A0" w:firstRow="1" w:lastRow="0" w:firstColumn="1" w:lastColumn="0" w:noHBand="0" w:noVBand="0"/>
            </w:tblPr>
            <w:tblGrid>
              <w:gridCol w:w="10425"/>
            </w:tblGrid>
            <w:tr w:rsidR="005F665C" w:rsidTr="00377592">
              <w:trPr>
                <w:trHeight w:val="353"/>
              </w:trPr>
              <w:tc>
                <w:tcPr>
                  <w:tcW w:w="4248" w:type="dxa"/>
                </w:tcPr>
                <w:p w:rsidR="005F665C" w:rsidRDefault="005F665C" w:rsidP="0071659F">
                  <w:pPr>
                    <w:framePr w:hSpace="180" w:wrap="around" w:vAnchor="text" w:hAnchor="margin" w:y="149"/>
                    <w:tabs>
                      <w:tab w:val="num" w:pos="240"/>
                    </w:tabs>
                    <w:ind w:right="-1"/>
                    <w:jc w:val="both"/>
                    <w:rPr>
                      <w:b/>
                      <w:bCs/>
                    </w:rPr>
                  </w:pPr>
                  <w:r>
                    <w:rPr>
                      <w:b/>
                      <w:bCs/>
                    </w:rPr>
                    <w:t xml:space="preserve">Рассмотрено на собрании </w:t>
                  </w:r>
                </w:p>
                <w:p w:rsidR="005F665C" w:rsidRDefault="005F665C" w:rsidP="0071659F">
                  <w:pPr>
                    <w:framePr w:hSpace="180" w:wrap="around" w:vAnchor="text" w:hAnchor="margin" w:y="149"/>
                    <w:tabs>
                      <w:tab w:val="num" w:pos="240"/>
                    </w:tabs>
                    <w:ind w:right="-1"/>
                    <w:jc w:val="both"/>
                    <w:rPr>
                      <w:b/>
                      <w:bCs/>
                    </w:rPr>
                  </w:pPr>
                  <w:r>
                    <w:rPr>
                      <w:b/>
                      <w:bCs/>
                    </w:rPr>
                    <w:t xml:space="preserve">трудового </w:t>
                  </w:r>
                </w:p>
                <w:p w:rsidR="005F665C" w:rsidRDefault="005F665C" w:rsidP="0071659F">
                  <w:pPr>
                    <w:framePr w:hSpace="180" w:wrap="around" w:vAnchor="text" w:hAnchor="margin" w:y="149"/>
                    <w:tabs>
                      <w:tab w:val="num" w:pos="240"/>
                    </w:tabs>
                    <w:ind w:right="-1"/>
                    <w:jc w:val="both"/>
                    <w:rPr>
                      <w:b/>
                      <w:bCs/>
                    </w:rPr>
                  </w:pPr>
                  <w:r>
                    <w:rPr>
                      <w:b/>
                      <w:bCs/>
                    </w:rPr>
                    <w:t xml:space="preserve">коллектива </w:t>
                  </w:r>
                </w:p>
              </w:tc>
            </w:tr>
            <w:tr w:rsidR="005F665C" w:rsidTr="00377592">
              <w:trPr>
                <w:trHeight w:val="353"/>
              </w:trPr>
              <w:tc>
                <w:tcPr>
                  <w:tcW w:w="4248" w:type="dxa"/>
                  <w:hideMark/>
                </w:tcPr>
                <w:p w:rsidR="005F665C" w:rsidRDefault="005F665C" w:rsidP="0071659F">
                  <w:pPr>
                    <w:framePr w:hSpace="180" w:wrap="around" w:vAnchor="text" w:hAnchor="margin" w:y="149"/>
                    <w:tabs>
                      <w:tab w:val="num" w:pos="240"/>
                    </w:tabs>
                    <w:ind w:right="-1"/>
                    <w:jc w:val="both"/>
                    <w:rPr>
                      <w:b/>
                    </w:rPr>
                  </w:pPr>
                  <w:r>
                    <w:rPr>
                      <w:b/>
                    </w:rPr>
                    <w:t>МАДОУ № 357</w:t>
                  </w:r>
                </w:p>
              </w:tc>
            </w:tr>
            <w:tr w:rsidR="005F665C" w:rsidTr="00377592">
              <w:trPr>
                <w:trHeight w:val="353"/>
              </w:trPr>
              <w:tc>
                <w:tcPr>
                  <w:tcW w:w="4248" w:type="dxa"/>
                  <w:hideMark/>
                </w:tcPr>
                <w:p w:rsidR="005F665C" w:rsidRDefault="005F665C" w:rsidP="0071659F">
                  <w:pPr>
                    <w:framePr w:hSpace="180" w:wrap="around" w:vAnchor="text" w:hAnchor="margin" w:y="149"/>
                    <w:tabs>
                      <w:tab w:val="num" w:pos="240"/>
                    </w:tabs>
                    <w:ind w:right="-1"/>
                    <w:jc w:val="both"/>
                    <w:rPr>
                      <w:b/>
                    </w:rPr>
                  </w:pPr>
                  <w:r>
                    <w:rPr>
                      <w:b/>
                    </w:rPr>
                    <w:t>Протокол №__от ______2024</w:t>
                  </w:r>
                </w:p>
                <w:p w:rsidR="005F665C" w:rsidRPr="002A1B97" w:rsidRDefault="005F665C" w:rsidP="0071659F">
                  <w:pPr>
                    <w:framePr w:hSpace="180" w:wrap="around" w:vAnchor="text" w:hAnchor="margin" w:y="149"/>
                    <w:tabs>
                      <w:tab w:val="num" w:pos="240"/>
                    </w:tabs>
                    <w:ind w:right="-1"/>
                    <w:jc w:val="both"/>
                    <w:rPr>
                      <w:b/>
                    </w:rPr>
                  </w:pPr>
                </w:p>
              </w:tc>
            </w:tr>
          </w:tbl>
          <w:p w:rsidR="005F665C" w:rsidRDefault="005F665C" w:rsidP="00377592">
            <w:pPr>
              <w:tabs>
                <w:tab w:val="num" w:pos="240"/>
              </w:tabs>
              <w:ind w:left="1135" w:right="-1"/>
              <w:jc w:val="both"/>
              <w:rPr>
                <w:b/>
                <w:bCs/>
              </w:rPr>
            </w:pPr>
          </w:p>
        </w:tc>
        <w:tc>
          <w:tcPr>
            <w:tcW w:w="4217" w:type="dxa"/>
          </w:tcPr>
          <w:p w:rsidR="005F665C" w:rsidRDefault="005F665C" w:rsidP="00377592">
            <w:pPr>
              <w:tabs>
                <w:tab w:val="num" w:pos="240"/>
              </w:tabs>
              <w:ind w:left="1135" w:right="-1"/>
              <w:jc w:val="both"/>
              <w:rPr>
                <w:b/>
              </w:rPr>
            </w:pPr>
            <w:r>
              <w:rPr>
                <w:b/>
                <w:bCs/>
              </w:rPr>
              <w:t>«УТВЕРЖДЕНО»</w:t>
            </w:r>
          </w:p>
          <w:p w:rsidR="005F665C" w:rsidRDefault="005F665C" w:rsidP="00377592">
            <w:pPr>
              <w:tabs>
                <w:tab w:val="num" w:pos="240"/>
              </w:tabs>
              <w:ind w:right="-1"/>
              <w:jc w:val="both"/>
              <w:rPr>
                <w:b/>
              </w:rPr>
            </w:pPr>
          </w:p>
          <w:p w:rsidR="005F665C" w:rsidRDefault="005F665C" w:rsidP="00377592">
            <w:pPr>
              <w:tabs>
                <w:tab w:val="num" w:pos="240"/>
              </w:tabs>
              <w:ind w:right="-1"/>
              <w:jc w:val="both"/>
              <w:rPr>
                <w:b/>
              </w:rPr>
            </w:pPr>
            <w:r>
              <w:rPr>
                <w:b/>
              </w:rPr>
              <w:t xml:space="preserve"> Заведующий МАДОУ № 357</w:t>
            </w:r>
          </w:p>
          <w:p w:rsidR="005F665C" w:rsidRDefault="005F665C" w:rsidP="00377592">
            <w:pPr>
              <w:tabs>
                <w:tab w:val="num" w:pos="240"/>
              </w:tabs>
              <w:ind w:right="-1"/>
              <w:jc w:val="both"/>
              <w:rPr>
                <w:b/>
              </w:rPr>
            </w:pPr>
            <w:r>
              <w:rPr>
                <w:b/>
              </w:rPr>
              <w:t xml:space="preserve">  </w:t>
            </w:r>
          </w:p>
          <w:p w:rsidR="005F665C" w:rsidRDefault="005F665C" w:rsidP="00377592">
            <w:pPr>
              <w:tabs>
                <w:tab w:val="num" w:pos="240"/>
              </w:tabs>
              <w:ind w:right="-1"/>
              <w:jc w:val="both"/>
              <w:rPr>
                <w:b/>
              </w:rPr>
            </w:pPr>
            <w:r>
              <w:rPr>
                <w:b/>
              </w:rPr>
              <w:t xml:space="preserve"> </w:t>
            </w:r>
            <w:proofErr w:type="spellStart"/>
            <w:r>
              <w:rPr>
                <w:b/>
              </w:rPr>
              <w:t>Р.Р.Новикова</w:t>
            </w:r>
            <w:proofErr w:type="spellEnd"/>
            <w:r>
              <w:rPr>
                <w:b/>
              </w:rPr>
              <w:t>_____________</w:t>
            </w:r>
          </w:p>
          <w:p w:rsidR="005F665C" w:rsidRDefault="005F665C" w:rsidP="00377592">
            <w:pPr>
              <w:tabs>
                <w:tab w:val="num" w:pos="240"/>
              </w:tabs>
              <w:ind w:right="-1"/>
              <w:jc w:val="both"/>
              <w:rPr>
                <w:b/>
              </w:rPr>
            </w:pPr>
            <w:r>
              <w:rPr>
                <w:b/>
              </w:rPr>
              <w:t xml:space="preserve">  </w:t>
            </w:r>
          </w:p>
          <w:p w:rsidR="005F665C" w:rsidRDefault="005F665C" w:rsidP="00377592">
            <w:pPr>
              <w:tabs>
                <w:tab w:val="num" w:pos="240"/>
              </w:tabs>
              <w:ind w:right="-1"/>
              <w:jc w:val="both"/>
              <w:rPr>
                <w:b/>
              </w:rPr>
            </w:pPr>
            <w:r>
              <w:rPr>
                <w:b/>
              </w:rPr>
              <w:t xml:space="preserve"> Приказ №_____</w:t>
            </w:r>
          </w:p>
          <w:p w:rsidR="005F665C" w:rsidRDefault="005F665C" w:rsidP="00377592">
            <w:pPr>
              <w:tabs>
                <w:tab w:val="num" w:pos="240"/>
              </w:tabs>
              <w:ind w:right="-1"/>
              <w:jc w:val="both"/>
              <w:rPr>
                <w:b/>
              </w:rPr>
            </w:pPr>
            <w:r>
              <w:rPr>
                <w:b/>
              </w:rPr>
              <w:t xml:space="preserve">от «___»_________2024   </w:t>
            </w:r>
          </w:p>
          <w:p w:rsidR="005F665C" w:rsidRDefault="005F665C" w:rsidP="00377592">
            <w:pPr>
              <w:tabs>
                <w:tab w:val="num" w:pos="240"/>
              </w:tabs>
              <w:ind w:right="-1"/>
              <w:jc w:val="both"/>
              <w:rPr>
                <w:b/>
              </w:rPr>
            </w:pPr>
          </w:p>
          <w:p w:rsidR="005F665C" w:rsidRDefault="005F665C" w:rsidP="00377592">
            <w:pPr>
              <w:tabs>
                <w:tab w:val="num" w:pos="240"/>
              </w:tabs>
              <w:ind w:right="-1"/>
              <w:jc w:val="both"/>
              <w:rPr>
                <w:b/>
                <w:bCs/>
              </w:rPr>
            </w:pPr>
          </w:p>
        </w:tc>
      </w:tr>
    </w:tbl>
    <w:p w:rsidR="00D52B4C" w:rsidRDefault="00D52B4C" w:rsidP="00D52B4C">
      <w:pPr>
        <w:pStyle w:val="af"/>
        <w:rPr>
          <w:b/>
          <w:sz w:val="28"/>
        </w:rPr>
      </w:pPr>
    </w:p>
    <w:p w:rsidR="00D52B4C" w:rsidRDefault="00D52B4C" w:rsidP="00D52B4C">
      <w:pPr>
        <w:pStyle w:val="af"/>
        <w:rPr>
          <w:b/>
          <w:sz w:val="28"/>
        </w:rPr>
      </w:pPr>
    </w:p>
    <w:p w:rsidR="00D52B4C" w:rsidRDefault="00D52B4C" w:rsidP="00D52B4C">
      <w:pPr>
        <w:pStyle w:val="af"/>
        <w:spacing w:before="282"/>
        <w:rPr>
          <w:b/>
          <w:sz w:val="28"/>
        </w:rPr>
      </w:pPr>
    </w:p>
    <w:p w:rsidR="00D52B4C" w:rsidRDefault="00D52B4C" w:rsidP="00D52B4C">
      <w:pPr>
        <w:ind w:left="2179" w:right="2034"/>
        <w:jc w:val="center"/>
        <w:rPr>
          <w:b/>
          <w:sz w:val="28"/>
        </w:rPr>
      </w:pPr>
      <w:r>
        <w:rPr>
          <w:b/>
          <w:spacing w:val="-2"/>
          <w:sz w:val="28"/>
        </w:rPr>
        <w:t>ПОЛОЖЕНИЕ</w:t>
      </w:r>
    </w:p>
    <w:p w:rsidR="00D52B4C" w:rsidRDefault="00D52B4C" w:rsidP="00D52B4C">
      <w:pPr>
        <w:pStyle w:val="af"/>
        <w:spacing w:before="2"/>
        <w:rPr>
          <w:b/>
          <w:sz w:val="28"/>
        </w:rPr>
      </w:pPr>
    </w:p>
    <w:p w:rsidR="00D52B4C" w:rsidRDefault="00D52B4C" w:rsidP="00D52B4C">
      <w:pPr>
        <w:spacing w:line="480" w:lineRule="auto"/>
        <w:ind w:left="2177" w:right="2034"/>
        <w:jc w:val="center"/>
        <w:rPr>
          <w:b/>
          <w:sz w:val="28"/>
        </w:rPr>
      </w:pPr>
      <w:r>
        <w:rPr>
          <w:b/>
          <w:sz w:val="28"/>
        </w:rPr>
        <w:t>СИСТЕМА</w:t>
      </w:r>
      <w:r>
        <w:rPr>
          <w:b/>
          <w:spacing w:val="-11"/>
          <w:sz w:val="28"/>
        </w:rPr>
        <w:t xml:space="preserve"> </w:t>
      </w:r>
      <w:r>
        <w:rPr>
          <w:b/>
          <w:sz w:val="28"/>
        </w:rPr>
        <w:t>УПРАВЛЕНИЯ</w:t>
      </w:r>
      <w:r>
        <w:rPr>
          <w:b/>
          <w:spacing w:val="-12"/>
          <w:sz w:val="28"/>
        </w:rPr>
        <w:t xml:space="preserve"> </w:t>
      </w:r>
      <w:r>
        <w:rPr>
          <w:b/>
          <w:sz w:val="28"/>
        </w:rPr>
        <w:t>ОХРАНОЙ</w:t>
      </w:r>
      <w:r>
        <w:rPr>
          <w:b/>
          <w:spacing w:val="-11"/>
          <w:sz w:val="28"/>
        </w:rPr>
        <w:t xml:space="preserve"> </w:t>
      </w:r>
      <w:r>
        <w:rPr>
          <w:b/>
          <w:sz w:val="28"/>
        </w:rPr>
        <w:t>ТРУДА П СУОТ 2024</w:t>
      </w:r>
    </w:p>
    <w:p w:rsidR="00D52B4C" w:rsidRDefault="00D52B4C" w:rsidP="00D52B4C">
      <w:pPr>
        <w:pStyle w:val="af"/>
        <w:rPr>
          <w:sz w:val="28"/>
        </w:rPr>
      </w:pPr>
      <w:r>
        <w:rPr>
          <w:sz w:val="28"/>
        </w:rPr>
        <w:t xml:space="preserve"> </w:t>
      </w:r>
    </w:p>
    <w:p w:rsidR="00D52B4C" w:rsidRDefault="00D52B4C" w:rsidP="00D52B4C">
      <w:pPr>
        <w:pStyle w:val="af"/>
        <w:rPr>
          <w:sz w:val="28"/>
        </w:rPr>
      </w:pPr>
    </w:p>
    <w:p w:rsidR="00D52B4C" w:rsidRDefault="00D52B4C" w:rsidP="00D52B4C">
      <w:pPr>
        <w:pStyle w:val="af"/>
        <w:rPr>
          <w:sz w:val="28"/>
        </w:rPr>
      </w:pPr>
    </w:p>
    <w:p w:rsidR="00D52B4C" w:rsidRDefault="00D52B4C" w:rsidP="00D52B4C">
      <w:pPr>
        <w:pStyle w:val="af"/>
        <w:rPr>
          <w:sz w:val="28"/>
        </w:rPr>
      </w:pPr>
    </w:p>
    <w:p w:rsidR="00D52B4C" w:rsidRDefault="00D52B4C" w:rsidP="00D52B4C">
      <w:pPr>
        <w:pStyle w:val="af"/>
        <w:rPr>
          <w:sz w:val="28"/>
        </w:rPr>
      </w:pPr>
    </w:p>
    <w:p w:rsidR="00D52B4C" w:rsidRDefault="00D52B4C" w:rsidP="00D52B4C">
      <w:pPr>
        <w:pStyle w:val="af"/>
        <w:rPr>
          <w:sz w:val="28"/>
        </w:rPr>
      </w:pPr>
    </w:p>
    <w:p w:rsidR="00D52B4C" w:rsidRDefault="00D52B4C" w:rsidP="00D52B4C">
      <w:pPr>
        <w:pStyle w:val="af"/>
        <w:rPr>
          <w:sz w:val="28"/>
        </w:rPr>
      </w:pPr>
    </w:p>
    <w:p w:rsidR="00D52B4C" w:rsidRDefault="00D52B4C" w:rsidP="00D52B4C">
      <w:pPr>
        <w:pStyle w:val="af"/>
        <w:rPr>
          <w:sz w:val="28"/>
        </w:rPr>
      </w:pPr>
    </w:p>
    <w:p w:rsidR="00D52B4C" w:rsidRDefault="00D52B4C" w:rsidP="00D52B4C">
      <w:pPr>
        <w:ind w:left="2177" w:right="2036"/>
        <w:jc w:val="center"/>
        <w:rPr>
          <w:sz w:val="28"/>
        </w:rPr>
      </w:pPr>
      <w:r>
        <w:rPr>
          <w:sz w:val="28"/>
        </w:rPr>
        <w:t>Казань,</w:t>
      </w:r>
      <w:r>
        <w:rPr>
          <w:spacing w:val="-8"/>
          <w:sz w:val="28"/>
        </w:rPr>
        <w:t xml:space="preserve"> </w:t>
      </w:r>
      <w:r>
        <w:rPr>
          <w:spacing w:val="-4"/>
          <w:sz w:val="28"/>
        </w:rPr>
        <w:t>2023</w:t>
      </w:r>
    </w:p>
    <w:p w:rsidR="00A80835" w:rsidRDefault="00A80835" w:rsidP="00D52B4C">
      <w:pPr>
        <w:spacing w:before="84"/>
        <w:ind w:left="822"/>
        <w:jc w:val="center"/>
        <w:rPr>
          <w:b/>
          <w:spacing w:val="-2"/>
        </w:rPr>
      </w:pPr>
    </w:p>
    <w:p w:rsidR="00A80835" w:rsidRDefault="00A80835" w:rsidP="00D52B4C">
      <w:pPr>
        <w:spacing w:before="84"/>
        <w:ind w:left="822"/>
        <w:jc w:val="center"/>
        <w:rPr>
          <w:b/>
          <w:spacing w:val="-2"/>
        </w:rPr>
      </w:pPr>
    </w:p>
    <w:p w:rsidR="00A80835" w:rsidRDefault="00A80835" w:rsidP="00D52B4C">
      <w:pPr>
        <w:spacing w:before="84"/>
        <w:ind w:left="822"/>
        <w:jc w:val="center"/>
        <w:rPr>
          <w:b/>
          <w:spacing w:val="-2"/>
        </w:rPr>
      </w:pPr>
    </w:p>
    <w:p w:rsidR="00A80835" w:rsidRDefault="00A80835" w:rsidP="00D52B4C">
      <w:pPr>
        <w:spacing w:before="84"/>
        <w:ind w:left="822"/>
        <w:jc w:val="center"/>
        <w:rPr>
          <w:b/>
          <w:spacing w:val="-2"/>
        </w:rPr>
      </w:pPr>
    </w:p>
    <w:p w:rsidR="00A80835" w:rsidRDefault="00A80835" w:rsidP="00D52B4C">
      <w:pPr>
        <w:spacing w:before="84"/>
        <w:ind w:left="822"/>
        <w:jc w:val="center"/>
        <w:rPr>
          <w:b/>
          <w:spacing w:val="-2"/>
        </w:rPr>
      </w:pPr>
    </w:p>
    <w:p w:rsidR="00A80835" w:rsidRDefault="00A80835" w:rsidP="00D52B4C">
      <w:pPr>
        <w:spacing w:before="84"/>
        <w:ind w:left="822"/>
        <w:jc w:val="center"/>
        <w:rPr>
          <w:b/>
          <w:spacing w:val="-2"/>
        </w:rPr>
      </w:pPr>
    </w:p>
    <w:p w:rsidR="00A80835" w:rsidRDefault="00A80835" w:rsidP="00D52B4C">
      <w:pPr>
        <w:spacing w:before="84"/>
        <w:ind w:left="822"/>
        <w:jc w:val="center"/>
        <w:rPr>
          <w:b/>
          <w:spacing w:val="-2"/>
        </w:rPr>
      </w:pPr>
    </w:p>
    <w:p w:rsidR="00A80835" w:rsidRDefault="00A80835" w:rsidP="00D52B4C">
      <w:pPr>
        <w:spacing w:before="84"/>
        <w:ind w:left="822"/>
        <w:jc w:val="center"/>
        <w:rPr>
          <w:b/>
          <w:spacing w:val="-2"/>
        </w:rPr>
      </w:pPr>
    </w:p>
    <w:p w:rsidR="00D52B4C" w:rsidRDefault="00D52B4C" w:rsidP="00D52B4C">
      <w:pPr>
        <w:spacing w:before="84"/>
        <w:ind w:left="822"/>
        <w:jc w:val="center"/>
        <w:rPr>
          <w:b/>
        </w:rPr>
      </w:pPr>
      <w:r>
        <w:rPr>
          <w:b/>
          <w:spacing w:val="-2"/>
        </w:rPr>
        <w:lastRenderedPageBreak/>
        <w:t>Оглавление</w:t>
      </w:r>
    </w:p>
    <w:sdt>
      <w:sdtPr>
        <w:rPr>
          <w:rFonts w:ascii="Times New Roman" w:eastAsia="Times New Roman" w:hAnsi="Times New Roman" w:cs="Times New Roman"/>
          <w:sz w:val="24"/>
          <w:szCs w:val="24"/>
          <w:lang w:eastAsia="ru-RU"/>
        </w:rPr>
        <w:id w:val="787790"/>
        <w:docPartObj>
          <w:docPartGallery w:val="Table of Contents"/>
          <w:docPartUnique/>
        </w:docPartObj>
      </w:sdtPr>
      <w:sdtEndPr/>
      <w:sdtContent>
        <w:p w:rsidR="00D52B4C" w:rsidRPr="00635CAA" w:rsidRDefault="0054020C" w:rsidP="00417464">
          <w:pPr>
            <w:pStyle w:val="111"/>
            <w:numPr>
              <w:ilvl w:val="0"/>
              <w:numId w:val="82"/>
            </w:numPr>
            <w:tabs>
              <w:tab w:val="left" w:pos="772"/>
              <w:tab w:val="right" w:leader="dot" w:pos="10248"/>
            </w:tabs>
            <w:spacing w:before="1"/>
            <w:rPr>
              <w:rFonts w:ascii="Times New Roman" w:hAnsi="Times New Roman" w:cs="Times New Roman"/>
            </w:rPr>
          </w:pPr>
          <w:r>
            <w:fldChar w:fldCharType="begin"/>
          </w:r>
          <w:r w:rsidR="00D52B4C">
            <w:instrText xml:space="preserve">TOC \o "1-1" \h \z \u </w:instrText>
          </w:r>
          <w:r>
            <w:fldChar w:fldCharType="separate"/>
          </w:r>
          <w:hyperlink w:anchor="_bookmark0" w:history="1">
            <w:r w:rsidR="00D52B4C" w:rsidRPr="00635CAA">
              <w:rPr>
                <w:rFonts w:ascii="Times New Roman" w:hAnsi="Times New Roman" w:cs="Times New Roman"/>
              </w:rPr>
              <w:t>Общие</w:t>
            </w:r>
            <w:r w:rsidR="00D52B4C" w:rsidRPr="00635CAA">
              <w:rPr>
                <w:rFonts w:ascii="Times New Roman" w:hAnsi="Times New Roman" w:cs="Times New Roman"/>
                <w:spacing w:val="-2"/>
              </w:rPr>
              <w:t xml:space="preserve"> положения</w:t>
            </w:r>
            <w:r w:rsidR="00D52B4C" w:rsidRPr="00635CAA">
              <w:rPr>
                <w:rFonts w:ascii="Times New Roman" w:hAnsi="Times New Roman" w:cs="Times New Roman"/>
              </w:rPr>
              <w:tab/>
            </w:r>
            <w:r w:rsidR="00D52B4C" w:rsidRPr="00635CAA">
              <w:rPr>
                <w:rFonts w:ascii="Times New Roman" w:hAnsi="Times New Roman" w:cs="Times New Roman"/>
                <w:spacing w:val="-10"/>
              </w:rPr>
              <w:t>3</w:t>
            </w:r>
          </w:hyperlink>
        </w:p>
        <w:p w:rsidR="00D52B4C" w:rsidRPr="00635CAA" w:rsidRDefault="00033D63" w:rsidP="00417464">
          <w:pPr>
            <w:pStyle w:val="111"/>
            <w:numPr>
              <w:ilvl w:val="0"/>
              <w:numId w:val="82"/>
            </w:numPr>
            <w:tabs>
              <w:tab w:val="left" w:pos="772"/>
              <w:tab w:val="right" w:leader="dot" w:pos="10248"/>
            </w:tabs>
            <w:spacing w:before="123"/>
            <w:rPr>
              <w:rFonts w:ascii="Times New Roman" w:hAnsi="Times New Roman" w:cs="Times New Roman"/>
            </w:rPr>
          </w:pPr>
          <w:hyperlink w:anchor="_bookmark1" w:history="1">
            <w:r w:rsidR="00D52B4C" w:rsidRPr="00635CAA">
              <w:rPr>
                <w:rFonts w:ascii="Times New Roman" w:hAnsi="Times New Roman" w:cs="Times New Roman"/>
              </w:rPr>
              <w:t>Основные</w:t>
            </w:r>
            <w:r w:rsidR="00D52B4C" w:rsidRPr="00635CAA">
              <w:rPr>
                <w:rFonts w:ascii="Times New Roman" w:hAnsi="Times New Roman" w:cs="Times New Roman"/>
                <w:spacing w:val="-5"/>
              </w:rPr>
              <w:t xml:space="preserve"> </w:t>
            </w:r>
            <w:r w:rsidR="00D52B4C" w:rsidRPr="00635CAA">
              <w:rPr>
                <w:rFonts w:ascii="Times New Roman" w:hAnsi="Times New Roman" w:cs="Times New Roman"/>
              </w:rPr>
              <w:t>термины</w:t>
            </w:r>
            <w:r w:rsidR="00D52B4C" w:rsidRPr="00635CAA">
              <w:rPr>
                <w:rFonts w:ascii="Times New Roman" w:hAnsi="Times New Roman" w:cs="Times New Roman"/>
                <w:spacing w:val="-7"/>
              </w:rPr>
              <w:t xml:space="preserve"> </w:t>
            </w:r>
            <w:r w:rsidR="00D52B4C" w:rsidRPr="00635CAA">
              <w:rPr>
                <w:rFonts w:ascii="Times New Roman" w:hAnsi="Times New Roman" w:cs="Times New Roman"/>
              </w:rPr>
              <w:t>и</w:t>
            </w:r>
            <w:r w:rsidR="00D52B4C" w:rsidRPr="00635CAA">
              <w:rPr>
                <w:rFonts w:ascii="Times New Roman" w:hAnsi="Times New Roman" w:cs="Times New Roman"/>
                <w:spacing w:val="-6"/>
              </w:rPr>
              <w:t xml:space="preserve"> </w:t>
            </w:r>
            <w:r w:rsidR="00D52B4C" w:rsidRPr="00635CAA">
              <w:rPr>
                <w:rFonts w:ascii="Times New Roman" w:hAnsi="Times New Roman" w:cs="Times New Roman"/>
                <w:spacing w:val="-2"/>
              </w:rPr>
              <w:t>определения</w:t>
            </w:r>
            <w:r w:rsidR="00D52B4C" w:rsidRPr="00635CAA">
              <w:rPr>
                <w:rFonts w:ascii="Times New Roman" w:hAnsi="Times New Roman" w:cs="Times New Roman"/>
              </w:rPr>
              <w:tab/>
            </w:r>
            <w:r w:rsidR="00D52B4C" w:rsidRPr="00635CAA">
              <w:rPr>
                <w:rFonts w:ascii="Times New Roman" w:hAnsi="Times New Roman" w:cs="Times New Roman"/>
                <w:spacing w:val="-10"/>
              </w:rPr>
              <w:t>4</w:t>
            </w:r>
          </w:hyperlink>
        </w:p>
        <w:p w:rsidR="00D52B4C" w:rsidRPr="00635CAA" w:rsidRDefault="00033D63" w:rsidP="00417464">
          <w:pPr>
            <w:pStyle w:val="111"/>
            <w:numPr>
              <w:ilvl w:val="0"/>
              <w:numId w:val="82"/>
            </w:numPr>
            <w:tabs>
              <w:tab w:val="left" w:pos="772"/>
              <w:tab w:val="right" w:leader="dot" w:pos="10248"/>
            </w:tabs>
            <w:spacing w:before="120"/>
            <w:rPr>
              <w:rFonts w:ascii="Times New Roman" w:hAnsi="Times New Roman" w:cs="Times New Roman"/>
            </w:rPr>
          </w:pPr>
          <w:hyperlink w:anchor="_bookmark2" w:history="1">
            <w:r w:rsidR="00D52B4C" w:rsidRPr="00635CAA">
              <w:rPr>
                <w:rFonts w:ascii="Times New Roman" w:hAnsi="Times New Roman" w:cs="Times New Roman"/>
              </w:rPr>
              <w:t>Цели</w:t>
            </w:r>
            <w:r w:rsidR="00D52B4C" w:rsidRPr="00635CAA">
              <w:rPr>
                <w:rFonts w:ascii="Times New Roman" w:hAnsi="Times New Roman" w:cs="Times New Roman"/>
                <w:spacing w:val="-2"/>
              </w:rPr>
              <w:t xml:space="preserve"> </w:t>
            </w:r>
            <w:r w:rsidR="00D52B4C" w:rsidRPr="00635CAA">
              <w:rPr>
                <w:rFonts w:ascii="Times New Roman" w:hAnsi="Times New Roman" w:cs="Times New Roman"/>
              </w:rPr>
              <w:t>и</w:t>
            </w:r>
            <w:r w:rsidR="00D52B4C" w:rsidRPr="00635CAA">
              <w:rPr>
                <w:rFonts w:ascii="Times New Roman" w:hAnsi="Times New Roman" w:cs="Times New Roman"/>
                <w:spacing w:val="-4"/>
              </w:rPr>
              <w:t xml:space="preserve"> </w:t>
            </w:r>
            <w:r w:rsidR="00D52B4C" w:rsidRPr="00635CAA">
              <w:rPr>
                <w:rFonts w:ascii="Times New Roman" w:hAnsi="Times New Roman" w:cs="Times New Roman"/>
              </w:rPr>
              <w:t>задачи</w:t>
            </w:r>
            <w:r w:rsidR="00D52B4C" w:rsidRPr="00635CAA">
              <w:rPr>
                <w:rFonts w:ascii="Times New Roman" w:hAnsi="Times New Roman" w:cs="Times New Roman"/>
                <w:spacing w:val="-6"/>
              </w:rPr>
              <w:t xml:space="preserve"> </w:t>
            </w:r>
            <w:r w:rsidR="00D52B4C" w:rsidRPr="00635CAA">
              <w:rPr>
                <w:rFonts w:ascii="Times New Roman" w:hAnsi="Times New Roman" w:cs="Times New Roman"/>
              </w:rPr>
              <w:t>системы</w:t>
            </w:r>
            <w:r w:rsidR="00D52B4C" w:rsidRPr="00635CAA">
              <w:rPr>
                <w:rFonts w:ascii="Times New Roman" w:hAnsi="Times New Roman" w:cs="Times New Roman"/>
                <w:spacing w:val="-5"/>
              </w:rPr>
              <w:t xml:space="preserve"> </w:t>
            </w:r>
            <w:r w:rsidR="00D52B4C" w:rsidRPr="00635CAA">
              <w:rPr>
                <w:rFonts w:ascii="Times New Roman" w:hAnsi="Times New Roman" w:cs="Times New Roman"/>
              </w:rPr>
              <w:t>управления</w:t>
            </w:r>
            <w:r w:rsidR="00D52B4C" w:rsidRPr="00635CAA">
              <w:rPr>
                <w:rFonts w:ascii="Times New Roman" w:hAnsi="Times New Roman" w:cs="Times New Roman"/>
                <w:spacing w:val="-4"/>
              </w:rPr>
              <w:t xml:space="preserve"> </w:t>
            </w:r>
            <w:r w:rsidR="00D52B4C" w:rsidRPr="00635CAA">
              <w:rPr>
                <w:rFonts w:ascii="Times New Roman" w:hAnsi="Times New Roman" w:cs="Times New Roman"/>
              </w:rPr>
              <w:t>охраной</w:t>
            </w:r>
            <w:r w:rsidR="00D52B4C" w:rsidRPr="00635CAA">
              <w:rPr>
                <w:rFonts w:ascii="Times New Roman" w:hAnsi="Times New Roman" w:cs="Times New Roman"/>
                <w:spacing w:val="-4"/>
              </w:rPr>
              <w:t xml:space="preserve"> труда</w:t>
            </w:r>
            <w:r w:rsidR="00D52B4C" w:rsidRPr="00635CAA">
              <w:rPr>
                <w:rFonts w:ascii="Times New Roman" w:hAnsi="Times New Roman" w:cs="Times New Roman"/>
              </w:rPr>
              <w:tab/>
            </w:r>
            <w:r w:rsidR="00D52B4C" w:rsidRPr="00635CAA">
              <w:rPr>
                <w:rFonts w:ascii="Times New Roman" w:hAnsi="Times New Roman" w:cs="Times New Roman"/>
                <w:spacing w:val="-10"/>
              </w:rPr>
              <w:t>5</w:t>
            </w:r>
          </w:hyperlink>
        </w:p>
        <w:p w:rsidR="00D52B4C" w:rsidRPr="00635CAA" w:rsidRDefault="00033D63" w:rsidP="00417464">
          <w:pPr>
            <w:pStyle w:val="111"/>
            <w:numPr>
              <w:ilvl w:val="0"/>
              <w:numId w:val="82"/>
            </w:numPr>
            <w:tabs>
              <w:tab w:val="left" w:pos="772"/>
              <w:tab w:val="right" w:leader="dot" w:pos="10248"/>
            </w:tabs>
            <w:spacing w:before="122"/>
            <w:rPr>
              <w:rFonts w:ascii="Times New Roman" w:hAnsi="Times New Roman" w:cs="Times New Roman"/>
            </w:rPr>
          </w:pPr>
          <w:hyperlink w:anchor="_bookmark3" w:history="1">
            <w:r w:rsidR="00D52B4C" w:rsidRPr="00635CAA">
              <w:rPr>
                <w:rFonts w:ascii="Times New Roman" w:hAnsi="Times New Roman" w:cs="Times New Roman"/>
              </w:rPr>
              <w:t>Разработка</w:t>
            </w:r>
            <w:r w:rsidR="00D52B4C" w:rsidRPr="00635CAA">
              <w:rPr>
                <w:rFonts w:ascii="Times New Roman" w:hAnsi="Times New Roman" w:cs="Times New Roman"/>
                <w:spacing w:val="-7"/>
              </w:rPr>
              <w:t xml:space="preserve"> </w:t>
            </w:r>
            <w:r w:rsidR="00D52B4C" w:rsidRPr="00635CAA">
              <w:rPr>
                <w:rFonts w:ascii="Times New Roman" w:hAnsi="Times New Roman" w:cs="Times New Roman"/>
              </w:rPr>
              <w:t>и</w:t>
            </w:r>
            <w:r w:rsidR="00D52B4C" w:rsidRPr="00635CAA">
              <w:rPr>
                <w:rFonts w:ascii="Times New Roman" w:hAnsi="Times New Roman" w:cs="Times New Roman"/>
                <w:spacing w:val="-7"/>
              </w:rPr>
              <w:t xml:space="preserve"> </w:t>
            </w:r>
            <w:r w:rsidR="00D52B4C" w:rsidRPr="00635CAA">
              <w:rPr>
                <w:rFonts w:ascii="Times New Roman" w:hAnsi="Times New Roman" w:cs="Times New Roman"/>
              </w:rPr>
              <w:t>внедрение</w:t>
            </w:r>
            <w:r w:rsidR="00D52B4C" w:rsidRPr="00635CAA">
              <w:rPr>
                <w:rFonts w:ascii="Times New Roman" w:hAnsi="Times New Roman" w:cs="Times New Roman"/>
                <w:spacing w:val="-6"/>
              </w:rPr>
              <w:t xml:space="preserve"> </w:t>
            </w:r>
            <w:r w:rsidR="00D52B4C" w:rsidRPr="00635CAA">
              <w:rPr>
                <w:rFonts w:ascii="Times New Roman" w:hAnsi="Times New Roman" w:cs="Times New Roman"/>
              </w:rPr>
              <w:t>СУОТ</w:t>
            </w:r>
            <w:r w:rsidR="00D52B4C" w:rsidRPr="00635CAA">
              <w:rPr>
                <w:rFonts w:ascii="Times New Roman" w:hAnsi="Times New Roman" w:cs="Times New Roman"/>
                <w:spacing w:val="-7"/>
              </w:rPr>
              <w:t xml:space="preserve"> </w:t>
            </w:r>
            <w:r w:rsidR="00D52B4C" w:rsidRPr="00635CAA">
              <w:rPr>
                <w:rFonts w:ascii="Times New Roman" w:hAnsi="Times New Roman" w:cs="Times New Roman"/>
              </w:rPr>
              <w:t>в</w:t>
            </w:r>
            <w:r w:rsidR="00D52B4C" w:rsidRPr="00635CAA">
              <w:rPr>
                <w:rFonts w:ascii="Times New Roman" w:hAnsi="Times New Roman" w:cs="Times New Roman"/>
                <w:spacing w:val="-6"/>
              </w:rPr>
              <w:t xml:space="preserve"> </w:t>
            </w:r>
            <w:r w:rsidR="00D52B4C" w:rsidRPr="00635CAA">
              <w:rPr>
                <w:rFonts w:ascii="Times New Roman" w:hAnsi="Times New Roman" w:cs="Times New Roman"/>
              </w:rPr>
              <w:t>образовательной</w:t>
            </w:r>
            <w:r w:rsidR="00D52B4C" w:rsidRPr="00635CAA">
              <w:rPr>
                <w:rFonts w:ascii="Times New Roman" w:hAnsi="Times New Roman" w:cs="Times New Roman"/>
                <w:spacing w:val="-6"/>
              </w:rPr>
              <w:t xml:space="preserve"> </w:t>
            </w:r>
            <w:r w:rsidR="00D52B4C" w:rsidRPr="00635CAA">
              <w:rPr>
                <w:rFonts w:ascii="Times New Roman" w:hAnsi="Times New Roman" w:cs="Times New Roman"/>
                <w:spacing w:val="-2"/>
              </w:rPr>
              <w:t>организации</w:t>
            </w:r>
            <w:r w:rsidR="00D52B4C" w:rsidRPr="00635CAA">
              <w:rPr>
                <w:rFonts w:ascii="Times New Roman" w:hAnsi="Times New Roman" w:cs="Times New Roman"/>
              </w:rPr>
              <w:tab/>
            </w:r>
            <w:r w:rsidR="00D52B4C" w:rsidRPr="00635CAA">
              <w:rPr>
                <w:rFonts w:ascii="Times New Roman" w:hAnsi="Times New Roman" w:cs="Times New Roman"/>
                <w:spacing w:val="-10"/>
              </w:rPr>
              <w:t>6</w:t>
            </w:r>
          </w:hyperlink>
        </w:p>
        <w:p w:rsidR="00D52B4C" w:rsidRPr="00635CAA" w:rsidRDefault="00033D63" w:rsidP="00417464">
          <w:pPr>
            <w:pStyle w:val="111"/>
            <w:numPr>
              <w:ilvl w:val="0"/>
              <w:numId w:val="82"/>
            </w:numPr>
            <w:tabs>
              <w:tab w:val="left" w:pos="772"/>
              <w:tab w:val="right" w:leader="dot" w:pos="10249"/>
            </w:tabs>
            <w:rPr>
              <w:rFonts w:ascii="Times New Roman" w:hAnsi="Times New Roman" w:cs="Times New Roman"/>
            </w:rPr>
          </w:pPr>
          <w:hyperlink w:anchor="_bookmark4" w:history="1">
            <w:r w:rsidR="00D52B4C" w:rsidRPr="00635CAA">
              <w:rPr>
                <w:rFonts w:ascii="Times New Roman" w:hAnsi="Times New Roman" w:cs="Times New Roman"/>
              </w:rPr>
              <w:t>Политика</w:t>
            </w:r>
            <w:r w:rsidR="00D52B4C" w:rsidRPr="00635CAA">
              <w:rPr>
                <w:rFonts w:ascii="Times New Roman" w:hAnsi="Times New Roman" w:cs="Times New Roman"/>
                <w:spacing w:val="-4"/>
              </w:rPr>
              <w:t xml:space="preserve"> </w:t>
            </w:r>
            <w:r w:rsidR="00D52B4C" w:rsidRPr="00635CAA">
              <w:rPr>
                <w:rFonts w:ascii="Times New Roman" w:hAnsi="Times New Roman" w:cs="Times New Roman"/>
              </w:rPr>
              <w:t>в</w:t>
            </w:r>
            <w:r w:rsidR="00D52B4C" w:rsidRPr="00635CAA">
              <w:rPr>
                <w:rFonts w:ascii="Times New Roman" w:hAnsi="Times New Roman" w:cs="Times New Roman"/>
                <w:spacing w:val="-6"/>
              </w:rPr>
              <w:t xml:space="preserve"> </w:t>
            </w:r>
            <w:r w:rsidR="00D52B4C" w:rsidRPr="00635CAA">
              <w:rPr>
                <w:rFonts w:ascii="Times New Roman" w:hAnsi="Times New Roman" w:cs="Times New Roman"/>
              </w:rPr>
              <w:t>области</w:t>
            </w:r>
            <w:r w:rsidR="00D52B4C" w:rsidRPr="00635CAA">
              <w:rPr>
                <w:rFonts w:ascii="Times New Roman" w:hAnsi="Times New Roman" w:cs="Times New Roman"/>
                <w:spacing w:val="-6"/>
              </w:rPr>
              <w:t xml:space="preserve"> </w:t>
            </w:r>
            <w:r w:rsidR="00D52B4C" w:rsidRPr="00635CAA">
              <w:rPr>
                <w:rFonts w:ascii="Times New Roman" w:hAnsi="Times New Roman" w:cs="Times New Roman"/>
              </w:rPr>
              <w:t>охраны</w:t>
            </w:r>
            <w:r w:rsidR="00D52B4C" w:rsidRPr="00635CAA">
              <w:rPr>
                <w:rFonts w:ascii="Times New Roman" w:hAnsi="Times New Roman" w:cs="Times New Roman"/>
                <w:spacing w:val="-3"/>
              </w:rPr>
              <w:t xml:space="preserve"> </w:t>
            </w:r>
            <w:r w:rsidR="00D52B4C" w:rsidRPr="00635CAA">
              <w:rPr>
                <w:rFonts w:ascii="Times New Roman" w:hAnsi="Times New Roman" w:cs="Times New Roman"/>
                <w:spacing w:val="-4"/>
              </w:rPr>
              <w:t>труда</w:t>
            </w:r>
            <w:r w:rsidR="00D52B4C" w:rsidRPr="00635CAA">
              <w:rPr>
                <w:rFonts w:ascii="Times New Roman" w:hAnsi="Times New Roman" w:cs="Times New Roman"/>
              </w:rPr>
              <w:tab/>
            </w:r>
            <w:r w:rsidR="00D52B4C" w:rsidRPr="00635CAA">
              <w:rPr>
                <w:rFonts w:ascii="Times New Roman" w:hAnsi="Times New Roman" w:cs="Times New Roman"/>
                <w:spacing w:val="-5"/>
              </w:rPr>
              <w:t>18</w:t>
            </w:r>
          </w:hyperlink>
        </w:p>
        <w:p w:rsidR="00D52B4C" w:rsidRPr="00635CAA" w:rsidRDefault="00033D63" w:rsidP="00417464">
          <w:pPr>
            <w:pStyle w:val="111"/>
            <w:numPr>
              <w:ilvl w:val="0"/>
              <w:numId w:val="82"/>
            </w:numPr>
            <w:tabs>
              <w:tab w:val="left" w:pos="772"/>
              <w:tab w:val="right" w:leader="dot" w:pos="10249"/>
            </w:tabs>
            <w:spacing w:before="122"/>
            <w:rPr>
              <w:rFonts w:ascii="Times New Roman" w:hAnsi="Times New Roman" w:cs="Times New Roman"/>
            </w:rPr>
          </w:pPr>
          <w:hyperlink w:anchor="_bookmark5" w:history="1">
            <w:r w:rsidR="00D52B4C" w:rsidRPr="005F665C">
              <w:rPr>
                <w:rFonts w:ascii="Times New Roman" w:hAnsi="Times New Roman" w:cs="Times New Roman"/>
                <w:sz w:val="24"/>
                <w:szCs w:val="24"/>
              </w:rPr>
              <w:t>Планирование</w:t>
            </w:r>
            <w:r w:rsidR="00D52B4C" w:rsidRPr="00635CAA">
              <w:rPr>
                <w:rFonts w:ascii="Times New Roman" w:hAnsi="Times New Roman" w:cs="Times New Roman"/>
                <w:spacing w:val="-7"/>
              </w:rPr>
              <w:t xml:space="preserve"> </w:t>
            </w:r>
            <w:r w:rsidR="00D52B4C" w:rsidRPr="00635CAA">
              <w:rPr>
                <w:rFonts w:ascii="Times New Roman" w:hAnsi="Times New Roman" w:cs="Times New Roman"/>
              </w:rPr>
              <w:t>системы</w:t>
            </w:r>
            <w:r w:rsidR="00D52B4C" w:rsidRPr="00635CAA">
              <w:rPr>
                <w:rFonts w:ascii="Times New Roman" w:hAnsi="Times New Roman" w:cs="Times New Roman"/>
                <w:spacing w:val="-6"/>
              </w:rPr>
              <w:t xml:space="preserve"> </w:t>
            </w:r>
            <w:r w:rsidR="00D52B4C" w:rsidRPr="00635CAA">
              <w:rPr>
                <w:rFonts w:ascii="Times New Roman" w:hAnsi="Times New Roman" w:cs="Times New Roman"/>
              </w:rPr>
              <w:t>управления</w:t>
            </w:r>
            <w:r w:rsidR="00D52B4C" w:rsidRPr="00635CAA">
              <w:rPr>
                <w:rFonts w:ascii="Times New Roman" w:hAnsi="Times New Roman" w:cs="Times New Roman"/>
                <w:spacing w:val="-7"/>
              </w:rPr>
              <w:t xml:space="preserve"> </w:t>
            </w:r>
            <w:r w:rsidR="00D52B4C" w:rsidRPr="00635CAA">
              <w:rPr>
                <w:rFonts w:ascii="Times New Roman" w:hAnsi="Times New Roman" w:cs="Times New Roman"/>
              </w:rPr>
              <w:t>охраны</w:t>
            </w:r>
            <w:r w:rsidR="00D52B4C" w:rsidRPr="00635CAA">
              <w:rPr>
                <w:rFonts w:ascii="Times New Roman" w:hAnsi="Times New Roman" w:cs="Times New Roman"/>
                <w:spacing w:val="-6"/>
              </w:rPr>
              <w:t xml:space="preserve"> </w:t>
            </w:r>
            <w:r w:rsidR="00D52B4C" w:rsidRPr="00635CAA">
              <w:rPr>
                <w:rFonts w:ascii="Times New Roman" w:hAnsi="Times New Roman" w:cs="Times New Roman"/>
                <w:spacing w:val="-4"/>
              </w:rPr>
              <w:t>труда</w:t>
            </w:r>
            <w:r w:rsidR="00D52B4C" w:rsidRPr="00635CAA">
              <w:rPr>
                <w:rFonts w:ascii="Times New Roman" w:hAnsi="Times New Roman" w:cs="Times New Roman"/>
              </w:rPr>
              <w:tab/>
            </w:r>
            <w:r w:rsidR="00D52B4C" w:rsidRPr="00635CAA">
              <w:rPr>
                <w:rFonts w:ascii="Times New Roman" w:hAnsi="Times New Roman" w:cs="Times New Roman"/>
                <w:spacing w:val="-5"/>
              </w:rPr>
              <w:t>19</w:t>
            </w:r>
          </w:hyperlink>
        </w:p>
        <w:p w:rsidR="00D52B4C" w:rsidRPr="00635CAA" w:rsidRDefault="00033D63" w:rsidP="00417464">
          <w:pPr>
            <w:pStyle w:val="111"/>
            <w:numPr>
              <w:ilvl w:val="0"/>
              <w:numId w:val="82"/>
            </w:numPr>
            <w:tabs>
              <w:tab w:val="left" w:pos="772"/>
              <w:tab w:val="right" w:leader="dot" w:pos="10249"/>
            </w:tabs>
            <w:rPr>
              <w:rFonts w:ascii="Times New Roman" w:hAnsi="Times New Roman" w:cs="Times New Roman"/>
            </w:rPr>
          </w:pPr>
          <w:hyperlink w:anchor="_bookmark6" w:history="1">
            <w:r w:rsidR="00D52B4C" w:rsidRPr="00635CAA">
              <w:rPr>
                <w:rFonts w:ascii="Times New Roman" w:hAnsi="Times New Roman" w:cs="Times New Roman"/>
              </w:rPr>
              <w:t>Обеспечение</w:t>
            </w:r>
            <w:r w:rsidR="00D52B4C" w:rsidRPr="00635CAA">
              <w:rPr>
                <w:rFonts w:ascii="Times New Roman" w:hAnsi="Times New Roman" w:cs="Times New Roman"/>
                <w:spacing w:val="-10"/>
              </w:rPr>
              <w:t xml:space="preserve"> </w:t>
            </w:r>
            <w:r w:rsidR="00D52B4C" w:rsidRPr="00635CAA">
              <w:rPr>
                <w:rFonts w:ascii="Times New Roman" w:hAnsi="Times New Roman" w:cs="Times New Roman"/>
              </w:rPr>
              <w:t>функционирования</w:t>
            </w:r>
            <w:r w:rsidR="00D52B4C" w:rsidRPr="00635CAA">
              <w:rPr>
                <w:rFonts w:ascii="Times New Roman" w:hAnsi="Times New Roman" w:cs="Times New Roman"/>
                <w:spacing w:val="-9"/>
              </w:rPr>
              <w:t xml:space="preserve"> </w:t>
            </w:r>
            <w:r w:rsidR="00D52B4C" w:rsidRPr="00635CAA">
              <w:rPr>
                <w:rFonts w:ascii="Times New Roman" w:hAnsi="Times New Roman" w:cs="Times New Roman"/>
                <w:spacing w:val="-4"/>
              </w:rPr>
              <w:t>СУОТ</w:t>
            </w:r>
            <w:r w:rsidR="00D52B4C" w:rsidRPr="00635CAA">
              <w:rPr>
                <w:rFonts w:ascii="Times New Roman" w:hAnsi="Times New Roman" w:cs="Times New Roman"/>
              </w:rPr>
              <w:tab/>
            </w:r>
            <w:r w:rsidR="00D52B4C" w:rsidRPr="00635CAA">
              <w:rPr>
                <w:rFonts w:ascii="Times New Roman" w:hAnsi="Times New Roman" w:cs="Times New Roman"/>
                <w:spacing w:val="-5"/>
              </w:rPr>
              <w:t>20</w:t>
            </w:r>
          </w:hyperlink>
        </w:p>
        <w:p w:rsidR="00D52B4C" w:rsidRPr="00635CAA" w:rsidRDefault="00033D63" w:rsidP="00417464">
          <w:pPr>
            <w:pStyle w:val="111"/>
            <w:numPr>
              <w:ilvl w:val="0"/>
              <w:numId w:val="82"/>
            </w:numPr>
            <w:tabs>
              <w:tab w:val="left" w:pos="772"/>
              <w:tab w:val="right" w:leader="dot" w:pos="10249"/>
            </w:tabs>
            <w:spacing w:before="120"/>
            <w:rPr>
              <w:rFonts w:ascii="Times New Roman" w:hAnsi="Times New Roman" w:cs="Times New Roman"/>
            </w:rPr>
          </w:pPr>
          <w:hyperlink w:anchor="_bookmark7" w:history="1">
            <w:r w:rsidR="00D52B4C" w:rsidRPr="00635CAA">
              <w:rPr>
                <w:rFonts w:ascii="Times New Roman" w:hAnsi="Times New Roman" w:cs="Times New Roman"/>
              </w:rPr>
              <w:t>Функционирование</w:t>
            </w:r>
            <w:r w:rsidR="00D52B4C" w:rsidRPr="00635CAA">
              <w:rPr>
                <w:rFonts w:ascii="Times New Roman" w:hAnsi="Times New Roman" w:cs="Times New Roman"/>
                <w:spacing w:val="-8"/>
              </w:rPr>
              <w:t xml:space="preserve"> </w:t>
            </w:r>
            <w:r w:rsidR="00D52B4C" w:rsidRPr="00635CAA">
              <w:rPr>
                <w:rFonts w:ascii="Times New Roman" w:hAnsi="Times New Roman" w:cs="Times New Roman"/>
              </w:rPr>
              <w:t>системы</w:t>
            </w:r>
            <w:r w:rsidR="00D52B4C" w:rsidRPr="00635CAA">
              <w:rPr>
                <w:rFonts w:ascii="Times New Roman" w:hAnsi="Times New Roman" w:cs="Times New Roman"/>
                <w:spacing w:val="-7"/>
              </w:rPr>
              <w:t xml:space="preserve"> </w:t>
            </w:r>
            <w:r w:rsidR="00D52B4C" w:rsidRPr="00635CAA">
              <w:rPr>
                <w:rFonts w:ascii="Times New Roman" w:hAnsi="Times New Roman" w:cs="Times New Roman"/>
              </w:rPr>
              <w:t>управления</w:t>
            </w:r>
            <w:r w:rsidR="00D52B4C" w:rsidRPr="00635CAA">
              <w:rPr>
                <w:rFonts w:ascii="Times New Roman" w:hAnsi="Times New Roman" w:cs="Times New Roman"/>
                <w:spacing w:val="-8"/>
              </w:rPr>
              <w:t xml:space="preserve"> </w:t>
            </w:r>
            <w:r w:rsidR="00D52B4C" w:rsidRPr="00635CAA">
              <w:rPr>
                <w:rFonts w:ascii="Times New Roman" w:hAnsi="Times New Roman" w:cs="Times New Roman"/>
              </w:rPr>
              <w:t>охраны</w:t>
            </w:r>
            <w:r w:rsidR="00D52B4C" w:rsidRPr="00635CAA">
              <w:rPr>
                <w:rFonts w:ascii="Times New Roman" w:hAnsi="Times New Roman" w:cs="Times New Roman"/>
                <w:spacing w:val="-5"/>
              </w:rPr>
              <w:t xml:space="preserve"> </w:t>
            </w:r>
            <w:r w:rsidR="00D52B4C" w:rsidRPr="00635CAA">
              <w:rPr>
                <w:rFonts w:ascii="Times New Roman" w:hAnsi="Times New Roman" w:cs="Times New Roman"/>
                <w:spacing w:val="-4"/>
              </w:rPr>
              <w:t>труда</w:t>
            </w:r>
            <w:r w:rsidR="00D52B4C" w:rsidRPr="00635CAA">
              <w:rPr>
                <w:rFonts w:ascii="Times New Roman" w:hAnsi="Times New Roman" w:cs="Times New Roman"/>
              </w:rPr>
              <w:tab/>
            </w:r>
            <w:r w:rsidR="00D52B4C" w:rsidRPr="00635CAA">
              <w:rPr>
                <w:rFonts w:ascii="Times New Roman" w:hAnsi="Times New Roman" w:cs="Times New Roman"/>
                <w:spacing w:val="-5"/>
              </w:rPr>
              <w:t>21</w:t>
            </w:r>
          </w:hyperlink>
        </w:p>
        <w:p w:rsidR="00D52B4C" w:rsidRPr="00635CAA" w:rsidRDefault="00033D63" w:rsidP="00417464">
          <w:pPr>
            <w:pStyle w:val="111"/>
            <w:numPr>
              <w:ilvl w:val="0"/>
              <w:numId w:val="82"/>
            </w:numPr>
            <w:tabs>
              <w:tab w:val="left" w:pos="772"/>
              <w:tab w:val="right" w:leader="dot" w:pos="10249"/>
            </w:tabs>
            <w:spacing w:before="122"/>
            <w:rPr>
              <w:rFonts w:ascii="Times New Roman" w:hAnsi="Times New Roman" w:cs="Times New Roman"/>
            </w:rPr>
          </w:pPr>
          <w:hyperlink w:anchor="_bookmark8" w:history="1">
            <w:r w:rsidR="00D52B4C" w:rsidRPr="00635CAA">
              <w:rPr>
                <w:rFonts w:ascii="Times New Roman" w:hAnsi="Times New Roman" w:cs="Times New Roman"/>
              </w:rPr>
              <w:t>Оценка</w:t>
            </w:r>
            <w:r w:rsidR="00D52B4C" w:rsidRPr="00635CAA">
              <w:rPr>
                <w:rFonts w:ascii="Times New Roman" w:hAnsi="Times New Roman" w:cs="Times New Roman"/>
                <w:spacing w:val="-9"/>
              </w:rPr>
              <w:t xml:space="preserve"> </w:t>
            </w:r>
            <w:r w:rsidR="00D52B4C" w:rsidRPr="00635CAA">
              <w:rPr>
                <w:rFonts w:ascii="Times New Roman" w:hAnsi="Times New Roman" w:cs="Times New Roman"/>
              </w:rPr>
              <w:t>результатов</w:t>
            </w:r>
            <w:r w:rsidR="00D52B4C" w:rsidRPr="00635CAA">
              <w:rPr>
                <w:rFonts w:ascii="Times New Roman" w:hAnsi="Times New Roman" w:cs="Times New Roman"/>
                <w:spacing w:val="-7"/>
              </w:rPr>
              <w:t xml:space="preserve"> </w:t>
            </w:r>
            <w:r w:rsidR="00D52B4C" w:rsidRPr="00635CAA">
              <w:rPr>
                <w:rFonts w:ascii="Times New Roman" w:hAnsi="Times New Roman" w:cs="Times New Roman"/>
              </w:rPr>
              <w:t>деятельности</w:t>
            </w:r>
            <w:r w:rsidR="00D52B4C" w:rsidRPr="00635CAA">
              <w:rPr>
                <w:rFonts w:ascii="Times New Roman" w:hAnsi="Times New Roman" w:cs="Times New Roman"/>
                <w:spacing w:val="-9"/>
              </w:rPr>
              <w:t xml:space="preserve"> </w:t>
            </w:r>
            <w:r w:rsidR="00D52B4C" w:rsidRPr="00635CAA">
              <w:rPr>
                <w:rFonts w:ascii="Times New Roman" w:hAnsi="Times New Roman" w:cs="Times New Roman"/>
              </w:rPr>
              <w:t>системы</w:t>
            </w:r>
            <w:r w:rsidR="00D52B4C" w:rsidRPr="00635CAA">
              <w:rPr>
                <w:rFonts w:ascii="Times New Roman" w:hAnsi="Times New Roman" w:cs="Times New Roman"/>
                <w:spacing w:val="-10"/>
              </w:rPr>
              <w:t xml:space="preserve"> </w:t>
            </w:r>
            <w:r w:rsidR="00D52B4C" w:rsidRPr="00635CAA">
              <w:rPr>
                <w:rFonts w:ascii="Times New Roman" w:hAnsi="Times New Roman" w:cs="Times New Roman"/>
              </w:rPr>
              <w:t>управления</w:t>
            </w:r>
            <w:r w:rsidR="00D52B4C" w:rsidRPr="00635CAA">
              <w:rPr>
                <w:rFonts w:ascii="Times New Roman" w:hAnsi="Times New Roman" w:cs="Times New Roman"/>
                <w:spacing w:val="-7"/>
              </w:rPr>
              <w:t xml:space="preserve"> </w:t>
            </w:r>
            <w:r w:rsidR="00D52B4C" w:rsidRPr="00635CAA">
              <w:rPr>
                <w:rFonts w:ascii="Times New Roman" w:hAnsi="Times New Roman" w:cs="Times New Roman"/>
              </w:rPr>
              <w:t>охраной</w:t>
            </w:r>
            <w:r w:rsidR="00D52B4C" w:rsidRPr="00635CAA">
              <w:rPr>
                <w:rFonts w:ascii="Times New Roman" w:hAnsi="Times New Roman" w:cs="Times New Roman"/>
                <w:spacing w:val="-6"/>
              </w:rPr>
              <w:t xml:space="preserve"> </w:t>
            </w:r>
            <w:r w:rsidR="00D52B4C" w:rsidRPr="00635CAA">
              <w:rPr>
                <w:rFonts w:ascii="Times New Roman" w:hAnsi="Times New Roman" w:cs="Times New Roman"/>
                <w:spacing w:val="-2"/>
              </w:rPr>
              <w:t>труда</w:t>
            </w:r>
            <w:r w:rsidR="00D52B4C" w:rsidRPr="00635CAA">
              <w:rPr>
                <w:rFonts w:ascii="Times New Roman" w:hAnsi="Times New Roman" w:cs="Times New Roman"/>
              </w:rPr>
              <w:tab/>
            </w:r>
            <w:r w:rsidR="00D52B4C" w:rsidRPr="00635CAA">
              <w:rPr>
                <w:rFonts w:ascii="Times New Roman" w:hAnsi="Times New Roman" w:cs="Times New Roman"/>
                <w:spacing w:val="-5"/>
              </w:rPr>
              <w:t>22</w:t>
            </w:r>
          </w:hyperlink>
        </w:p>
        <w:p w:rsidR="00D52B4C" w:rsidRPr="00635CAA" w:rsidRDefault="00033D63" w:rsidP="00417464">
          <w:pPr>
            <w:pStyle w:val="111"/>
            <w:numPr>
              <w:ilvl w:val="0"/>
              <w:numId w:val="82"/>
            </w:numPr>
            <w:tabs>
              <w:tab w:val="left" w:pos="993"/>
              <w:tab w:val="right" w:leader="dot" w:pos="10249"/>
            </w:tabs>
            <w:ind w:left="993" w:hanging="661"/>
            <w:rPr>
              <w:rFonts w:ascii="Times New Roman" w:hAnsi="Times New Roman" w:cs="Times New Roman"/>
            </w:rPr>
          </w:pPr>
          <w:hyperlink w:anchor="_bookmark9" w:history="1">
            <w:r w:rsidR="00D52B4C" w:rsidRPr="00635CAA">
              <w:rPr>
                <w:rFonts w:ascii="Times New Roman" w:hAnsi="Times New Roman" w:cs="Times New Roman"/>
              </w:rPr>
              <w:t>Улучшение</w:t>
            </w:r>
            <w:r w:rsidR="00D52B4C" w:rsidRPr="00635CAA">
              <w:rPr>
                <w:rFonts w:ascii="Times New Roman" w:hAnsi="Times New Roman" w:cs="Times New Roman"/>
                <w:spacing w:val="-11"/>
              </w:rPr>
              <w:t xml:space="preserve"> </w:t>
            </w:r>
            <w:r w:rsidR="00D52B4C" w:rsidRPr="00635CAA">
              <w:rPr>
                <w:rFonts w:ascii="Times New Roman" w:hAnsi="Times New Roman" w:cs="Times New Roman"/>
              </w:rPr>
              <w:t>функционирования</w:t>
            </w:r>
            <w:r w:rsidR="00D52B4C" w:rsidRPr="00635CAA">
              <w:rPr>
                <w:rFonts w:ascii="Times New Roman" w:hAnsi="Times New Roman" w:cs="Times New Roman"/>
                <w:spacing w:val="-10"/>
              </w:rPr>
              <w:t xml:space="preserve"> </w:t>
            </w:r>
            <w:r w:rsidR="00D52B4C" w:rsidRPr="00635CAA">
              <w:rPr>
                <w:rFonts w:ascii="Times New Roman" w:hAnsi="Times New Roman" w:cs="Times New Roman"/>
                <w:spacing w:val="-4"/>
              </w:rPr>
              <w:t>СУОТ</w:t>
            </w:r>
            <w:r w:rsidR="00D52B4C" w:rsidRPr="00635CAA">
              <w:rPr>
                <w:rFonts w:ascii="Times New Roman" w:hAnsi="Times New Roman" w:cs="Times New Roman"/>
              </w:rPr>
              <w:tab/>
            </w:r>
            <w:r w:rsidR="00D52B4C" w:rsidRPr="00635CAA">
              <w:rPr>
                <w:rFonts w:ascii="Times New Roman" w:hAnsi="Times New Roman" w:cs="Times New Roman"/>
                <w:spacing w:val="-5"/>
              </w:rPr>
              <w:t>23</w:t>
            </w:r>
          </w:hyperlink>
        </w:p>
        <w:p w:rsidR="00D52B4C" w:rsidRPr="00635CAA" w:rsidRDefault="00033D63" w:rsidP="00417464">
          <w:pPr>
            <w:pStyle w:val="111"/>
            <w:numPr>
              <w:ilvl w:val="0"/>
              <w:numId w:val="82"/>
            </w:numPr>
            <w:tabs>
              <w:tab w:val="left" w:pos="993"/>
              <w:tab w:val="right" w:leader="dot" w:pos="10249"/>
            </w:tabs>
            <w:spacing w:before="122"/>
            <w:ind w:left="993" w:hanging="661"/>
            <w:rPr>
              <w:rFonts w:ascii="Times New Roman" w:hAnsi="Times New Roman" w:cs="Times New Roman"/>
            </w:rPr>
          </w:pPr>
          <w:hyperlink w:anchor="_bookmark10" w:history="1">
            <w:r w:rsidR="00D52B4C" w:rsidRPr="00635CAA">
              <w:rPr>
                <w:rFonts w:ascii="Times New Roman" w:hAnsi="Times New Roman" w:cs="Times New Roman"/>
              </w:rPr>
              <w:t>Контроль</w:t>
            </w:r>
            <w:r w:rsidR="00D52B4C" w:rsidRPr="00635CAA">
              <w:rPr>
                <w:rFonts w:ascii="Times New Roman" w:hAnsi="Times New Roman" w:cs="Times New Roman"/>
                <w:spacing w:val="-4"/>
              </w:rPr>
              <w:t xml:space="preserve"> </w:t>
            </w:r>
            <w:r w:rsidR="00D52B4C" w:rsidRPr="00635CAA">
              <w:rPr>
                <w:rFonts w:ascii="Times New Roman" w:hAnsi="Times New Roman" w:cs="Times New Roman"/>
              </w:rPr>
              <w:t>и</w:t>
            </w:r>
            <w:r w:rsidR="00D52B4C" w:rsidRPr="00635CAA">
              <w:rPr>
                <w:rFonts w:ascii="Times New Roman" w:hAnsi="Times New Roman" w:cs="Times New Roman"/>
                <w:spacing w:val="-4"/>
              </w:rPr>
              <w:t xml:space="preserve"> </w:t>
            </w:r>
            <w:r w:rsidR="00D52B4C" w:rsidRPr="00635CAA">
              <w:rPr>
                <w:rFonts w:ascii="Times New Roman" w:hAnsi="Times New Roman" w:cs="Times New Roman"/>
                <w:spacing w:val="-2"/>
              </w:rPr>
              <w:t>ответственность</w:t>
            </w:r>
            <w:r w:rsidR="00D52B4C" w:rsidRPr="00635CAA">
              <w:rPr>
                <w:rFonts w:ascii="Times New Roman" w:hAnsi="Times New Roman" w:cs="Times New Roman"/>
              </w:rPr>
              <w:tab/>
            </w:r>
            <w:r w:rsidR="00D52B4C" w:rsidRPr="00635CAA">
              <w:rPr>
                <w:rFonts w:ascii="Times New Roman" w:hAnsi="Times New Roman" w:cs="Times New Roman"/>
                <w:spacing w:val="-5"/>
              </w:rPr>
              <w:t>23</w:t>
            </w:r>
          </w:hyperlink>
        </w:p>
        <w:p w:rsidR="00D52B4C" w:rsidRDefault="00033D63" w:rsidP="00417464">
          <w:pPr>
            <w:pStyle w:val="111"/>
            <w:numPr>
              <w:ilvl w:val="0"/>
              <w:numId w:val="82"/>
            </w:numPr>
            <w:tabs>
              <w:tab w:val="left" w:pos="993"/>
              <w:tab w:val="right" w:leader="dot" w:pos="10249"/>
            </w:tabs>
            <w:ind w:left="993" w:hanging="661"/>
          </w:pPr>
          <w:hyperlink w:anchor="_bookmark11" w:history="1">
            <w:r w:rsidR="00D52B4C" w:rsidRPr="00635CAA">
              <w:rPr>
                <w:rFonts w:ascii="Times New Roman" w:hAnsi="Times New Roman" w:cs="Times New Roman"/>
                <w:spacing w:val="-2"/>
              </w:rPr>
              <w:t>Заключительные</w:t>
            </w:r>
            <w:r w:rsidR="00D52B4C" w:rsidRPr="00635CAA">
              <w:rPr>
                <w:rFonts w:ascii="Times New Roman" w:hAnsi="Times New Roman" w:cs="Times New Roman"/>
                <w:spacing w:val="15"/>
              </w:rPr>
              <w:t xml:space="preserve"> </w:t>
            </w:r>
            <w:r w:rsidR="00D52B4C" w:rsidRPr="00635CAA">
              <w:rPr>
                <w:rFonts w:ascii="Times New Roman" w:hAnsi="Times New Roman" w:cs="Times New Roman"/>
                <w:spacing w:val="-2"/>
              </w:rPr>
              <w:t>положения</w:t>
            </w:r>
            <w:r w:rsidR="00D52B4C" w:rsidRPr="00635CAA">
              <w:rPr>
                <w:rFonts w:ascii="Times New Roman" w:hAnsi="Times New Roman" w:cs="Times New Roman"/>
              </w:rPr>
              <w:tab/>
            </w:r>
            <w:r w:rsidR="00D52B4C" w:rsidRPr="00635CAA">
              <w:rPr>
                <w:rFonts w:ascii="Times New Roman" w:hAnsi="Times New Roman" w:cs="Times New Roman"/>
                <w:spacing w:val="-5"/>
              </w:rPr>
              <w:t>23</w:t>
            </w:r>
          </w:hyperlink>
        </w:p>
        <w:p w:rsidR="00D52B4C" w:rsidRDefault="0054020C" w:rsidP="00D52B4C">
          <w:r>
            <w:fldChar w:fldCharType="end"/>
          </w:r>
        </w:p>
      </w:sdtContent>
    </w:sdt>
    <w:p w:rsidR="00D52B4C" w:rsidRDefault="00D52B4C" w:rsidP="00417464">
      <w:pPr>
        <w:pStyle w:val="110"/>
        <w:numPr>
          <w:ilvl w:val="0"/>
          <w:numId w:val="81"/>
        </w:numPr>
        <w:tabs>
          <w:tab w:val="left" w:pos="4852"/>
        </w:tabs>
        <w:spacing w:before="84"/>
        <w:ind w:left="4852" w:hanging="566"/>
        <w:jc w:val="left"/>
      </w:pPr>
      <w:bookmarkStart w:id="23" w:name="_bookmark0"/>
      <w:bookmarkEnd w:id="23"/>
      <w:r>
        <w:t>Общие</w:t>
      </w:r>
      <w:r>
        <w:rPr>
          <w:spacing w:val="-5"/>
        </w:rPr>
        <w:t xml:space="preserve"> </w:t>
      </w:r>
      <w:r>
        <w:rPr>
          <w:spacing w:val="-2"/>
        </w:rPr>
        <w:t>положения</w:t>
      </w:r>
    </w:p>
    <w:p w:rsidR="00D52B4C" w:rsidRDefault="00D52B4C" w:rsidP="00417464">
      <w:pPr>
        <w:pStyle w:val="aff1"/>
        <w:widowControl w:val="0"/>
        <w:numPr>
          <w:ilvl w:val="1"/>
          <w:numId w:val="81"/>
        </w:numPr>
        <w:tabs>
          <w:tab w:val="left" w:pos="1464"/>
        </w:tabs>
        <w:autoSpaceDE w:val="0"/>
        <w:autoSpaceDN w:val="0"/>
        <w:spacing w:before="272"/>
        <w:ind w:right="187" w:firstLine="566"/>
        <w:jc w:val="both"/>
      </w:pPr>
      <w:r>
        <w:t>Настоящее Положение о системе управления охраной труда (СУОТ) в Муниципальном бюджетном</w:t>
      </w:r>
      <w:r>
        <w:rPr>
          <w:spacing w:val="-5"/>
        </w:rPr>
        <w:t xml:space="preserve"> </w:t>
      </w:r>
      <w:r>
        <w:t>общеобразовательном</w:t>
      </w:r>
      <w:r>
        <w:rPr>
          <w:spacing w:val="-3"/>
        </w:rPr>
        <w:t xml:space="preserve"> </w:t>
      </w:r>
      <w:r>
        <w:t>учреждении</w:t>
      </w:r>
      <w:r>
        <w:rPr>
          <w:spacing w:val="-4"/>
        </w:rPr>
        <w:t xml:space="preserve"> </w:t>
      </w:r>
      <w:r>
        <w:t xml:space="preserve"> «СОШ</w:t>
      </w:r>
      <w:r>
        <w:rPr>
          <w:spacing w:val="-5"/>
        </w:rPr>
        <w:t xml:space="preserve"> </w:t>
      </w:r>
      <w:r>
        <w:t>№</w:t>
      </w:r>
      <w:r>
        <w:rPr>
          <w:spacing w:val="-5"/>
        </w:rPr>
        <w:t xml:space="preserve"> </w:t>
      </w:r>
      <w:r>
        <w:t>___»</w:t>
      </w:r>
      <w:r>
        <w:rPr>
          <w:spacing w:val="-4"/>
        </w:rPr>
        <w:t xml:space="preserve"> </w:t>
      </w:r>
      <w:r>
        <w:t>(далее -</w:t>
      </w:r>
      <w:r>
        <w:rPr>
          <w:spacing w:val="-5"/>
        </w:rPr>
        <w:t xml:space="preserve"> </w:t>
      </w:r>
      <w:r>
        <w:t>школа)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Pr>
          <w:spacing w:val="-8"/>
        </w:rPr>
        <w:t xml:space="preserve"> </w:t>
      </w:r>
      <w:r>
        <w:t>«Об</w:t>
      </w:r>
      <w:r>
        <w:rPr>
          <w:spacing w:val="-9"/>
        </w:rPr>
        <w:t xml:space="preserve"> </w:t>
      </w:r>
      <w:r>
        <w:t>утверждении</w:t>
      </w:r>
      <w:r>
        <w:rPr>
          <w:spacing w:val="-10"/>
        </w:rPr>
        <w:t xml:space="preserve"> </w:t>
      </w:r>
      <w:r>
        <w:t>Примерного</w:t>
      </w:r>
      <w:r>
        <w:rPr>
          <w:spacing w:val="-11"/>
        </w:rPr>
        <w:t xml:space="preserve"> </w:t>
      </w:r>
      <w:r>
        <w:t>положения</w:t>
      </w:r>
      <w:r>
        <w:rPr>
          <w:spacing w:val="-13"/>
        </w:rPr>
        <w:t xml:space="preserve"> </w:t>
      </w:r>
      <w:r>
        <w:t>о</w:t>
      </w:r>
      <w:r>
        <w:rPr>
          <w:spacing w:val="-11"/>
        </w:rPr>
        <w:t xml:space="preserve"> </w:t>
      </w:r>
      <w:r>
        <w:t>системе</w:t>
      </w:r>
      <w:r>
        <w:rPr>
          <w:spacing w:val="-8"/>
        </w:rPr>
        <w:t xml:space="preserve"> </w:t>
      </w:r>
      <w:r>
        <w:t>управления</w:t>
      </w:r>
      <w:r>
        <w:rPr>
          <w:spacing w:val="-11"/>
        </w:rPr>
        <w:t xml:space="preserve"> </w:t>
      </w:r>
      <w:r>
        <w:t>охраной</w:t>
      </w:r>
      <w:r>
        <w:rPr>
          <w:spacing w:val="-10"/>
        </w:rPr>
        <w:t xml:space="preserve"> </w:t>
      </w:r>
      <w:r>
        <w:t>труда»</w:t>
      </w:r>
      <w:r>
        <w:rPr>
          <w:spacing w:val="37"/>
        </w:rPr>
        <w:t xml:space="preserve"> </w:t>
      </w:r>
      <w:r>
        <w:t>и</w:t>
      </w:r>
      <w:r>
        <w:rPr>
          <w:spacing w:val="-10"/>
        </w:rPr>
        <w:t xml:space="preserve"> </w:t>
      </w:r>
      <w: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D52B4C" w:rsidRDefault="00D52B4C" w:rsidP="00417464">
      <w:pPr>
        <w:pStyle w:val="aff1"/>
        <w:widowControl w:val="0"/>
        <w:numPr>
          <w:ilvl w:val="1"/>
          <w:numId w:val="81"/>
        </w:numPr>
        <w:tabs>
          <w:tab w:val="left" w:pos="1464"/>
        </w:tabs>
        <w:autoSpaceDE w:val="0"/>
        <w:autoSpaceDN w:val="0"/>
        <w:ind w:right="189" w:firstLine="566"/>
        <w:jc w:val="both"/>
      </w:pPr>
      <w:r>
        <w:t>Данное Положение о СУОТ в школе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rsidR="00D52B4C" w:rsidRDefault="00D52B4C" w:rsidP="00417464">
      <w:pPr>
        <w:pStyle w:val="aff1"/>
        <w:widowControl w:val="0"/>
        <w:numPr>
          <w:ilvl w:val="1"/>
          <w:numId w:val="81"/>
        </w:numPr>
        <w:tabs>
          <w:tab w:val="left" w:pos="1464"/>
        </w:tabs>
        <w:autoSpaceDE w:val="0"/>
        <w:autoSpaceDN w:val="0"/>
        <w:spacing w:before="1"/>
        <w:ind w:right="191" w:firstLine="566"/>
        <w:jc w:val="both"/>
      </w:pPr>
      <w:r>
        <w:t>Органы управления образовательной организацией образуют систему управления охраной труда.</w:t>
      </w:r>
    </w:p>
    <w:p w:rsidR="00D52B4C" w:rsidRDefault="00D52B4C" w:rsidP="00417464">
      <w:pPr>
        <w:pStyle w:val="aff1"/>
        <w:widowControl w:val="0"/>
        <w:numPr>
          <w:ilvl w:val="1"/>
          <w:numId w:val="81"/>
        </w:numPr>
        <w:tabs>
          <w:tab w:val="left" w:pos="1464"/>
        </w:tabs>
        <w:autoSpaceDE w:val="0"/>
        <w:autoSpaceDN w:val="0"/>
        <w:ind w:right="189" w:firstLine="566"/>
        <w:jc w:val="both"/>
      </w:pPr>
      <w: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D52B4C" w:rsidRDefault="00D52B4C" w:rsidP="00417464">
      <w:pPr>
        <w:pStyle w:val="aff1"/>
        <w:widowControl w:val="0"/>
        <w:numPr>
          <w:ilvl w:val="1"/>
          <w:numId w:val="81"/>
        </w:numPr>
        <w:tabs>
          <w:tab w:val="left" w:pos="1465"/>
        </w:tabs>
        <w:autoSpaceDE w:val="0"/>
        <w:autoSpaceDN w:val="0"/>
        <w:ind w:left="1465" w:hanging="566"/>
        <w:jc w:val="both"/>
      </w:pPr>
      <w:r>
        <w:t>СУОТ</w:t>
      </w:r>
      <w:r>
        <w:rPr>
          <w:spacing w:val="-5"/>
        </w:rPr>
        <w:t xml:space="preserve"> </w:t>
      </w:r>
      <w:r>
        <w:t>представляет</w:t>
      </w:r>
      <w:r>
        <w:rPr>
          <w:spacing w:val="-3"/>
        </w:rPr>
        <w:t xml:space="preserve"> </w:t>
      </w:r>
      <w:r>
        <w:t>собой</w:t>
      </w:r>
      <w:r>
        <w:rPr>
          <w:spacing w:val="-2"/>
        </w:rPr>
        <w:t xml:space="preserve"> </w:t>
      </w:r>
      <w:r>
        <w:t>единый</w:t>
      </w:r>
      <w:r>
        <w:rPr>
          <w:spacing w:val="-3"/>
        </w:rPr>
        <w:t xml:space="preserve"> </w:t>
      </w:r>
      <w:r>
        <w:t>комплекс,</w:t>
      </w:r>
      <w:r>
        <w:rPr>
          <w:spacing w:val="-5"/>
        </w:rPr>
        <w:t xml:space="preserve"> </w:t>
      </w:r>
      <w:r>
        <w:t>состоящий</w:t>
      </w:r>
      <w:r>
        <w:rPr>
          <w:spacing w:val="-3"/>
        </w:rPr>
        <w:t xml:space="preserve"> </w:t>
      </w:r>
      <w:r>
        <w:t>из</w:t>
      </w:r>
      <w:r>
        <w:rPr>
          <w:spacing w:val="-3"/>
        </w:rPr>
        <w:t xml:space="preserve"> </w:t>
      </w:r>
      <w:r>
        <w:t>следующих</w:t>
      </w:r>
      <w:r>
        <w:rPr>
          <w:spacing w:val="-3"/>
        </w:rPr>
        <w:t xml:space="preserve"> </w:t>
      </w:r>
      <w:r>
        <w:rPr>
          <w:spacing w:val="-2"/>
        </w:rPr>
        <w:t>элементов:</w:t>
      </w:r>
    </w:p>
    <w:p w:rsidR="00D52B4C" w:rsidRDefault="00D52B4C" w:rsidP="00417464">
      <w:pPr>
        <w:pStyle w:val="aff1"/>
        <w:widowControl w:val="0"/>
        <w:numPr>
          <w:ilvl w:val="2"/>
          <w:numId w:val="81"/>
        </w:numPr>
        <w:tabs>
          <w:tab w:val="left" w:pos="1463"/>
        </w:tabs>
        <w:autoSpaceDE w:val="0"/>
        <w:autoSpaceDN w:val="0"/>
        <w:ind w:right="193" w:firstLine="566"/>
        <w:jc w:val="both"/>
      </w:pPr>
      <w:r>
        <w:t>организационной структуры управления, устанавливающей обязанности и ответственность в области охраны труда на всех уровнях управления;</w:t>
      </w:r>
    </w:p>
    <w:p w:rsidR="00D52B4C" w:rsidRDefault="00D52B4C" w:rsidP="00417464">
      <w:pPr>
        <w:pStyle w:val="aff1"/>
        <w:widowControl w:val="0"/>
        <w:numPr>
          <w:ilvl w:val="2"/>
          <w:numId w:val="81"/>
        </w:numPr>
        <w:tabs>
          <w:tab w:val="left" w:pos="1463"/>
        </w:tabs>
        <w:autoSpaceDE w:val="0"/>
        <w:autoSpaceDN w:val="0"/>
        <w:ind w:right="193" w:firstLine="566"/>
        <w:jc w:val="both"/>
      </w:pPr>
      <w:r>
        <w:t>мероприятий, направленных на функционирование СУОТ, включая контроль за эффективностью работы в области охраны труда;</w:t>
      </w:r>
    </w:p>
    <w:p w:rsidR="00D52B4C" w:rsidRDefault="00D52B4C" w:rsidP="00417464">
      <w:pPr>
        <w:pStyle w:val="aff1"/>
        <w:widowControl w:val="0"/>
        <w:numPr>
          <w:ilvl w:val="2"/>
          <w:numId w:val="81"/>
        </w:numPr>
        <w:tabs>
          <w:tab w:val="left" w:pos="1463"/>
        </w:tabs>
        <w:autoSpaceDE w:val="0"/>
        <w:autoSpaceDN w:val="0"/>
        <w:ind w:right="195" w:firstLine="566"/>
        <w:jc w:val="both"/>
      </w:pPr>
      <w: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D52B4C" w:rsidRDefault="00D52B4C" w:rsidP="00417464">
      <w:pPr>
        <w:pStyle w:val="aff1"/>
        <w:widowControl w:val="0"/>
        <w:numPr>
          <w:ilvl w:val="1"/>
          <w:numId w:val="81"/>
        </w:numPr>
        <w:tabs>
          <w:tab w:val="left" w:pos="1464"/>
        </w:tabs>
        <w:autoSpaceDE w:val="0"/>
        <w:autoSpaceDN w:val="0"/>
        <w:ind w:right="186" w:firstLine="566"/>
        <w:jc w:val="both"/>
      </w:pPr>
      <w: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Pr>
          <w:spacing w:val="-2"/>
        </w:rPr>
        <w:t>мероприятия.</w:t>
      </w:r>
    </w:p>
    <w:p w:rsidR="00D52B4C" w:rsidRDefault="00D52B4C" w:rsidP="00417464">
      <w:pPr>
        <w:pStyle w:val="aff1"/>
        <w:widowControl w:val="0"/>
        <w:numPr>
          <w:ilvl w:val="1"/>
          <w:numId w:val="81"/>
        </w:numPr>
        <w:tabs>
          <w:tab w:val="left" w:pos="1464"/>
        </w:tabs>
        <w:autoSpaceDE w:val="0"/>
        <w:autoSpaceDN w:val="0"/>
        <w:spacing w:before="1"/>
        <w:ind w:right="190" w:firstLine="566"/>
        <w:jc w:val="both"/>
      </w:pPr>
      <w:r>
        <w:t xml:space="preserve">Обязанности по обеспечению безопасных условий и охраны труда в школе возлагаются в соответствии со статьей 214 ТК РФ на директора образовательной организации, который в этих целях создает систему управления охраной труда (СУОТ), являющуюся </w:t>
      </w:r>
      <w:r>
        <w:lastRenderedPageBreak/>
        <w:t>неотъемлемой частью общей системы управления школы,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rsidR="00D52B4C" w:rsidRDefault="00D52B4C" w:rsidP="00417464">
      <w:pPr>
        <w:pStyle w:val="aff1"/>
        <w:widowControl w:val="0"/>
        <w:numPr>
          <w:ilvl w:val="1"/>
          <w:numId w:val="81"/>
        </w:numPr>
        <w:tabs>
          <w:tab w:val="left" w:pos="1464"/>
        </w:tabs>
        <w:autoSpaceDE w:val="0"/>
        <w:autoSpaceDN w:val="0"/>
        <w:ind w:right="195" w:firstLine="566"/>
        <w:jc w:val="both"/>
      </w:pPr>
      <w:r>
        <w:t xml:space="preserve">Руководство работой по охране труда и обеспечению безопасности образовательной деятельности осуществляет директор организации, осуществляющей образовательную </w:t>
      </w:r>
      <w:r>
        <w:rPr>
          <w:spacing w:val="-2"/>
        </w:rPr>
        <w:t>деятельность.</w:t>
      </w:r>
    </w:p>
    <w:p w:rsidR="00D52B4C" w:rsidRDefault="00D52B4C" w:rsidP="00417464">
      <w:pPr>
        <w:pStyle w:val="aff1"/>
        <w:widowControl w:val="0"/>
        <w:numPr>
          <w:ilvl w:val="1"/>
          <w:numId w:val="81"/>
        </w:numPr>
        <w:tabs>
          <w:tab w:val="left" w:pos="1464"/>
        </w:tabs>
        <w:autoSpaceDE w:val="0"/>
        <w:autoSpaceDN w:val="0"/>
        <w:spacing w:before="1"/>
        <w:ind w:right="196" w:firstLine="566"/>
        <w:jc w:val="both"/>
      </w:pPr>
      <w:r>
        <w:t xml:space="preserve">Должностные лица, осуществляющие работу по охране труда и обеспечению безопасности образовательной деятельности, определяются приказом </w:t>
      </w:r>
      <w:r w:rsidR="00A80835">
        <w:t>заведующего</w:t>
      </w:r>
      <w:r>
        <w:t>.</w:t>
      </w:r>
    </w:p>
    <w:p w:rsidR="00D52B4C" w:rsidRDefault="00D52B4C" w:rsidP="00417464">
      <w:pPr>
        <w:pStyle w:val="aff1"/>
        <w:widowControl w:val="0"/>
        <w:numPr>
          <w:ilvl w:val="1"/>
          <w:numId w:val="81"/>
        </w:numPr>
        <w:tabs>
          <w:tab w:val="left" w:pos="1464"/>
        </w:tabs>
        <w:autoSpaceDE w:val="0"/>
        <w:autoSpaceDN w:val="0"/>
        <w:ind w:right="197" w:firstLine="566"/>
        <w:jc w:val="both"/>
      </w:pPr>
      <w:r>
        <w:t>Действие настоящего Положения о системе управления охраной труда (СУОТ), регламентирующего организацию работы по охране труда в школе, распространяется на всех работников общеобразовательной организации.</w:t>
      </w:r>
    </w:p>
    <w:p w:rsidR="00D52B4C" w:rsidRDefault="00D52B4C" w:rsidP="00417464">
      <w:pPr>
        <w:pStyle w:val="aff1"/>
        <w:widowControl w:val="0"/>
        <w:numPr>
          <w:ilvl w:val="1"/>
          <w:numId w:val="81"/>
        </w:numPr>
        <w:tabs>
          <w:tab w:val="left" w:pos="1465"/>
        </w:tabs>
        <w:autoSpaceDE w:val="0"/>
        <w:autoSpaceDN w:val="0"/>
        <w:ind w:left="1465" w:hanging="566"/>
        <w:jc w:val="both"/>
      </w:pPr>
      <w:r>
        <w:t>Настоящее</w:t>
      </w:r>
      <w:r>
        <w:rPr>
          <w:spacing w:val="-2"/>
        </w:rPr>
        <w:t xml:space="preserve"> </w:t>
      </w:r>
      <w:r>
        <w:t>Положение</w:t>
      </w:r>
      <w:r>
        <w:rPr>
          <w:spacing w:val="-2"/>
        </w:rPr>
        <w:t xml:space="preserve"> руководствуется:</w:t>
      </w:r>
    </w:p>
    <w:p w:rsidR="00D52B4C" w:rsidRDefault="00D52B4C" w:rsidP="00D52B4C">
      <w:pPr>
        <w:pStyle w:val="af"/>
        <w:ind w:right="189"/>
      </w:pPr>
      <w: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rsidR="00D52B4C" w:rsidRDefault="00D52B4C" w:rsidP="00D52B4C">
      <w:pPr>
        <w:pStyle w:val="af"/>
        <w:spacing w:before="84"/>
      </w:pPr>
    </w:p>
    <w:p w:rsidR="00D52B4C" w:rsidRDefault="00D52B4C" w:rsidP="00417464">
      <w:pPr>
        <w:pStyle w:val="110"/>
        <w:numPr>
          <w:ilvl w:val="0"/>
          <w:numId w:val="81"/>
        </w:numPr>
        <w:tabs>
          <w:tab w:val="left" w:pos="3917"/>
        </w:tabs>
        <w:ind w:left="3917" w:hanging="360"/>
        <w:jc w:val="left"/>
      </w:pPr>
      <w:bookmarkStart w:id="24" w:name="_bookmark1"/>
      <w:bookmarkEnd w:id="24"/>
      <w:r>
        <w:t>Основные</w:t>
      </w:r>
      <w:r>
        <w:rPr>
          <w:spacing w:val="-5"/>
        </w:rPr>
        <w:t xml:space="preserve"> </w:t>
      </w:r>
      <w:r>
        <w:t>термины</w:t>
      </w:r>
      <w:r>
        <w:rPr>
          <w:spacing w:val="-2"/>
        </w:rPr>
        <w:t xml:space="preserve"> </w:t>
      </w:r>
      <w:r>
        <w:t>и</w:t>
      </w:r>
      <w:r>
        <w:rPr>
          <w:spacing w:val="-4"/>
        </w:rPr>
        <w:t xml:space="preserve"> </w:t>
      </w:r>
      <w:r>
        <w:rPr>
          <w:spacing w:val="-2"/>
        </w:rPr>
        <w:t>определения</w:t>
      </w:r>
    </w:p>
    <w:p w:rsidR="00D52B4C" w:rsidRDefault="00D52B4C" w:rsidP="00C54BE0">
      <w:pPr>
        <w:pStyle w:val="aff1"/>
        <w:widowControl w:val="0"/>
        <w:numPr>
          <w:ilvl w:val="1"/>
          <w:numId w:val="81"/>
        </w:numPr>
        <w:tabs>
          <w:tab w:val="left" w:pos="1464"/>
        </w:tabs>
        <w:autoSpaceDE w:val="0"/>
        <w:autoSpaceDN w:val="0"/>
        <w:spacing w:before="272"/>
        <w:ind w:right="190" w:firstLine="566"/>
        <w:jc w:val="both"/>
      </w:pPr>
      <w:r>
        <w:t>В настоящем Положении о СУОТ в школе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Pr>
          <w:spacing w:val="-4"/>
        </w:rPr>
        <w:t xml:space="preserve"> </w:t>
      </w:r>
      <w:r>
        <w:t>и ГОСТ 12.0.230- 2007 «Система стандартов безопасности труда. Системы управления охраной труда. Общие требования».</w:t>
      </w:r>
    </w:p>
    <w:p w:rsidR="00D52B4C" w:rsidRDefault="00D52B4C" w:rsidP="00C54BE0">
      <w:pPr>
        <w:pStyle w:val="af"/>
        <w:ind w:right="187"/>
        <w:jc w:val="both"/>
      </w:pPr>
      <w:r w:rsidRPr="0064683D">
        <w:rPr>
          <w:b/>
        </w:rPr>
        <w:t>Охрана труда</w:t>
      </w:r>
      <w: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Pr>
          <w:spacing w:val="-2"/>
        </w:rPr>
        <w:t>мероприятия.</w:t>
      </w:r>
    </w:p>
    <w:p w:rsidR="00D52B4C" w:rsidRDefault="00D52B4C" w:rsidP="00C54BE0">
      <w:pPr>
        <w:pStyle w:val="af"/>
        <w:ind w:right="192"/>
        <w:jc w:val="both"/>
      </w:pPr>
      <w:r w:rsidRPr="0064683D">
        <w:rPr>
          <w:b/>
        </w:rPr>
        <w:t>Система</w:t>
      </w:r>
      <w:r w:rsidRPr="0064683D">
        <w:rPr>
          <w:b/>
          <w:spacing w:val="-15"/>
        </w:rPr>
        <w:t xml:space="preserve"> </w:t>
      </w:r>
      <w:r w:rsidRPr="0064683D">
        <w:rPr>
          <w:b/>
        </w:rPr>
        <w:t>управления</w:t>
      </w:r>
      <w:r w:rsidRPr="0064683D">
        <w:rPr>
          <w:b/>
          <w:spacing w:val="-15"/>
        </w:rPr>
        <w:t xml:space="preserve"> </w:t>
      </w:r>
      <w:r w:rsidRPr="0064683D">
        <w:rPr>
          <w:b/>
        </w:rPr>
        <w:t>охраной</w:t>
      </w:r>
      <w:r w:rsidRPr="0064683D">
        <w:rPr>
          <w:b/>
          <w:spacing w:val="-15"/>
        </w:rPr>
        <w:t xml:space="preserve"> </w:t>
      </w:r>
      <w:r w:rsidRPr="0064683D">
        <w:rPr>
          <w:b/>
        </w:rPr>
        <w:t>труда</w:t>
      </w:r>
      <w:r>
        <w:rPr>
          <w:b/>
        </w:rPr>
        <w:t xml:space="preserve"> (СУОТ)</w:t>
      </w:r>
      <w:r>
        <w:rPr>
          <w:spacing w:val="-15"/>
        </w:rPr>
        <w:t xml:space="preserve"> </w:t>
      </w:r>
      <w:r>
        <w:t>-</w:t>
      </w:r>
      <w:r>
        <w:rPr>
          <w:spacing w:val="-15"/>
        </w:rPr>
        <w:t xml:space="preserve"> </w:t>
      </w:r>
      <w:r>
        <w:t>совокупность</w:t>
      </w:r>
      <w:r>
        <w:rPr>
          <w:spacing w:val="-15"/>
        </w:rPr>
        <w:t xml:space="preserve"> </w:t>
      </w:r>
      <w:r>
        <w:t>взаимосвязанных</w:t>
      </w:r>
      <w:r>
        <w:rPr>
          <w:spacing w:val="-15"/>
        </w:rPr>
        <w:t xml:space="preserve"> </w:t>
      </w:r>
      <w:r>
        <w:t>и</w:t>
      </w:r>
      <w:r>
        <w:rPr>
          <w:spacing w:val="-15"/>
        </w:rPr>
        <w:t xml:space="preserve"> </w:t>
      </w:r>
      <w:r>
        <w:t>взаимодействующих между</w:t>
      </w:r>
      <w:r>
        <w:rPr>
          <w:spacing w:val="-1"/>
        </w:rPr>
        <w:t xml:space="preserve"> </w:t>
      </w:r>
      <w:r>
        <w:t>собой элементов общей системы управления, которая включает в себя организационную структуру,</w:t>
      </w:r>
      <w:r>
        <w:rPr>
          <w:spacing w:val="-8"/>
        </w:rPr>
        <w:t xml:space="preserve"> </w:t>
      </w:r>
      <w:r>
        <w:t>выполняющую</w:t>
      </w:r>
      <w:r>
        <w:rPr>
          <w:spacing w:val="-7"/>
        </w:rPr>
        <w:t xml:space="preserve"> </w:t>
      </w:r>
      <w:r>
        <w:t>функции</w:t>
      </w:r>
      <w:r>
        <w:rPr>
          <w:spacing w:val="-7"/>
        </w:rPr>
        <w:t xml:space="preserve"> </w:t>
      </w:r>
      <w:r>
        <w:t>управления</w:t>
      </w:r>
      <w:r>
        <w:rPr>
          <w:spacing w:val="-10"/>
        </w:rPr>
        <w:t xml:space="preserve"> </w:t>
      </w:r>
      <w:r>
        <w:t>по</w:t>
      </w:r>
      <w:r>
        <w:rPr>
          <w:spacing w:val="-10"/>
        </w:rPr>
        <w:t xml:space="preserve"> </w:t>
      </w:r>
      <w:r>
        <w:t>обеспечению</w:t>
      </w:r>
      <w:r>
        <w:rPr>
          <w:spacing w:val="-10"/>
        </w:rPr>
        <w:t xml:space="preserve"> </w:t>
      </w:r>
      <w:r>
        <w:t>охраны</w:t>
      </w:r>
      <w:r>
        <w:rPr>
          <w:spacing w:val="-11"/>
        </w:rPr>
        <w:t xml:space="preserve"> </w:t>
      </w:r>
      <w:r>
        <w:t>труда</w:t>
      </w:r>
      <w:r>
        <w:rPr>
          <w:spacing w:val="-11"/>
        </w:rPr>
        <w:t xml:space="preserve"> </w:t>
      </w:r>
      <w:r>
        <w:t>с</w:t>
      </w:r>
      <w:r>
        <w:rPr>
          <w:spacing w:val="-11"/>
        </w:rPr>
        <w:t xml:space="preserve"> </w:t>
      </w:r>
      <w:r>
        <w:t>использованием людских, технических и финансовых ресурсов.</w:t>
      </w:r>
    </w:p>
    <w:p w:rsidR="00D52B4C" w:rsidRDefault="00D52B4C" w:rsidP="00C54BE0">
      <w:pPr>
        <w:pStyle w:val="af"/>
        <w:ind w:right="192"/>
        <w:jc w:val="both"/>
      </w:pPr>
      <w:r w:rsidRPr="0064683D">
        <w:rPr>
          <w:b/>
        </w:rPr>
        <w:t>Требования</w:t>
      </w:r>
      <w:r w:rsidRPr="0064683D">
        <w:rPr>
          <w:b/>
          <w:spacing w:val="-6"/>
        </w:rPr>
        <w:t xml:space="preserve"> </w:t>
      </w:r>
      <w:r w:rsidRPr="0064683D">
        <w:rPr>
          <w:b/>
        </w:rPr>
        <w:t>охраны</w:t>
      </w:r>
      <w:r w:rsidRPr="0064683D">
        <w:rPr>
          <w:b/>
          <w:spacing w:val="-6"/>
        </w:rPr>
        <w:t xml:space="preserve"> </w:t>
      </w:r>
      <w:r w:rsidRPr="0064683D">
        <w:rPr>
          <w:b/>
        </w:rPr>
        <w:t>труда</w:t>
      </w:r>
      <w:r>
        <w:rPr>
          <w:spacing w:val="-5"/>
        </w:rPr>
        <w:t xml:space="preserve"> </w:t>
      </w:r>
      <w:r>
        <w:t>-</w:t>
      </w:r>
      <w:r>
        <w:rPr>
          <w:spacing w:val="-7"/>
        </w:rPr>
        <w:t xml:space="preserve"> </w:t>
      </w:r>
      <w:r>
        <w:t>государственные</w:t>
      </w:r>
      <w:r>
        <w:rPr>
          <w:spacing w:val="-7"/>
        </w:rPr>
        <w:t xml:space="preserve"> </w:t>
      </w:r>
      <w:r>
        <w:t>нормативные</w:t>
      </w:r>
      <w:r>
        <w:rPr>
          <w:spacing w:val="-7"/>
        </w:rPr>
        <w:t xml:space="preserve"> </w:t>
      </w:r>
      <w:r>
        <w:t>требования</w:t>
      </w:r>
      <w:r>
        <w:rPr>
          <w:spacing w:val="-6"/>
        </w:rPr>
        <w:t xml:space="preserve"> </w:t>
      </w:r>
      <w:r>
        <w:t>охраны</w:t>
      </w:r>
      <w:r>
        <w:rPr>
          <w:spacing w:val="-6"/>
        </w:rPr>
        <w:t xml:space="preserve"> </w:t>
      </w:r>
      <w:r>
        <w:t>труда,</w:t>
      </w:r>
      <w:r>
        <w:rPr>
          <w:spacing w:val="-6"/>
        </w:rPr>
        <w:t xml:space="preserve"> </w:t>
      </w:r>
      <w:r>
        <w:t>в</w:t>
      </w:r>
      <w:r>
        <w:rPr>
          <w:spacing w:val="-4"/>
        </w:rPr>
        <w:t xml:space="preserve"> </w:t>
      </w:r>
      <w:r>
        <w:t>том числе стандарты безопасности труда, а также требования охраны труда, установленные правилами и инструкциями по охране труда.</w:t>
      </w:r>
    </w:p>
    <w:p w:rsidR="00D52B4C" w:rsidRDefault="00D52B4C" w:rsidP="00C54BE0">
      <w:pPr>
        <w:pStyle w:val="af"/>
        <w:spacing w:before="1"/>
        <w:ind w:left="899"/>
        <w:jc w:val="both"/>
      </w:pPr>
      <w:r w:rsidRPr="0064683D">
        <w:rPr>
          <w:b/>
        </w:rPr>
        <w:t>Работник</w:t>
      </w:r>
      <w:r>
        <w:rPr>
          <w:spacing w:val="-4"/>
        </w:rPr>
        <w:t xml:space="preserve"> </w:t>
      </w:r>
      <w:r>
        <w:t>-</w:t>
      </w:r>
      <w:r>
        <w:rPr>
          <w:spacing w:val="-3"/>
        </w:rPr>
        <w:t xml:space="preserve"> </w:t>
      </w:r>
      <w:r>
        <w:t>физическое</w:t>
      </w:r>
      <w:r>
        <w:rPr>
          <w:spacing w:val="-4"/>
        </w:rPr>
        <w:t xml:space="preserve"> </w:t>
      </w:r>
      <w:r>
        <w:t>лицо,</w:t>
      </w:r>
      <w:r>
        <w:rPr>
          <w:spacing w:val="-2"/>
        </w:rPr>
        <w:t xml:space="preserve"> </w:t>
      </w:r>
      <w:r>
        <w:t>вступившее</w:t>
      </w:r>
      <w:r>
        <w:rPr>
          <w:spacing w:val="-2"/>
        </w:rPr>
        <w:t xml:space="preserve"> </w:t>
      </w:r>
      <w:r>
        <w:t>в</w:t>
      </w:r>
      <w:r>
        <w:rPr>
          <w:spacing w:val="-3"/>
        </w:rPr>
        <w:t xml:space="preserve"> </w:t>
      </w:r>
      <w:r>
        <w:t>трудовые</w:t>
      </w:r>
      <w:r>
        <w:rPr>
          <w:spacing w:val="-4"/>
        </w:rPr>
        <w:t xml:space="preserve"> </w:t>
      </w:r>
      <w:r>
        <w:t>отношения</w:t>
      </w:r>
      <w:r>
        <w:rPr>
          <w:spacing w:val="-2"/>
        </w:rPr>
        <w:t xml:space="preserve"> </w:t>
      </w:r>
      <w:r>
        <w:t>с</w:t>
      </w:r>
      <w:r>
        <w:rPr>
          <w:spacing w:val="-3"/>
        </w:rPr>
        <w:t xml:space="preserve"> </w:t>
      </w:r>
      <w:r>
        <w:rPr>
          <w:spacing w:val="-2"/>
        </w:rPr>
        <w:t>работодателем.</w:t>
      </w:r>
    </w:p>
    <w:p w:rsidR="00D52B4C" w:rsidRDefault="00D52B4C" w:rsidP="00C54BE0">
      <w:pPr>
        <w:pStyle w:val="af"/>
        <w:ind w:right="190"/>
        <w:jc w:val="both"/>
      </w:pPr>
      <w:r w:rsidRPr="0064683D">
        <w:rPr>
          <w:b/>
        </w:rPr>
        <w:t>Работодатель</w:t>
      </w:r>
      <w:r>
        <w:t xml:space="preserve"> - физическое либо юридическое лицо (организация), вступившее в трудовые отношения</w:t>
      </w:r>
      <w:r>
        <w:rPr>
          <w:spacing w:val="77"/>
        </w:rPr>
        <w:t xml:space="preserve"> </w:t>
      </w:r>
      <w:r>
        <w:t>с</w:t>
      </w:r>
      <w:r>
        <w:rPr>
          <w:spacing w:val="78"/>
        </w:rPr>
        <w:t xml:space="preserve"> </w:t>
      </w:r>
      <w:r>
        <w:t>работником.</w:t>
      </w:r>
      <w:r>
        <w:rPr>
          <w:spacing w:val="79"/>
        </w:rPr>
        <w:t xml:space="preserve"> </w:t>
      </w:r>
      <w:r>
        <w:t>В</w:t>
      </w:r>
      <w:r>
        <w:rPr>
          <w:spacing w:val="78"/>
        </w:rPr>
        <w:t xml:space="preserve"> </w:t>
      </w:r>
      <w:r>
        <w:t>случаях,</w:t>
      </w:r>
      <w:r>
        <w:rPr>
          <w:spacing w:val="80"/>
        </w:rPr>
        <w:t xml:space="preserve"> </w:t>
      </w:r>
      <w:r>
        <w:t>установленных</w:t>
      </w:r>
      <w:r>
        <w:rPr>
          <w:spacing w:val="80"/>
        </w:rPr>
        <w:t xml:space="preserve"> </w:t>
      </w:r>
      <w:r>
        <w:t>федеральными</w:t>
      </w:r>
      <w:r>
        <w:rPr>
          <w:spacing w:val="80"/>
        </w:rPr>
        <w:t xml:space="preserve"> </w:t>
      </w:r>
      <w:r>
        <w:t>законами,</w:t>
      </w:r>
      <w:r>
        <w:rPr>
          <w:spacing w:val="79"/>
        </w:rPr>
        <w:t xml:space="preserve"> </w:t>
      </w:r>
      <w:r>
        <w:t>в</w:t>
      </w:r>
      <w:r>
        <w:rPr>
          <w:spacing w:val="76"/>
        </w:rPr>
        <w:t xml:space="preserve"> </w:t>
      </w:r>
      <w:r>
        <w:t>качестве работодателя</w:t>
      </w:r>
      <w:r>
        <w:rPr>
          <w:spacing w:val="-15"/>
        </w:rPr>
        <w:t xml:space="preserve"> </w:t>
      </w:r>
      <w:r>
        <w:t>может</w:t>
      </w:r>
      <w:r>
        <w:rPr>
          <w:spacing w:val="-14"/>
        </w:rPr>
        <w:t xml:space="preserve"> </w:t>
      </w:r>
      <w:r>
        <w:t>выступать</w:t>
      </w:r>
      <w:r>
        <w:rPr>
          <w:spacing w:val="-14"/>
        </w:rPr>
        <w:t xml:space="preserve"> </w:t>
      </w:r>
      <w:r>
        <w:t>иной</w:t>
      </w:r>
      <w:r>
        <w:rPr>
          <w:spacing w:val="-14"/>
        </w:rPr>
        <w:t xml:space="preserve"> </w:t>
      </w:r>
      <w:r>
        <w:t>субъект,</w:t>
      </w:r>
      <w:r>
        <w:rPr>
          <w:spacing w:val="-14"/>
        </w:rPr>
        <w:t xml:space="preserve"> </w:t>
      </w:r>
      <w:r>
        <w:t>наделенный</w:t>
      </w:r>
      <w:r>
        <w:rPr>
          <w:spacing w:val="-15"/>
        </w:rPr>
        <w:t xml:space="preserve"> </w:t>
      </w:r>
      <w:r>
        <w:t>правом</w:t>
      </w:r>
      <w:r>
        <w:rPr>
          <w:spacing w:val="-15"/>
        </w:rPr>
        <w:t xml:space="preserve"> </w:t>
      </w:r>
      <w:r>
        <w:t>заключать</w:t>
      </w:r>
      <w:r>
        <w:rPr>
          <w:spacing w:val="-14"/>
        </w:rPr>
        <w:t xml:space="preserve"> </w:t>
      </w:r>
      <w:r>
        <w:t>трудовые</w:t>
      </w:r>
      <w:r>
        <w:rPr>
          <w:spacing w:val="-15"/>
        </w:rPr>
        <w:t xml:space="preserve"> </w:t>
      </w:r>
      <w:r>
        <w:t>договоры.</w:t>
      </w:r>
    </w:p>
    <w:p w:rsidR="00D52B4C" w:rsidRDefault="00D52B4C" w:rsidP="00C54BE0">
      <w:pPr>
        <w:pStyle w:val="af"/>
        <w:ind w:right="190"/>
        <w:jc w:val="both"/>
      </w:pPr>
      <w:r>
        <w:t xml:space="preserve"> </w:t>
      </w:r>
      <w:r w:rsidRPr="0064683D">
        <w:rPr>
          <w:b/>
        </w:rPr>
        <w:t>Условия труда</w:t>
      </w:r>
      <w:r>
        <w:t xml:space="preserve"> - совокупность факторов производственной среды и трудовой деятельности,</w:t>
      </w:r>
    </w:p>
    <w:p w:rsidR="00D52B4C" w:rsidRDefault="00D52B4C" w:rsidP="00C54BE0">
      <w:pPr>
        <w:pStyle w:val="af"/>
        <w:jc w:val="both"/>
      </w:pPr>
      <w:r>
        <w:t>оказывающих</w:t>
      </w:r>
      <w:r>
        <w:rPr>
          <w:spacing w:val="-4"/>
        </w:rPr>
        <w:t xml:space="preserve"> </w:t>
      </w:r>
      <w:r>
        <w:t>влияние</w:t>
      </w:r>
      <w:r>
        <w:rPr>
          <w:spacing w:val="-5"/>
        </w:rPr>
        <w:t xml:space="preserve"> </w:t>
      </w:r>
      <w:r>
        <w:t>на</w:t>
      </w:r>
      <w:r>
        <w:rPr>
          <w:spacing w:val="-5"/>
        </w:rPr>
        <w:t xml:space="preserve"> </w:t>
      </w:r>
      <w:r>
        <w:t>работоспособность</w:t>
      </w:r>
      <w:r>
        <w:rPr>
          <w:spacing w:val="-2"/>
        </w:rPr>
        <w:t xml:space="preserve"> </w:t>
      </w:r>
      <w:r>
        <w:t>и</w:t>
      </w:r>
      <w:r>
        <w:rPr>
          <w:spacing w:val="-6"/>
        </w:rPr>
        <w:t xml:space="preserve"> </w:t>
      </w:r>
      <w:r>
        <w:t>здоровье</w:t>
      </w:r>
      <w:r>
        <w:rPr>
          <w:spacing w:val="-4"/>
        </w:rPr>
        <w:t xml:space="preserve"> </w:t>
      </w:r>
      <w:r>
        <w:rPr>
          <w:spacing w:val="-2"/>
        </w:rPr>
        <w:t>работника.</w:t>
      </w:r>
    </w:p>
    <w:p w:rsidR="00D52B4C" w:rsidRDefault="00D52B4C" w:rsidP="00C54BE0">
      <w:pPr>
        <w:pStyle w:val="af"/>
        <w:ind w:right="187"/>
        <w:jc w:val="both"/>
      </w:pPr>
      <w:r w:rsidRPr="0064683D">
        <w:rPr>
          <w:b/>
        </w:rPr>
        <w:t>Стандарты</w:t>
      </w:r>
      <w:r w:rsidRPr="0064683D">
        <w:rPr>
          <w:b/>
          <w:spacing w:val="-15"/>
        </w:rPr>
        <w:t xml:space="preserve"> </w:t>
      </w:r>
      <w:r w:rsidRPr="0064683D">
        <w:rPr>
          <w:b/>
        </w:rPr>
        <w:t>безопасности</w:t>
      </w:r>
      <w:r w:rsidRPr="0064683D">
        <w:rPr>
          <w:b/>
          <w:spacing w:val="-15"/>
        </w:rPr>
        <w:t xml:space="preserve"> </w:t>
      </w:r>
      <w:r w:rsidRPr="0064683D">
        <w:rPr>
          <w:b/>
        </w:rPr>
        <w:t>труда</w:t>
      </w:r>
      <w:r>
        <w:rPr>
          <w:spacing w:val="-15"/>
        </w:rPr>
        <w:t xml:space="preserve"> </w:t>
      </w:r>
      <w:r>
        <w:t>-</w:t>
      </w:r>
      <w:r>
        <w:rPr>
          <w:spacing w:val="-15"/>
        </w:rPr>
        <w:t xml:space="preserve"> </w:t>
      </w:r>
      <w:r>
        <w:t>правила,</w:t>
      </w:r>
      <w:r>
        <w:rPr>
          <w:spacing w:val="-15"/>
        </w:rPr>
        <w:t xml:space="preserve"> </w:t>
      </w:r>
      <w:r>
        <w:t>процедуры,</w:t>
      </w:r>
      <w:r>
        <w:rPr>
          <w:spacing w:val="-15"/>
        </w:rPr>
        <w:t xml:space="preserve"> </w:t>
      </w:r>
      <w:r>
        <w:t>критерии</w:t>
      </w:r>
      <w:r>
        <w:rPr>
          <w:spacing w:val="-15"/>
        </w:rPr>
        <w:t xml:space="preserve"> </w:t>
      </w:r>
      <w:r>
        <w:t>и</w:t>
      </w:r>
      <w:r>
        <w:rPr>
          <w:spacing w:val="-15"/>
        </w:rPr>
        <w:t xml:space="preserve"> </w:t>
      </w:r>
      <w:r>
        <w:t>нормативы,</w:t>
      </w:r>
      <w:r>
        <w:rPr>
          <w:spacing w:val="-15"/>
        </w:rPr>
        <w:t xml:space="preserve"> </w:t>
      </w:r>
      <w:r>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rsidR="00D52B4C" w:rsidRDefault="00D52B4C" w:rsidP="00C54BE0">
      <w:pPr>
        <w:pStyle w:val="af"/>
        <w:ind w:right="190"/>
        <w:jc w:val="both"/>
      </w:pPr>
      <w:r w:rsidRPr="0064683D">
        <w:rPr>
          <w:b/>
        </w:rPr>
        <w:t>Вредный производственный фактор</w:t>
      </w:r>
      <w:r>
        <w:t xml:space="preserve"> - производственный фактор, воздействие которого на работника может привести к его заболеванию.</w:t>
      </w:r>
    </w:p>
    <w:p w:rsidR="00D52B4C" w:rsidRDefault="00D52B4C" w:rsidP="00C54BE0">
      <w:pPr>
        <w:pStyle w:val="af"/>
        <w:spacing w:before="1"/>
        <w:ind w:right="186"/>
        <w:jc w:val="both"/>
      </w:pPr>
      <w:r w:rsidRPr="0064683D">
        <w:rPr>
          <w:b/>
        </w:rPr>
        <w:t>Безопасные условия труда, безопасность труда</w:t>
      </w:r>
      <w: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D52B4C" w:rsidRDefault="00D52B4C" w:rsidP="00C54BE0">
      <w:pPr>
        <w:pStyle w:val="af"/>
        <w:ind w:right="190"/>
        <w:jc w:val="both"/>
      </w:pPr>
      <w:r w:rsidRPr="0064683D">
        <w:rPr>
          <w:b/>
        </w:rPr>
        <w:lastRenderedPageBreak/>
        <w:t>Несчастный случай на производстве</w:t>
      </w:r>
      <w:r>
        <w:t xml:space="preserve"> - событие, в результате которого работник получил увечье или иное повреждение здоровья</w:t>
      </w:r>
      <w:r>
        <w:rPr>
          <w:spacing w:val="-1"/>
        </w:rPr>
        <w:t xml:space="preserve"> </w:t>
      </w:r>
      <w:r>
        <w:t>при исполнении им обязанности по</w:t>
      </w:r>
      <w:r>
        <w:rPr>
          <w:spacing w:val="-1"/>
        </w:rPr>
        <w:t xml:space="preserve"> </w:t>
      </w:r>
      <w:r>
        <w:t>трудовому</w:t>
      </w:r>
      <w:r>
        <w:rPr>
          <w:spacing w:val="-5"/>
        </w:rPr>
        <w:t xml:space="preserve"> </w:t>
      </w:r>
      <w:r>
        <w:t>договору и</w:t>
      </w:r>
      <w:r>
        <w:rPr>
          <w:spacing w:val="-5"/>
        </w:rPr>
        <w:t xml:space="preserve"> </w:t>
      </w:r>
      <w:r>
        <w:t>в</w:t>
      </w:r>
      <w:r>
        <w:rPr>
          <w:spacing w:val="-6"/>
        </w:rPr>
        <w:t xml:space="preserve"> </w:t>
      </w:r>
      <w:r>
        <w:t>иных</w:t>
      </w:r>
      <w:r>
        <w:rPr>
          <w:spacing w:val="-1"/>
        </w:rPr>
        <w:t xml:space="preserve"> </w:t>
      </w:r>
      <w:r>
        <w:t>установленных</w:t>
      </w:r>
      <w:r>
        <w:rPr>
          <w:spacing w:val="-4"/>
        </w:rPr>
        <w:t xml:space="preserve"> </w:t>
      </w:r>
      <w:r>
        <w:t>Федеральным</w:t>
      </w:r>
      <w:r>
        <w:rPr>
          <w:spacing w:val="-7"/>
        </w:rPr>
        <w:t xml:space="preserve"> </w:t>
      </w:r>
      <w:r>
        <w:t>законом</w:t>
      </w:r>
      <w:r>
        <w:rPr>
          <w:spacing w:val="-7"/>
        </w:rPr>
        <w:t xml:space="preserve"> </w:t>
      </w:r>
      <w:r>
        <w:t>случаях</w:t>
      </w:r>
      <w:r>
        <w:rPr>
          <w:spacing w:val="-4"/>
        </w:rPr>
        <w:t xml:space="preserve"> </w:t>
      </w:r>
      <w:r>
        <w:t>как</w:t>
      </w:r>
      <w:r>
        <w:rPr>
          <w:spacing w:val="-5"/>
        </w:rPr>
        <w:t xml:space="preserve"> </w:t>
      </w:r>
      <w:r>
        <w:t>на</w:t>
      </w:r>
      <w:r>
        <w:rPr>
          <w:spacing w:val="-7"/>
        </w:rPr>
        <w:t xml:space="preserve"> </w:t>
      </w:r>
      <w:r>
        <w:t>территории</w:t>
      </w:r>
      <w:r>
        <w:rPr>
          <w:spacing w:val="-5"/>
        </w:rPr>
        <w:t xml:space="preserve"> </w:t>
      </w:r>
      <w:r>
        <w:t>организации,</w:t>
      </w:r>
      <w:r>
        <w:rPr>
          <w:spacing w:val="-6"/>
        </w:rPr>
        <w:t xml:space="preserve"> </w:t>
      </w:r>
      <w:r>
        <w:t>так</w:t>
      </w:r>
      <w:r>
        <w:rPr>
          <w:spacing w:val="-8"/>
        </w:rPr>
        <w:t xml:space="preserve"> </w:t>
      </w:r>
      <w:r>
        <w:t>и</w:t>
      </w:r>
      <w:r>
        <w:rPr>
          <w:spacing w:val="-5"/>
        </w:rPr>
        <w:t xml:space="preserve"> </w:t>
      </w:r>
      <w:r>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D52B4C" w:rsidRDefault="00D52B4C" w:rsidP="00C54BE0">
      <w:pPr>
        <w:pStyle w:val="af"/>
        <w:ind w:right="189"/>
        <w:jc w:val="both"/>
      </w:pPr>
      <w:r w:rsidRPr="0064683D">
        <w:rPr>
          <w:b/>
        </w:rPr>
        <w:t>Опасный производственный фактор</w:t>
      </w:r>
      <w:r>
        <w:t xml:space="preserve"> - производственный фактор, воздействие которого на работника может привести к его травме.</w:t>
      </w:r>
    </w:p>
    <w:p w:rsidR="00D52B4C" w:rsidRDefault="00D52B4C" w:rsidP="00C54BE0">
      <w:pPr>
        <w:pStyle w:val="af"/>
        <w:ind w:right="194"/>
        <w:jc w:val="both"/>
      </w:pPr>
      <w:r w:rsidRPr="0064683D">
        <w:rPr>
          <w:b/>
        </w:rPr>
        <w:t>Опасная ситуация (инцидент)</w:t>
      </w:r>
      <w:r>
        <w:t xml:space="preserve"> - ситуация, возникновение которой может вызвать воздействие на работника (работников) опасных и вредных производственных факторов.</w:t>
      </w:r>
    </w:p>
    <w:p w:rsidR="00D52B4C" w:rsidRDefault="00D52B4C" w:rsidP="00C54BE0">
      <w:pPr>
        <w:pStyle w:val="af"/>
        <w:spacing w:before="1"/>
        <w:ind w:right="189"/>
        <w:jc w:val="both"/>
      </w:pPr>
      <w:r w:rsidRPr="0064683D">
        <w:rPr>
          <w:b/>
        </w:rPr>
        <w:t>Оценка</w:t>
      </w:r>
      <w:r w:rsidRPr="0064683D">
        <w:rPr>
          <w:b/>
          <w:spacing w:val="-15"/>
        </w:rPr>
        <w:t xml:space="preserve"> </w:t>
      </w:r>
      <w:r w:rsidRPr="0064683D">
        <w:rPr>
          <w:b/>
        </w:rPr>
        <w:t>состояния</w:t>
      </w:r>
      <w:r w:rsidRPr="0064683D">
        <w:rPr>
          <w:b/>
          <w:spacing w:val="-15"/>
        </w:rPr>
        <w:t xml:space="preserve"> </w:t>
      </w:r>
      <w:r w:rsidRPr="0064683D">
        <w:rPr>
          <w:b/>
        </w:rPr>
        <w:t>здоровья</w:t>
      </w:r>
      <w:r w:rsidRPr="0064683D">
        <w:rPr>
          <w:b/>
          <w:spacing w:val="-15"/>
        </w:rPr>
        <w:t xml:space="preserve"> </w:t>
      </w:r>
      <w:r w:rsidRPr="0064683D">
        <w:rPr>
          <w:b/>
        </w:rPr>
        <w:t>работников</w:t>
      </w:r>
      <w:r>
        <w:rPr>
          <w:spacing w:val="-15"/>
        </w:rPr>
        <w:t xml:space="preserve"> </w:t>
      </w:r>
      <w:r>
        <w:t>-</w:t>
      </w:r>
      <w:r>
        <w:rPr>
          <w:spacing w:val="-15"/>
        </w:rPr>
        <w:t xml:space="preserve"> </w:t>
      </w:r>
      <w:r>
        <w:t>процедуры</w:t>
      </w:r>
      <w:r>
        <w:rPr>
          <w:spacing w:val="-15"/>
        </w:rPr>
        <w:t xml:space="preserve"> </w:t>
      </w:r>
      <w:r>
        <w:t>оценки</w:t>
      </w:r>
      <w:r>
        <w:rPr>
          <w:spacing w:val="-15"/>
        </w:rPr>
        <w:t xml:space="preserve"> </w:t>
      </w:r>
      <w:r>
        <w:t>состояния</w:t>
      </w:r>
      <w:r>
        <w:rPr>
          <w:spacing w:val="-15"/>
        </w:rPr>
        <w:t xml:space="preserve"> </w:t>
      </w:r>
      <w:r>
        <w:t>здоровья</w:t>
      </w:r>
      <w:r>
        <w:rPr>
          <w:spacing w:val="-15"/>
        </w:rPr>
        <w:t xml:space="preserve"> </w:t>
      </w:r>
      <w:r>
        <w:t>работников путем медицинских осмотров.</w:t>
      </w:r>
    </w:p>
    <w:p w:rsidR="00D52B4C" w:rsidRDefault="00D52B4C" w:rsidP="00C54BE0">
      <w:pPr>
        <w:pStyle w:val="af"/>
        <w:ind w:right="192"/>
        <w:jc w:val="both"/>
      </w:pPr>
      <w:r w:rsidRPr="00163042">
        <w:rPr>
          <w:b/>
        </w:rPr>
        <w:t>Рабочее</w:t>
      </w:r>
      <w:r w:rsidRPr="00163042">
        <w:rPr>
          <w:b/>
          <w:spacing w:val="-7"/>
        </w:rPr>
        <w:t xml:space="preserve"> </w:t>
      </w:r>
      <w:r w:rsidRPr="00163042">
        <w:rPr>
          <w:b/>
        </w:rPr>
        <w:t>место</w:t>
      </w:r>
      <w:r>
        <w:rPr>
          <w:spacing w:val="-5"/>
        </w:rPr>
        <w:t xml:space="preserve"> </w:t>
      </w:r>
      <w:r>
        <w:t>-</w:t>
      </w:r>
      <w:r>
        <w:rPr>
          <w:spacing w:val="-7"/>
        </w:rPr>
        <w:t xml:space="preserve"> </w:t>
      </w:r>
      <w:r>
        <w:t>место,</w:t>
      </w:r>
      <w:r>
        <w:rPr>
          <w:spacing w:val="-3"/>
        </w:rPr>
        <w:t xml:space="preserve"> </w:t>
      </w:r>
      <w:r>
        <w:t>где</w:t>
      </w:r>
      <w:r>
        <w:rPr>
          <w:spacing w:val="-7"/>
        </w:rPr>
        <w:t xml:space="preserve"> </w:t>
      </w:r>
      <w:r>
        <w:t>работник</w:t>
      </w:r>
      <w:r>
        <w:rPr>
          <w:spacing w:val="-5"/>
        </w:rPr>
        <w:t xml:space="preserve"> </w:t>
      </w:r>
      <w:r>
        <w:t>должен</w:t>
      </w:r>
      <w:r>
        <w:rPr>
          <w:spacing w:val="-7"/>
        </w:rPr>
        <w:t xml:space="preserve"> </w:t>
      </w:r>
      <w:r>
        <w:t>находиться</w:t>
      </w:r>
      <w:r>
        <w:rPr>
          <w:spacing w:val="-6"/>
        </w:rPr>
        <w:t xml:space="preserve"> </w:t>
      </w:r>
      <w:r>
        <w:t>или</w:t>
      </w:r>
      <w:r>
        <w:rPr>
          <w:spacing w:val="-5"/>
        </w:rPr>
        <w:t xml:space="preserve"> </w:t>
      </w:r>
      <w:r>
        <w:t>куда</w:t>
      </w:r>
      <w:r>
        <w:rPr>
          <w:spacing w:val="-7"/>
        </w:rPr>
        <w:t xml:space="preserve"> </w:t>
      </w:r>
      <w:r>
        <w:t>ему</w:t>
      </w:r>
      <w:r>
        <w:rPr>
          <w:spacing w:val="-8"/>
        </w:rPr>
        <w:t xml:space="preserve"> </w:t>
      </w:r>
      <w:r>
        <w:t>необходимо</w:t>
      </w:r>
      <w:r>
        <w:rPr>
          <w:spacing w:val="-6"/>
        </w:rPr>
        <w:t xml:space="preserve"> </w:t>
      </w:r>
      <w:r>
        <w:t>прибыть в связи с его работой и которое прямо или косвенно находится под контролем работодателя.</w:t>
      </w:r>
    </w:p>
    <w:p w:rsidR="00D52B4C" w:rsidRDefault="00D52B4C" w:rsidP="00C54BE0">
      <w:pPr>
        <w:pStyle w:val="af"/>
        <w:ind w:right="187"/>
        <w:jc w:val="both"/>
      </w:pPr>
      <w:r w:rsidRPr="00163042">
        <w:rPr>
          <w:b/>
        </w:rPr>
        <w:t>Специальная</w:t>
      </w:r>
      <w:r w:rsidRPr="00163042">
        <w:rPr>
          <w:b/>
          <w:spacing w:val="-15"/>
        </w:rPr>
        <w:t xml:space="preserve"> </w:t>
      </w:r>
      <w:r w:rsidRPr="00163042">
        <w:rPr>
          <w:b/>
        </w:rPr>
        <w:t>оценка</w:t>
      </w:r>
      <w:r w:rsidRPr="00163042">
        <w:rPr>
          <w:b/>
          <w:spacing w:val="-15"/>
        </w:rPr>
        <w:t xml:space="preserve"> </w:t>
      </w:r>
      <w:r w:rsidRPr="00163042">
        <w:rPr>
          <w:b/>
        </w:rPr>
        <w:t>условий</w:t>
      </w:r>
      <w:r w:rsidRPr="00163042">
        <w:rPr>
          <w:b/>
          <w:spacing w:val="-15"/>
        </w:rPr>
        <w:t xml:space="preserve"> </w:t>
      </w:r>
      <w:r w:rsidRPr="00163042">
        <w:rPr>
          <w:b/>
        </w:rPr>
        <w:t>труда</w:t>
      </w:r>
      <w:r>
        <w:rPr>
          <w:spacing w:val="-15"/>
        </w:rPr>
        <w:t xml:space="preserve"> </w:t>
      </w:r>
      <w:r>
        <w:t>–</w:t>
      </w:r>
      <w:r>
        <w:rPr>
          <w:spacing w:val="-15"/>
        </w:rPr>
        <w:t xml:space="preserve"> </w:t>
      </w:r>
      <w:r>
        <w:t>комплекс</w:t>
      </w:r>
      <w:r>
        <w:rPr>
          <w:spacing w:val="-15"/>
        </w:rPr>
        <w:t xml:space="preserve"> </w:t>
      </w:r>
      <w:r>
        <w:t>мероприятий</w:t>
      </w:r>
      <w:r>
        <w:rPr>
          <w:spacing w:val="-15"/>
        </w:rPr>
        <w:t xml:space="preserve"> </w:t>
      </w:r>
      <w:r>
        <w:t>по</w:t>
      </w:r>
      <w:r>
        <w:rPr>
          <w:spacing w:val="-15"/>
        </w:rPr>
        <w:t xml:space="preserve"> </w:t>
      </w:r>
      <w:r>
        <w:t>выявлению</w:t>
      </w:r>
      <w:r>
        <w:rPr>
          <w:spacing w:val="-15"/>
        </w:rPr>
        <w:t xml:space="preserve"> </w:t>
      </w:r>
      <w:r>
        <w:t>вредных</w:t>
      </w:r>
      <w:r>
        <w:rPr>
          <w:spacing w:val="-15"/>
        </w:rPr>
        <w:t xml:space="preserve"> </w:t>
      </w:r>
      <w:r>
        <w:t>и</w:t>
      </w:r>
      <w:r>
        <w:rPr>
          <w:spacing w:val="-15"/>
        </w:rPr>
        <w:t xml:space="preserve"> </w:t>
      </w:r>
      <w:r>
        <w:t>(или) опасных факторов производственной среды и трудовой деятельности и оценке уровня их воздействия на работника.</w:t>
      </w:r>
    </w:p>
    <w:p w:rsidR="00D52B4C" w:rsidRDefault="00D52B4C" w:rsidP="00C54BE0">
      <w:pPr>
        <w:pStyle w:val="af"/>
        <w:ind w:right="189"/>
        <w:jc w:val="both"/>
      </w:pPr>
      <w:r w:rsidRPr="00163042">
        <w:rPr>
          <w:b/>
        </w:rPr>
        <w:t>Профессиональное заболевание</w:t>
      </w:r>
      <w:r>
        <w:t xml:space="preserve"> - хроническое или острое заболевание работника, являющееся</w:t>
      </w:r>
      <w:r>
        <w:rPr>
          <w:spacing w:val="-15"/>
        </w:rPr>
        <w:t xml:space="preserve"> </w:t>
      </w:r>
      <w:r>
        <w:t>результатом</w:t>
      </w:r>
      <w:r>
        <w:rPr>
          <w:spacing w:val="-15"/>
        </w:rPr>
        <w:t xml:space="preserve"> </w:t>
      </w:r>
      <w:r>
        <w:t>воздействия</w:t>
      </w:r>
      <w:r>
        <w:rPr>
          <w:spacing w:val="-15"/>
        </w:rPr>
        <w:t xml:space="preserve"> </w:t>
      </w:r>
      <w:r>
        <w:t>на</w:t>
      </w:r>
      <w:r>
        <w:rPr>
          <w:spacing w:val="-15"/>
        </w:rPr>
        <w:t xml:space="preserve"> </w:t>
      </w:r>
      <w:r>
        <w:t>него</w:t>
      </w:r>
      <w:r>
        <w:rPr>
          <w:spacing w:val="-15"/>
        </w:rPr>
        <w:t xml:space="preserve"> </w:t>
      </w:r>
      <w:r>
        <w:t>вредного</w:t>
      </w:r>
      <w:r>
        <w:rPr>
          <w:spacing w:val="-15"/>
        </w:rPr>
        <w:t xml:space="preserve"> </w:t>
      </w:r>
      <w:r>
        <w:t>(</w:t>
      </w:r>
      <w:proofErr w:type="spellStart"/>
      <w:r>
        <w:t>ых</w:t>
      </w:r>
      <w:proofErr w:type="spellEnd"/>
      <w:r>
        <w:t>)</w:t>
      </w:r>
      <w:r>
        <w:rPr>
          <w:spacing w:val="-15"/>
        </w:rPr>
        <w:t xml:space="preserve"> </w:t>
      </w:r>
      <w:r>
        <w:t>производственного</w:t>
      </w:r>
      <w:r>
        <w:rPr>
          <w:spacing w:val="-15"/>
        </w:rPr>
        <w:t xml:space="preserve"> </w:t>
      </w:r>
      <w:r>
        <w:t>(</w:t>
      </w:r>
      <w:proofErr w:type="spellStart"/>
      <w:r>
        <w:t>ых</w:t>
      </w:r>
      <w:proofErr w:type="spellEnd"/>
      <w:r>
        <w:t>)</w:t>
      </w:r>
      <w:r>
        <w:rPr>
          <w:spacing w:val="-15"/>
        </w:rPr>
        <w:t xml:space="preserve"> </w:t>
      </w:r>
      <w:r>
        <w:t>фактора</w:t>
      </w:r>
      <w:r>
        <w:rPr>
          <w:spacing w:val="-15"/>
        </w:rPr>
        <w:t xml:space="preserve"> </w:t>
      </w:r>
      <w:r>
        <w:t>(</w:t>
      </w:r>
      <w:proofErr w:type="spellStart"/>
      <w:r>
        <w:t>ов</w:t>
      </w:r>
      <w:proofErr w:type="spellEnd"/>
      <w:r>
        <w:t>) и повлекшее временную или стойкую утрату им профессиональной трудоспособности.</w:t>
      </w:r>
    </w:p>
    <w:p w:rsidR="00D52B4C" w:rsidRDefault="00D52B4C" w:rsidP="00C54BE0">
      <w:pPr>
        <w:pStyle w:val="af"/>
        <w:spacing w:before="80"/>
        <w:ind w:right="190"/>
        <w:jc w:val="both"/>
      </w:pPr>
      <w:r w:rsidRPr="00163042">
        <w:rPr>
          <w:b/>
        </w:rPr>
        <w:t>Профессиональный риск</w:t>
      </w:r>
      <w:r>
        <w:t xml:space="preserve"> - вероятность причинения вреда здоровью в результате воздействия вредных и</w:t>
      </w:r>
      <w:r>
        <w:rPr>
          <w:spacing w:val="-1"/>
        </w:rPr>
        <w:t xml:space="preserve"> </w:t>
      </w:r>
      <w:r>
        <w:t>(или)</w:t>
      </w:r>
      <w:r>
        <w:rPr>
          <w:spacing w:val="-1"/>
        </w:rPr>
        <w:t xml:space="preserve"> </w:t>
      </w:r>
      <w:r>
        <w:t>опасных производственных факторов</w:t>
      </w:r>
      <w:r>
        <w:rPr>
          <w:spacing w:val="-2"/>
        </w:rPr>
        <w:t xml:space="preserve"> </w:t>
      </w:r>
      <w:r>
        <w:t>при исполнении</w:t>
      </w:r>
      <w:r>
        <w:rPr>
          <w:spacing w:val="-1"/>
        </w:rPr>
        <w:t xml:space="preserve"> </w:t>
      </w:r>
      <w:r>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D52B4C" w:rsidRDefault="00D52B4C" w:rsidP="00C54BE0">
      <w:pPr>
        <w:pStyle w:val="af"/>
        <w:ind w:right="188"/>
        <w:jc w:val="both"/>
      </w:pPr>
      <w:r w:rsidRPr="00163042">
        <w:rPr>
          <w:b/>
        </w:rPr>
        <w:t>Государственная экспертиза условий труда</w:t>
      </w:r>
      <w:r>
        <w:t xml:space="preserve"> - оценка соответствия объекта экспертизы государственным нормативным требованиям охраны труда.</w:t>
      </w:r>
    </w:p>
    <w:p w:rsidR="00D52B4C" w:rsidRDefault="00D52B4C" w:rsidP="00C54BE0">
      <w:pPr>
        <w:pStyle w:val="af"/>
        <w:ind w:right="192"/>
        <w:jc w:val="both"/>
      </w:pPr>
      <w:r w:rsidRPr="00163042">
        <w:rPr>
          <w:b/>
        </w:rPr>
        <w:t>Идентификация риска</w:t>
      </w:r>
      <w:r>
        <w:t xml:space="preserve"> – процесс нахождения, составления перечня и описания элементов </w:t>
      </w:r>
      <w:r>
        <w:rPr>
          <w:spacing w:val="-2"/>
        </w:rPr>
        <w:t>риска.</w:t>
      </w:r>
    </w:p>
    <w:p w:rsidR="00D52B4C" w:rsidRDefault="00D52B4C" w:rsidP="00C54BE0">
      <w:pPr>
        <w:pStyle w:val="af"/>
        <w:ind w:right="192"/>
        <w:jc w:val="both"/>
      </w:pPr>
      <w:r w:rsidRPr="00163042">
        <w:rPr>
          <w:b/>
        </w:rPr>
        <w:t>Средства индивидуальной и коллективной защиты работников</w:t>
      </w:r>
      <w:r>
        <w:t xml:space="preserve"> - технические средства, используемые</w:t>
      </w:r>
      <w:r>
        <w:rPr>
          <w:spacing w:val="-9"/>
        </w:rPr>
        <w:t xml:space="preserve"> </w:t>
      </w:r>
      <w:r>
        <w:t>для</w:t>
      </w:r>
      <w:r>
        <w:rPr>
          <w:spacing w:val="-8"/>
        </w:rPr>
        <w:t xml:space="preserve"> </w:t>
      </w:r>
      <w:r>
        <w:t>предотвращения</w:t>
      </w:r>
      <w:r>
        <w:rPr>
          <w:spacing w:val="-8"/>
        </w:rPr>
        <w:t xml:space="preserve"> </w:t>
      </w:r>
      <w:r>
        <w:t>или</w:t>
      </w:r>
      <w:r>
        <w:rPr>
          <w:spacing w:val="-5"/>
        </w:rPr>
        <w:t xml:space="preserve"> </w:t>
      </w:r>
      <w:r>
        <w:t>уменьшения</w:t>
      </w:r>
      <w:r>
        <w:rPr>
          <w:spacing w:val="-8"/>
        </w:rPr>
        <w:t xml:space="preserve"> </w:t>
      </w:r>
      <w:r>
        <w:t>воздействия</w:t>
      </w:r>
      <w:r>
        <w:rPr>
          <w:spacing w:val="-8"/>
        </w:rPr>
        <w:t xml:space="preserve"> </w:t>
      </w:r>
      <w:r>
        <w:t>на</w:t>
      </w:r>
      <w:r>
        <w:rPr>
          <w:spacing w:val="-9"/>
        </w:rPr>
        <w:t xml:space="preserve"> </w:t>
      </w:r>
      <w:r>
        <w:t>работников</w:t>
      </w:r>
      <w:r>
        <w:rPr>
          <w:spacing w:val="-9"/>
        </w:rPr>
        <w:t xml:space="preserve"> </w:t>
      </w:r>
      <w:r>
        <w:t>вредных</w:t>
      </w:r>
      <w:r>
        <w:rPr>
          <w:spacing w:val="-7"/>
        </w:rPr>
        <w:t xml:space="preserve"> </w:t>
      </w:r>
      <w:r>
        <w:t>и</w:t>
      </w:r>
      <w:r>
        <w:rPr>
          <w:spacing w:val="-7"/>
        </w:rPr>
        <w:t xml:space="preserve"> </w:t>
      </w:r>
      <w:r>
        <w:t>(или) опасных производственных факторов, а также для защиты от загрязнения.</w:t>
      </w:r>
    </w:p>
    <w:p w:rsidR="00D52B4C" w:rsidRDefault="00D52B4C" w:rsidP="00C54BE0">
      <w:pPr>
        <w:pStyle w:val="af"/>
        <w:ind w:right="189"/>
        <w:jc w:val="both"/>
      </w:pPr>
      <w:r>
        <w:t xml:space="preserve">Знаки безопасности – знаки, представляющие собой </w:t>
      </w:r>
      <w:proofErr w:type="spellStart"/>
      <w:r>
        <w:t>цветографическое</w:t>
      </w:r>
      <w:proofErr w:type="spellEnd"/>
      <w:r>
        <w:t xml:space="preserve">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D52B4C" w:rsidRDefault="00D52B4C" w:rsidP="00C54BE0">
      <w:pPr>
        <w:pStyle w:val="af"/>
        <w:spacing w:before="1"/>
        <w:ind w:right="192"/>
        <w:jc w:val="both"/>
      </w:pPr>
      <w:r w:rsidRPr="00163042">
        <w:rPr>
          <w:b/>
        </w:rPr>
        <w:t>Нормативный правовой акт</w:t>
      </w:r>
      <w: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D52B4C" w:rsidRDefault="00D52B4C" w:rsidP="00C54BE0">
      <w:pPr>
        <w:pStyle w:val="af"/>
        <w:ind w:right="187"/>
        <w:jc w:val="both"/>
      </w:pPr>
      <w:r w:rsidRPr="00163042">
        <w:rPr>
          <w:b/>
        </w:rPr>
        <w:t>Локальный нормативный акт</w:t>
      </w:r>
      <w: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D52B4C" w:rsidRDefault="00D52B4C" w:rsidP="00C54BE0">
      <w:pPr>
        <w:pStyle w:val="af"/>
        <w:spacing w:before="5"/>
        <w:jc w:val="both"/>
      </w:pPr>
    </w:p>
    <w:p w:rsidR="00D52B4C" w:rsidRDefault="00D52B4C" w:rsidP="00417464">
      <w:pPr>
        <w:pStyle w:val="110"/>
        <w:numPr>
          <w:ilvl w:val="0"/>
          <w:numId w:val="81"/>
        </w:numPr>
        <w:tabs>
          <w:tab w:val="left" w:pos="3054"/>
        </w:tabs>
        <w:ind w:left="3054" w:hanging="360"/>
        <w:jc w:val="left"/>
      </w:pPr>
      <w:bookmarkStart w:id="25" w:name="_bookmark2"/>
      <w:bookmarkEnd w:id="25"/>
      <w:r>
        <w:t>Цели</w:t>
      </w:r>
      <w:r>
        <w:rPr>
          <w:spacing w:val="-4"/>
        </w:rPr>
        <w:t xml:space="preserve"> </w:t>
      </w:r>
      <w:r>
        <w:t>и</w:t>
      </w:r>
      <w:r>
        <w:rPr>
          <w:spacing w:val="-3"/>
        </w:rPr>
        <w:t xml:space="preserve"> </w:t>
      </w:r>
      <w:r>
        <w:t>задачи</w:t>
      </w:r>
      <w:r>
        <w:rPr>
          <w:spacing w:val="-4"/>
        </w:rPr>
        <w:t xml:space="preserve"> </w:t>
      </w:r>
      <w:r>
        <w:t>системы</w:t>
      </w:r>
      <w:r>
        <w:rPr>
          <w:spacing w:val="-4"/>
        </w:rPr>
        <w:t xml:space="preserve"> </w:t>
      </w:r>
      <w:r>
        <w:t>управления</w:t>
      </w:r>
      <w:r>
        <w:rPr>
          <w:spacing w:val="-3"/>
        </w:rPr>
        <w:t xml:space="preserve"> </w:t>
      </w:r>
      <w:r>
        <w:t>охраной</w:t>
      </w:r>
      <w:r>
        <w:rPr>
          <w:spacing w:val="-3"/>
        </w:rPr>
        <w:t xml:space="preserve"> </w:t>
      </w:r>
      <w:r>
        <w:rPr>
          <w:spacing w:val="-2"/>
        </w:rPr>
        <w:t>труда</w:t>
      </w:r>
    </w:p>
    <w:p w:rsidR="00D52B4C" w:rsidRDefault="00D52B4C" w:rsidP="00417464">
      <w:pPr>
        <w:pStyle w:val="aff1"/>
        <w:widowControl w:val="0"/>
        <w:numPr>
          <w:ilvl w:val="1"/>
          <w:numId w:val="81"/>
        </w:numPr>
        <w:tabs>
          <w:tab w:val="left" w:pos="1464"/>
        </w:tabs>
        <w:autoSpaceDE w:val="0"/>
        <w:autoSpaceDN w:val="0"/>
        <w:spacing w:before="271"/>
        <w:ind w:right="190" w:firstLine="566"/>
        <w:jc w:val="both"/>
      </w:pPr>
      <w:r>
        <w:t xml:space="preserve">Целью разработки и внедрения СУОТ в школе является обеспечение охраны труда и здоровья работников и обучающихся в процессе их трудовой и образовательной деятельности, </w:t>
      </w:r>
      <w:r>
        <w:lastRenderedPageBreak/>
        <w:t>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D52B4C" w:rsidRDefault="00D52B4C" w:rsidP="00417464">
      <w:pPr>
        <w:pStyle w:val="aff1"/>
        <w:widowControl w:val="0"/>
        <w:numPr>
          <w:ilvl w:val="1"/>
          <w:numId w:val="81"/>
        </w:numPr>
        <w:tabs>
          <w:tab w:val="left" w:pos="1464"/>
        </w:tabs>
        <w:autoSpaceDE w:val="0"/>
        <w:autoSpaceDN w:val="0"/>
        <w:spacing w:before="1"/>
        <w:ind w:right="194" w:firstLine="566"/>
        <w:jc w:val="both"/>
      </w:pPr>
      <w:r>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D52B4C" w:rsidRDefault="00D52B4C" w:rsidP="00417464">
      <w:pPr>
        <w:pStyle w:val="aff1"/>
        <w:widowControl w:val="0"/>
        <w:numPr>
          <w:ilvl w:val="1"/>
          <w:numId w:val="81"/>
        </w:numPr>
        <w:tabs>
          <w:tab w:val="left" w:pos="1464"/>
        </w:tabs>
        <w:autoSpaceDE w:val="0"/>
        <w:autoSpaceDN w:val="0"/>
        <w:ind w:right="190" w:firstLine="566"/>
        <w:jc w:val="both"/>
      </w:pPr>
      <w:r>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D52B4C" w:rsidRDefault="00D52B4C" w:rsidP="00417464">
      <w:pPr>
        <w:pStyle w:val="aff1"/>
        <w:widowControl w:val="0"/>
        <w:numPr>
          <w:ilvl w:val="1"/>
          <w:numId w:val="81"/>
        </w:numPr>
        <w:tabs>
          <w:tab w:val="left" w:pos="1465"/>
        </w:tabs>
        <w:autoSpaceDE w:val="0"/>
        <w:autoSpaceDN w:val="0"/>
        <w:ind w:left="1465" w:hanging="566"/>
        <w:jc w:val="both"/>
      </w:pPr>
      <w:r>
        <w:t>Цели</w:t>
      </w:r>
      <w:r>
        <w:rPr>
          <w:spacing w:val="-3"/>
        </w:rPr>
        <w:t xml:space="preserve"> </w:t>
      </w:r>
      <w:r>
        <w:t>в</w:t>
      </w:r>
      <w:r>
        <w:rPr>
          <w:spacing w:val="-3"/>
        </w:rPr>
        <w:t xml:space="preserve"> </w:t>
      </w:r>
      <w:r>
        <w:t>области охраны</w:t>
      </w:r>
      <w:r>
        <w:rPr>
          <w:spacing w:val="-4"/>
        </w:rPr>
        <w:t xml:space="preserve"> </w:t>
      </w:r>
      <w:r>
        <w:t>труда</w:t>
      </w:r>
      <w:r>
        <w:rPr>
          <w:spacing w:val="-3"/>
        </w:rPr>
        <w:t xml:space="preserve"> </w:t>
      </w:r>
      <w:r>
        <w:t>должны</w:t>
      </w:r>
      <w:r>
        <w:rPr>
          <w:spacing w:val="-1"/>
        </w:rPr>
        <w:t xml:space="preserve"> </w:t>
      </w:r>
      <w:r>
        <w:rPr>
          <w:spacing w:val="-2"/>
        </w:rPr>
        <w:t>быть:</w:t>
      </w:r>
    </w:p>
    <w:p w:rsidR="00D52B4C" w:rsidRDefault="00D52B4C" w:rsidP="00417464">
      <w:pPr>
        <w:pStyle w:val="aff1"/>
        <w:widowControl w:val="0"/>
        <w:numPr>
          <w:ilvl w:val="2"/>
          <w:numId w:val="81"/>
        </w:numPr>
        <w:tabs>
          <w:tab w:val="left" w:pos="1463"/>
        </w:tabs>
        <w:autoSpaceDE w:val="0"/>
        <w:autoSpaceDN w:val="0"/>
        <w:ind w:right="191" w:firstLine="566"/>
        <w:jc w:val="both"/>
      </w:pPr>
      <w:r>
        <w:t>приемлемы</w:t>
      </w:r>
      <w:r>
        <w:rPr>
          <w:spacing w:val="-15"/>
        </w:rPr>
        <w:t xml:space="preserve"> </w:t>
      </w:r>
      <w:r>
        <w:t>и</w:t>
      </w:r>
      <w:r>
        <w:rPr>
          <w:spacing w:val="-15"/>
        </w:rPr>
        <w:t xml:space="preserve"> </w:t>
      </w:r>
      <w:r>
        <w:t>соответствовать</w:t>
      </w:r>
      <w:r>
        <w:rPr>
          <w:spacing w:val="-15"/>
        </w:rPr>
        <w:t xml:space="preserve"> </w:t>
      </w:r>
      <w:r>
        <w:t>специфике</w:t>
      </w:r>
      <w:r>
        <w:rPr>
          <w:spacing w:val="-15"/>
        </w:rPr>
        <w:t xml:space="preserve"> </w:t>
      </w:r>
      <w:r>
        <w:t>экономической</w:t>
      </w:r>
      <w:r>
        <w:rPr>
          <w:spacing w:val="-14"/>
        </w:rPr>
        <w:t xml:space="preserve"> </w:t>
      </w:r>
      <w:r>
        <w:t>деятельности,</w:t>
      </w:r>
      <w:r>
        <w:rPr>
          <w:spacing w:val="-15"/>
        </w:rPr>
        <w:t xml:space="preserve"> </w:t>
      </w:r>
      <w:r>
        <w:t>особенностям профессиональных рисков и возможностям управления охраной труда;</w:t>
      </w:r>
    </w:p>
    <w:p w:rsidR="00D52B4C" w:rsidRDefault="00D52B4C" w:rsidP="00417464">
      <w:pPr>
        <w:pStyle w:val="aff1"/>
        <w:widowControl w:val="0"/>
        <w:numPr>
          <w:ilvl w:val="2"/>
          <w:numId w:val="81"/>
        </w:numPr>
        <w:tabs>
          <w:tab w:val="left" w:pos="1463"/>
        </w:tabs>
        <w:autoSpaceDE w:val="0"/>
        <w:autoSpaceDN w:val="0"/>
        <w:ind w:right="193" w:firstLine="566"/>
        <w:jc w:val="both"/>
      </w:pPr>
      <w:r>
        <w:t>соответствовать требованиям трудового законодательства Российской Федерации и иных нормативных правовых актов;</w:t>
      </w:r>
    </w:p>
    <w:p w:rsidR="00D52B4C" w:rsidRDefault="00D52B4C" w:rsidP="00417464">
      <w:pPr>
        <w:pStyle w:val="aff1"/>
        <w:widowControl w:val="0"/>
        <w:numPr>
          <w:ilvl w:val="2"/>
          <w:numId w:val="81"/>
        </w:numPr>
        <w:tabs>
          <w:tab w:val="left" w:pos="1463"/>
        </w:tabs>
        <w:autoSpaceDE w:val="0"/>
        <w:autoSpaceDN w:val="0"/>
        <w:spacing w:before="1"/>
        <w:ind w:right="196" w:firstLine="566"/>
        <w:jc w:val="both"/>
      </w:pPr>
      <w: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rsidR="00D52B4C" w:rsidRDefault="00D52B4C" w:rsidP="00417464">
      <w:pPr>
        <w:pStyle w:val="aff1"/>
        <w:widowControl w:val="0"/>
        <w:numPr>
          <w:ilvl w:val="2"/>
          <w:numId w:val="81"/>
        </w:numPr>
        <w:tabs>
          <w:tab w:val="left" w:pos="1463"/>
        </w:tabs>
        <w:autoSpaceDE w:val="0"/>
        <w:autoSpaceDN w:val="0"/>
        <w:ind w:right="197" w:firstLine="566"/>
        <w:jc w:val="both"/>
      </w:pPr>
      <w:r>
        <w:t>оформлены в виде документа на определенный период времени и доведены на всех уровнях управления образовательной организации;</w:t>
      </w:r>
    </w:p>
    <w:p w:rsidR="00D52B4C" w:rsidRDefault="00D52B4C" w:rsidP="00417464">
      <w:pPr>
        <w:pStyle w:val="aff1"/>
        <w:widowControl w:val="0"/>
        <w:numPr>
          <w:ilvl w:val="2"/>
          <w:numId w:val="81"/>
        </w:numPr>
        <w:tabs>
          <w:tab w:val="left" w:pos="1464"/>
        </w:tabs>
        <w:autoSpaceDE w:val="0"/>
        <w:autoSpaceDN w:val="0"/>
        <w:ind w:left="1464" w:hanging="565"/>
        <w:jc w:val="both"/>
      </w:pPr>
      <w:r>
        <w:t>должны</w:t>
      </w:r>
      <w:r>
        <w:rPr>
          <w:spacing w:val="-6"/>
        </w:rPr>
        <w:t xml:space="preserve"> </w:t>
      </w:r>
      <w:r>
        <w:t>периодически</w:t>
      </w:r>
      <w:r>
        <w:rPr>
          <w:spacing w:val="-3"/>
        </w:rPr>
        <w:t xml:space="preserve"> </w:t>
      </w:r>
      <w:r>
        <w:t>проверяться,</w:t>
      </w:r>
      <w:r>
        <w:rPr>
          <w:spacing w:val="-4"/>
        </w:rPr>
        <w:t xml:space="preserve"> </w:t>
      </w:r>
      <w:r>
        <w:t>в</w:t>
      </w:r>
      <w:r>
        <w:rPr>
          <w:spacing w:val="-4"/>
        </w:rPr>
        <w:t xml:space="preserve"> </w:t>
      </w:r>
      <w:r>
        <w:t>случае</w:t>
      </w:r>
      <w:r>
        <w:rPr>
          <w:spacing w:val="-4"/>
        </w:rPr>
        <w:t xml:space="preserve"> </w:t>
      </w:r>
      <w:r>
        <w:t>необходимости,</w:t>
      </w:r>
      <w:r>
        <w:rPr>
          <w:spacing w:val="-6"/>
        </w:rPr>
        <w:t xml:space="preserve"> </w:t>
      </w:r>
      <w:r>
        <w:rPr>
          <w:spacing w:val="-2"/>
        </w:rPr>
        <w:t>корректироваться.</w:t>
      </w:r>
    </w:p>
    <w:p w:rsidR="00D52B4C" w:rsidRDefault="00D52B4C" w:rsidP="00417464">
      <w:pPr>
        <w:pStyle w:val="aff1"/>
        <w:widowControl w:val="0"/>
        <w:numPr>
          <w:ilvl w:val="1"/>
          <w:numId w:val="81"/>
        </w:numPr>
        <w:tabs>
          <w:tab w:val="left" w:pos="1465"/>
        </w:tabs>
        <w:autoSpaceDE w:val="0"/>
        <w:autoSpaceDN w:val="0"/>
        <w:ind w:left="1465" w:hanging="566"/>
        <w:jc w:val="both"/>
      </w:pPr>
      <w:r>
        <w:t>При</w:t>
      </w:r>
      <w:r>
        <w:rPr>
          <w:spacing w:val="-4"/>
        </w:rPr>
        <w:t xml:space="preserve"> </w:t>
      </w:r>
      <w:r>
        <w:t>установлении</w:t>
      </w:r>
      <w:r>
        <w:rPr>
          <w:spacing w:val="-4"/>
        </w:rPr>
        <w:t xml:space="preserve"> </w:t>
      </w:r>
      <w:r>
        <w:t>целей</w:t>
      </w:r>
      <w:r>
        <w:rPr>
          <w:spacing w:val="-3"/>
        </w:rPr>
        <w:t xml:space="preserve"> </w:t>
      </w:r>
      <w:r>
        <w:t>по</w:t>
      </w:r>
      <w:r>
        <w:rPr>
          <w:spacing w:val="-4"/>
        </w:rPr>
        <w:t xml:space="preserve"> </w:t>
      </w:r>
      <w:r>
        <w:t>охране</w:t>
      </w:r>
      <w:r>
        <w:rPr>
          <w:spacing w:val="-5"/>
        </w:rPr>
        <w:t xml:space="preserve"> </w:t>
      </w:r>
      <w:r>
        <w:t xml:space="preserve">труда </w:t>
      </w:r>
      <w:r>
        <w:rPr>
          <w:spacing w:val="-2"/>
        </w:rPr>
        <w:t>учитываются:</w:t>
      </w:r>
    </w:p>
    <w:p w:rsidR="00D52B4C" w:rsidRDefault="00D52B4C" w:rsidP="00417464">
      <w:pPr>
        <w:pStyle w:val="aff1"/>
        <w:widowControl w:val="0"/>
        <w:numPr>
          <w:ilvl w:val="2"/>
          <w:numId w:val="81"/>
        </w:numPr>
        <w:tabs>
          <w:tab w:val="left" w:pos="1464"/>
        </w:tabs>
        <w:autoSpaceDE w:val="0"/>
        <w:autoSpaceDN w:val="0"/>
        <w:ind w:left="1464" w:hanging="565"/>
        <w:jc w:val="both"/>
      </w:pPr>
      <w:r>
        <w:t>основные</w:t>
      </w:r>
      <w:r>
        <w:rPr>
          <w:spacing w:val="-10"/>
        </w:rPr>
        <w:t xml:space="preserve"> </w:t>
      </w:r>
      <w:r>
        <w:t>направления</w:t>
      </w:r>
      <w:r>
        <w:rPr>
          <w:spacing w:val="-5"/>
        </w:rPr>
        <w:t xml:space="preserve"> </w:t>
      </w:r>
      <w:r>
        <w:t>деятельности</w:t>
      </w:r>
      <w:r>
        <w:rPr>
          <w:spacing w:val="-5"/>
        </w:rPr>
        <w:t xml:space="preserve"> </w:t>
      </w:r>
      <w:r>
        <w:t>образовательной</w:t>
      </w:r>
      <w:r>
        <w:rPr>
          <w:spacing w:val="-5"/>
        </w:rPr>
        <w:t xml:space="preserve"> </w:t>
      </w:r>
      <w:r>
        <w:rPr>
          <w:spacing w:val="-2"/>
        </w:rPr>
        <w:t>организации;</w:t>
      </w:r>
    </w:p>
    <w:p w:rsidR="00D52B4C" w:rsidRDefault="00D52B4C" w:rsidP="00417464">
      <w:pPr>
        <w:pStyle w:val="aff1"/>
        <w:widowControl w:val="0"/>
        <w:numPr>
          <w:ilvl w:val="2"/>
          <w:numId w:val="81"/>
        </w:numPr>
        <w:tabs>
          <w:tab w:val="left" w:pos="1464"/>
        </w:tabs>
        <w:autoSpaceDE w:val="0"/>
        <w:autoSpaceDN w:val="0"/>
        <w:ind w:left="1464" w:hanging="565"/>
        <w:jc w:val="both"/>
      </w:pPr>
      <w:r>
        <w:t>основные</w:t>
      </w:r>
      <w:r>
        <w:rPr>
          <w:spacing w:val="-6"/>
        </w:rPr>
        <w:t xml:space="preserve"> </w:t>
      </w:r>
      <w:r>
        <w:t>направления</w:t>
      </w:r>
      <w:r>
        <w:rPr>
          <w:spacing w:val="-2"/>
        </w:rPr>
        <w:t xml:space="preserve"> </w:t>
      </w:r>
      <w:r>
        <w:t>школы</w:t>
      </w:r>
      <w:r>
        <w:rPr>
          <w:spacing w:val="-2"/>
        </w:rPr>
        <w:t xml:space="preserve"> </w:t>
      </w:r>
      <w:r>
        <w:t>в</w:t>
      </w:r>
      <w:r>
        <w:rPr>
          <w:spacing w:val="-3"/>
        </w:rPr>
        <w:t xml:space="preserve"> </w:t>
      </w:r>
      <w:r>
        <w:t>области</w:t>
      </w:r>
      <w:r>
        <w:rPr>
          <w:spacing w:val="-1"/>
        </w:rPr>
        <w:t xml:space="preserve"> </w:t>
      </w:r>
      <w:r>
        <w:t>охраны</w:t>
      </w:r>
      <w:r>
        <w:rPr>
          <w:spacing w:val="-1"/>
        </w:rPr>
        <w:t xml:space="preserve"> </w:t>
      </w:r>
      <w:r>
        <w:rPr>
          <w:spacing w:val="-2"/>
        </w:rPr>
        <w:t>труда;</w:t>
      </w:r>
    </w:p>
    <w:p w:rsidR="00D52B4C" w:rsidRDefault="00D52B4C" w:rsidP="00417464">
      <w:pPr>
        <w:pStyle w:val="aff1"/>
        <w:widowControl w:val="0"/>
        <w:numPr>
          <w:ilvl w:val="2"/>
          <w:numId w:val="81"/>
        </w:numPr>
        <w:tabs>
          <w:tab w:val="left" w:pos="1464"/>
        </w:tabs>
        <w:autoSpaceDE w:val="0"/>
        <w:autoSpaceDN w:val="0"/>
        <w:ind w:left="1464" w:hanging="565"/>
        <w:jc w:val="both"/>
      </w:pPr>
      <w:r>
        <w:t>результаты</w:t>
      </w:r>
      <w:r>
        <w:rPr>
          <w:spacing w:val="-7"/>
        </w:rPr>
        <w:t xml:space="preserve"> </w:t>
      </w:r>
      <w:r>
        <w:t>определения</w:t>
      </w:r>
      <w:r>
        <w:rPr>
          <w:spacing w:val="-4"/>
        </w:rPr>
        <w:t xml:space="preserve"> </w:t>
      </w:r>
      <w:r>
        <w:t>опасностей,</w:t>
      </w:r>
      <w:r>
        <w:rPr>
          <w:spacing w:val="-5"/>
        </w:rPr>
        <w:t xml:space="preserve"> </w:t>
      </w:r>
      <w:r>
        <w:t>оценки</w:t>
      </w:r>
      <w:r>
        <w:rPr>
          <w:spacing w:val="-4"/>
        </w:rPr>
        <w:t xml:space="preserve"> </w:t>
      </w:r>
      <w:r>
        <w:rPr>
          <w:spacing w:val="-2"/>
        </w:rPr>
        <w:t>рисков;</w:t>
      </w:r>
    </w:p>
    <w:p w:rsidR="00D52B4C" w:rsidRDefault="00D52B4C" w:rsidP="00417464">
      <w:pPr>
        <w:pStyle w:val="aff1"/>
        <w:widowControl w:val="0"/>
        <w:numPr>
          <w:ilvl w:val="2"/>
          <w:numId w:val="81"/>
        </w:numPr>
        <w:tabs>
          <w:tab w:val="left" w:pos="1465"/>
        </w:tabs>
        <w:autoSpaceDE w:val="0"/>
        <w:autoSpaceDN w:val="0"/>
        <w:spacing w:before="80"/>
        <w:ind w:left="1465" w:hanging="566"/>
      </w:pPr>
      <w:r>
        <w:t>законодательные</w:t>
      </w:r>
      <w:r>
        <w:rPr>
          <w:spacing w:val="-6"/>
        </w:rPr>
        <w:t xml:space="preserve"> </w:t>
      </w:r>
      <w:r>
        <w:t>требования;</w:t>
      </w:r>
      <w:r>
        <w:rPr>
          <w:spacing w:val="-2"/>
        </w:rPr>
        <w:t xml:space="preserve"> </w:t>
      </w:r>
      <w:r>
        <w:t>мнения</w:t>
      </w:r>
      <w:r>
        <w:rPr>
          <w:spacing w:val="-4"/>
        </w:rPr>
        <w:t xml:space="preserve"> </w:t>
      </w:r>
      <w:r>
        <w:rPr>
          <w:spacing w:val="-2"/>
        </w:rPr>
        <w:t>работников;</w:t>
      </w:r>
    </w:p>
    <w:p w:rsidR="00D52B4C" w:rsidRDefault="00D52B4C" w:rsidP="00417464">
      <w:pPr>
        <w:pStyle w:val="aff1"/>
        <w:widowControl w:val="0"/>
        <w:numPr>
          <w:ilvl w:val="2"/>
          <w:numId w:val="81"/>
        </w:numPr>
        <w:tabs>
          <w:tab w:val="left" w:pos="1465"/>
        </w:tabs>
        <w:autoSpaceDE w:val="0"/>
        <w:autoSpaceDN w:val="0"/>
        <w:ind w:right="194" w:firstLine="566"/>
      </w:pPr>
      <w:r>
        <w:t>уровень</w:t>
      </w:r>
      <w:r>
        <w:rPr>
          <w:spacing w:val="39"/>
        </w:rPr>
        <w:t xml:space="preserve"> </w:t>
      </w:r>
      <w:r>
        <w:t>реализации</w:t>
      </w:r>
      <w:r>
        <w:rPr>
          <w:spacing w:val="39"/>
        </w:rPr>
        <w:t xml:space="preserve"> </w:t>
      </w:r>
      <w:r>
        <w:t>ранее</w:t>
      </w:r>
      <w:r>
        <w:rPr>
          <w:spacing w:val="40"/>
        </w:rPr>
        <w:t xml:space="preserve"> </w:t>
      </w:r>
      <w:r>
        <w:t>установленных</w:t>
      </w:r>
      <w:r>
        <w:rPr>
          <w:spacing w:val="38"/>
        </w:rPr>
        <w:t xml:space="preserve"> </w:t>
      </w:r>
      <w:r>
        <w:t>целей</w:t>
      </w:r>
      <w:r>
        <w:rPr>
          <w:spacing w:val="39"/>
        </w:rPr>
        <w:t xml:space="preserve"> </w:t>
      </w:r>
      <w:r>
        <w:t>и</w:t>
      </w:r>
      <w:r>
        <w:rPr>
          <w:spacing w:val="39"/>
        </w:rPr>
        <w:t xml:space="preserve"> </w:t>
      </w:r>
      <w:r>
        <w:t>мероприятий</w:t>
      </w:r>
      <w:r>
        <w:rPr>
          <w:spacing w:val="39"/>
        </w:rPr>
        <w:t xml:space="preserve"> </w:t>
      </w:r>
      <w:r>
        <w:t>в</w:t>
      </w:r>
      <w:r>
        <w:rPr>
          <w:spacing w:val="36"/>
        </w:rPr>
        <w:t xml:space="preserve"> </w:t>
      </w:r>
      <w:r>
        <w:t>области</w:t>
      </w:r>
      <w:r>
        <w:rPr>
          <w:spacing w:val="40"/>
        </w:rPr>
        <w:t xml:space="preserve"> </w:t>
      </w:r>
      <w:r>
        <w:t xml:space="preserve">охраны </w:t>
      </w:r>
      <w:r>
        <w:rPr>
          <w:spacing w:val="-2"/>
        </w:rPr>
        <w:t>труда;</w:t>
      </w:r>
    </w:p>
    <w:p w:rsidR="00D52B4C" w:rsidRDefault="00D52B4C" w:rsidP="00417464">
      <w:pPr>
        <w:pStyle w:val="aff1"/>
        <w:widowControl w:val="0"/>
        <w:numPr>
          <w:ilvl w:val="2"/>
          <w:numId w:val="81"/>
        </w:numPr>
        <w:tabs>
          <w:tab w:val="left" w:pos="1465"/>
        </w:tabs>
        <w:autoSpaceDE w:val="0"/>
        <w:autoSpaceDN w:val="0"/>
        <w:ind w:right="193" w:firstLine="566"/>
      </w:pPr>
      <w:r>
        <w:t>результаты</w:t>
      </w:r>
      <w:r>
        <w:rPr>
          <w:spacing w:val="80"/>
        </w:rPr>
        <w:t xml:space="preserve"> </w:t>
      </w:r>
      <w:r>
        <w:t>расследования</w:t>
      </w:r>
      <w:r>
        <w:rPr>
          <w:spacing w:val="80"/>
        </w:rPr>
        <w:t xml:space="preserve"> </w:t>
      </w:r>
      <w:r>
        <w:t>несчастных</w:t>
      </w:r>
      <w:r>
        <w:rPr>
          <w:spacing w:val="80"/>
        </w:rPr>
        <w:t xml:space="preserve"> </w:t>
      </w:r>
      <w:r>
        <w:t>случаев,</w:t>
      </w:r>
      <w:r>
        <w:rPr>
          <w:spacing w:val="80"/>
        </w:rPr>
        <w:t xml:space="preserve"> </w:t>
      </w:r>
      <w:r>
        <w:t>профессиональных</w:t>
      </w:r>
      <w:r>
        <w:rPr>
          <w:spacing w:val="80"/>
        </w:rPr>
        <w:t xml:space="preserve"> </w:t>
      </w:r>
      <w:r>
        <w:t>заболеваний, инцидентов, аварий;</w:t>
      </w:r>
    </w:p>
    <w:p w:rsidR="00D52B4C" w:rsidRDefault="00D52B4C" w:rsidP="00417464">
      <w:pPr>
        <w:pStyle w:val="aff1"/>
        <w:widowControl w:val="0"/>
        <w:numPr>
          <w:ilvl w:val="2"/>
          <w:numId w:val="81"/>
        </w:numPr>
        <w:tabs>
          <w:tab w:val="left" w:pos="1465"/>
        </w:tabs>
        <w:autoSpaceDE w:val="0"/>
        <w:autoSpaceDN w:val="0"/>
        <w:ind w:left="1465" w:hanging="566"/>
      </w:pPr>
      <w:r>
        <w:t>результаты</w:t>
      </w:r>
      <w:r>
        <w:rPr>
          <w:spacing w:val="-6"/>
        </w:rPr>
        <w:t xml:space="preserve"> </w:t>
      </w:r>
      <w:r>
        <w:t>анализа</w:t>
      </w:r>
      <w:r>
        <w:rPr>
          <w:spacing w:val="-5"/>
        </w:rPr>
        <w:t xml:space="preserve"> </w:t>
      </w:r>
      <w:r>
        <w:t>системы</w:t>
      </w:r>
      <w:r>
        <w:rPr>
          <w:spacing w:val="-1"/>
        </w:rPr>
        <w:t xml:space="preserve"> </w:t>
      </w:r>
      <w:r>
        <w:t>управления</w:t>
      </w:r>
      <w:r>
        <w:rPr>
          <w:spacing w:val="-4"/>
        </w:rPr>
        <w:t xml:space="preserve"> </w:t>
      </w:r>
      <w:r>
        <w:t>охраной</w:t>
      </w:r>
      <w:r>
        <w:rPr>
          <w:spacing w:val="-3"/>
        </w:rPr>
        <w:t xml:space="preserve"> </w:t>
      </w:r>
      <w:r>
        <w:rPr>
          <w:spacing w:val="-2"/>
        </w:rPr>
        <w:t>труда.</w:t>
      </w:r>
    </w:p>
    <w:p w:rsidR="00D52B4C" w:rsidRDefault="00D52B4C" w:rsidP="00417464">
      <w:pPr>
        <w:pStyle w:val="aff1"/>
        <w:widowControl w:val="0"/>
        <w:numPr>
          <w:ilvl w:val="1"/>
          <w:numId w:val="81"/>
        </w:numPr>
        <w:tabs>
          <w:tab w:val="left" w:pos="1465"/>
        </w:tabs>
        <w:autoSpaceDE w:val="0"/>
        <w:autoSpaceDN w:val="0"/>
        <w:ind w:left="1465" w:hanging="566"/>
        <w:jc w:val="both"/>
      </w:pPr>
      <w:r>
        <w:t>К</w:t>
      </w:r>
      <w:r>
        <w:rPr>
          <w:spacing w:val="-4"/>
        </w:rPr>
        <w:t xml:space="preserve"> </w:t>
      </w:r>
      <w:r>
        <w:t>основным</w:t>
      </w:r>
      <w:r>
        <w:rPr>
          <w:spacing w:val="-4"/>
        </w:rPr>
        <w:t xml:space="preserve"> </w:t>
      </w:r>
      <w:r>
        <w:t>задачам</w:t>
      </w:r>
      <w:r>
        <w:rPr>
          <w:spacing w:val="-3"/>
        </w:rPr>
        <w:t xml:space="preserve"> </w:t>
      </w:r>
      <w:r>
        <w:t>системы</w:t>
      </w:r>
      <w:r>
        <w:rPr>
          <w:spacing w:val="2"/>
        </w:rPr>
        <w:t xml:space="preserve"> </w:t>
      </w:r>
      <w:r>
        <w:t>управления</w:t>
      </w:r>
      <w:r>
        <w:rPr>
          <w:spacing w:val="-2"/>
        </w:rPr>
        <w:t xml:space="preserve"> </w:t>
      </w:r>
      <w:r>
        <w:t>охраны</w:t>
      </w:r>
      <w:r>
        <w:rPr>
          <w:spacing w:val="-2"/>
        </w:rPr>
        <w:t xml:space="preserve"> </w:t>
      </w:r>
      <w:r>
        <w:t>в</w:t>
      </w:r>
      <w:r>
        <w:rPr>
          <w:spacing w:val="-3"/>
        </w:rPr>
        <w:t xml:space="preserve"> </w:t>
      </w:r>
      <w:r>
        <w:t>школе</w:t>
      </w:r>
      <w:r>
        <w:rPr>
          <w:spacing w:val="-2"/>
        </w:rPr>
        <w:t xml:space="preserve"> относятся:</w:t>
      </w:r>
    </w:p>
    <w:p w:rsidR="00D52B4C" w:rsidRDefault="00D52B4C" w:rsidP="00417464">
      <w:pPr>
        <w:pStyle w:val="aff1"/>
        <w:widowControl w:val="0"/>
        <w:numPr>
          <w:ilvl w:val="2"/>
          <w:numId w:val="81"/>
        </w:numPr>
        <w:tabs>
          <w:tab w:val="left" w:pos="1463"/>
        </w:tabs>
        <w:autoSpaceDE w:val="0"/>
        <w:autoSpaceDN w:val="0"/>
        <w:ind w:right="194" w:firstLine="566"/>
        <w:jc w:val="both"/>
      </w:pPr>
      <w:r>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D52B4C" w:rsidRDefault="00D52B4C" w:rsidP="00417464">
      <w:pPr>
        <w:pStyle w:val="aff1"/>
        <w:widowControl w:val="0"/>
        <w:numPr>
          <w:ilvl w:val="2"/>
          <w:numId w:val="81"/>
        </w:numPr>
        <w:tabs>
          <w:tab w:val="left" w:pos="1464"/>
        </w:tabs>
        <w:autoSpaceDE w:val="0"/>
        <w:autoSpaceDN w:val="0"/>
        <w:ind w:left="1464" w:hanging="565"/>
        <w:jc w:val="both"/>
      </w:pPr>
      <w:r>
        <w:t>разработка</w:t>
      </w:r>
      <w:r>
        <w:rPr>
          <w:spacing w:val="-6"/>
        </w:rPr>
        <w:t xml:space="preserve"> </w:t>
      </w:r>
      <w:r>
        <w:t>и</w:t>
      </w:r>
      <w:r>
        <w:rPr>
          <w:spacing w:val="-2"/>
        </w:rPr>
        <w:t xml:space="preserve"> </w:t>
      </w:r>
      <w:r>
        <w:t>реализация</w:t>
      </w:r>
      <w:r>
        <w:rPr>
          <w:spacing w:val="-3"/>
        </w:rPr>
        <w:t xml:space="preserve"> </w:t>
      </w:r>
      <w:r>
        <w:t>программ улучшения</w:t>
      </w:r>
      <w:r>
        <w:rPr>
          <w:spacing w:val="-2"/>
        </w:rPr>
        <w:t xml:space="preserve"> </w:t>
      </w:r>
      <w:r>
        <w:t>условий</w:t>
      </w:r>
      <w:r>
        <w:rPr>
          <w:spacing w:val="-3"/>
        </w:rPr>
        <w:t xml:space="preserve"> </w:t>
      </w:r>
      <w:r>
        <w:t>и</w:t>
      </w:r>
      <w:r>
        <w:rPr>
          <w:spacing w:val="-2"/>
        </w:rPr>
        <w:t xml:space="preserve"> </w:t>
      </w:r>
      <w:r>
        <w:t>охраны</w:t>
      </w:r>
      <w:r>
        <w:rPr>
          <w:spacing w:val="-2"/>
        </w:rPr>
        <w:t xml:space="preserve"> труда;</w:t>
      </w:r>
    </w:p>
    <w:p w:rsidR="00D52B4C" w:rsidRDefault="00D52B4C" w:rsidP="00417464">
      <w:pPr>
        <w:pStyle w:val="aff1"/>
        <w:widowControl w:val="0"/>
        <w:numPr>
          <w:ilvl w:val="2"/>
          <w:numId w:val="81"/>
        </w:numPr>
        <w:tabs>
          <w:tab w:val="left" w:pos="1463"/>
        </w:tabs>
        <w:autoSpaceDE w:val="0"/>
        <w:autoSpaceDN w:val="0"/>
        <w:ind w:right="189" w:firstLine="566"/>
        <w:jc w:val="both"/>
      </w:pPr>
      <w:r>
        <w:t>создание</w:t>
      </w:r>
      <w:r>
        <w:rPr>
          <w:spacing w:val="-3"/>
        </w:rPr>
        <w:t xml:space="preserve"> </w:t>
      </w:r>
      <w:r>
        <w:t>условий,</w:t>
      </w:r>
      <w:r>
        <w:rPr>
          <w:spacing w:val="-4"/>
        </w:rPr>
        <w:t xml:space="preserve"> </w:t>
      </w:r>
      <w:r>
        <w:t>обеспечивающих</w:t>
      </w:r>
      <w:r>
        <w:rPr>
          <w:spacing w:val="-2"/>
        </w:rPr>
        <w:t xml:space="preserve"> </w:t>
      </w:r>
      <w:r>
        <w:t>соблюдение</w:t>
      </w:r>
      <w:r>
        <w:rPr>
          <w:spacing w:val="-5"/>
        </w:rPr>
        <w:t xml:space="preserve"> </w:t>
      </w:r>
      <w:r>
        <w:t>законодательства</w:t>
      </w:r>
      <w:r>
        <w:rPr>
          <w:spacing w:val="-5"/>
        </w:rPr>
        <w:t xml:space="preserve"> </w:t>
      </w:r>
      <w:r>
        <w:t>по</w:t>
      </w:r>
      <w:r>
        <w:rPr>
          <w:spacing w:val="-4"/>
        </w:rPr>
        <w:t xml:space="preserve"> </w:t>
      </w:r>
      <w:r>
        <w:t>охране</w:t>
      </w:r>
      <w:r>
        <w:rPr>
          <w:spacing w:val="-5"/>
        </w:rPr>
        <w:t xml:space="preserve"> </w:t>
      </w:r>
      <w:r>
        <w:t>труда,</w:t>
      </w:r>
      <w:r>
        <w:rPr>
          <w:spacing w:val="-2"/>
        </w:rPr>
        <w:t xml:space="preserve"> </w:t>
      </w:r>
      <w:r>
        <w:t>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D52B4C" w:rsidRDefault="00D52B4C" w:rsidP="00417464">
      <w:pPr>
        <w:pStyle w:val="aff1"/>
        <w:widowControl w:val="0"/>
        <w:numPr>
          <w:ilvl w:val="2"/>
          <w:numId w:val="81"/>
        </w:numPr>
        <w:tabs>
          <w:tab w:val="left" w:pos="1463"/>
        </w:tabs>
        <w:autoSpaceDE w:val="0"/>
        <w:autoSpaceDN w:val="0"/>
        <w:ind w:right="196" w:firstLine="566"/>
        <w:jc w:val="both"/>
      </w:pPr>
      <w:r>
        <w:t>формирование безопасных условий труда; контроль над соблюдением требований охраны труда;</w:t>
      </w:r>
    </w:p>
    <w:p w:rsidR="00D52B4C" w:rsidRDefault="00D52B4C" w:rsidP="00417464">
      <w:pPr>
        <w:pStyle w:val="aff1"/>
        <w:widowControl w:val="0"/>
        <w:numPr>
          <w:ilvl w:val="2"/>
          <w:numId w:val="81"/>
        </w:numPr>
        <w:tabs>
          <w:tab w:val="left" w:pos="1463"/>
        </w:tabs>
        <w:autoSpaceDE w:val="0"/>
        <w:autoSpaceDN w:val="0"/>
        <w:spacing w:before="1"/>
        <w:ind w:right="191" w:firstLine="566"/>
        <w:jc w:val="both"/>
      </w:pPr>
      <w:r>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Pr>
          <w:spacing w:val="-2"/>
        </w:rPr>
        <w:t>жизнедеятельности;</w:t>
      </w:r>
    </w:p>
    <w:p w:rsidR="00D52B4C" w:rsidRDefault="00D52B4C" w:rsidP="00417464">
      <w:pPr>
        <w:pStyle w:val="aff1"/>
        <w:widowControl w:val="0"/>
        <w:numPr>
          <w:ilvl w:val="2"/>
          <w:numId w:val="81"/>
        </w:numPr>
        <w:tabs>
          <w:tab w:val="left" w:pos="1463"/>
        </w:tabs>
        <w:autoSpaceDE w:val="0"/>
        <w:autoSpaceDN w:val="0"/>
        <w:ind w:right="195" w:firstLine="566"/>
        <w:jc w:val="both"/>
      </w:pPr>
      <w:r>
        <w:t>предотвращение несчастных случаев с работниками и обучающимися во время проведения образовательной деятельности;</w:t>
      </w:r>
    </w:p>
    <w:p w:rsidR="00D52B4C" w:rsidRDefault="00D52B4C" w:rsidP="00417464">
      <w:pPr>
        <w:pStyle w:val="aff1"/>
        <w:widowControl w:val="0"/>
        <w:numPr>
          <w:ilvl w:val="2"/>
          <w:numId w:val="81"/>
        </w:numPr>
        <w:tabs>
          <w:tab w:val="left" w:pos="1463"/>
        </w:tabs>
        <w:autoSpaceDE w:val="0"/>
        <w:autoSpaceDN w:val="0"/>
        <w:ind w:right="185" w:firstLine="566"/>
        <w:jc w:val="both"/>
      </w:pPr>
      <w:r>
        <w:t>охрана и укрепление здоровья работников, обучающихся, создание оптимального сочетания режимов труда, обучения, организованного отдыха.</w:t>
      </w:r>
    </w:p>
    <w:p w:rsidR="00D52B4C" w:rsidRDefault="00D52B4C" w:rsidP="00D52B4C">
      <w:pPr>
        <w:pStyle w:val="af"/>
        <w:spacing w:before="5"/>
      </w:pPr>
    </w:p>
    <w:p w:rsidR="00D52B4C" w:rsidRDefault="00D52B4C" w:rsidP="00417464">
      <w:pPr>
        <w:pStyle w:val="110"/>
        <w:numPr>
          <w:ilvl w:val="0"/>
          <w:numId w:val="81"/>
        </w:numPr>
        <w:tabs>
          <w:tab w:val="left" w:pos="2356"/>
        </w:tabs>
        <w:ind w:left="2356" w:hanging="360"/>
        <w:jc w:val="left"/>
      </w:pPr>
      <w:bookmarkStart w:id="26" w:name="_bookmark3"/>
      <w:bookmarkEnd w:id="26"/>
      <w:r>
        <w:t>Разработка</w:t>
      </w:r>
      <w:r>
        <w:rPr>
          <w:spacing w:val="-5"/>
        </w:rPr>
        <w:t xml:space="preserve"> </w:t>
      </w:r>
      <w:r>
        <w:t>и</w:t>
      </w:r>
      <w:r>
        <w:rPr>
          <w:spacing w:val="-5"/>
        </w:rPr>
        <w:t xml:space="preserve"> </w:t>
      </w:r>
      <w:r>
        <w:t>внедрение</w:t>
      </w:r>
      <w:r>
        <w:rPr>
          <w:spacing w:val="-5"/>
        </w:rPr>
        <w:t xml:space="preserve"> </w:t>
      </w:r>
      <w:r>
        <w:t>СУОТ</w:t>
      </w:r>
      <w:r>
        <w:rPr>
          <w:spacing w:val="-4"/>
        </w:rPr>
        <w:t xml:space="preserve"> </w:t>
      </w:r>
      <w:r>
        <w:t>в</w:t>
      </w:r>
      <w:r>
        <w:rPr>
          <w:spacing w:val="-5"/>
        </w:rPr>
        <w:t xml:space="preserve"> </w:t>
      </w:r>
      <w:r>
        <w:t>образовательной</w:t>
      </w:r>
      <w:r>
        <w:rPr>
          <w:spacing w:val="-4"/>
        </w:rPr>
        <w:t xml:space="preserve"> </w:t>
      </w:r>
      <w:r>
        <w:rPr>
          <w:spacing w:val="-2"/>
        </w:rPr>
        <w:t>организации</w:t>
      </w:r>
    </w:p>
    <w:p w:rsidR="00D52B4C" w:rsidRDefault="00D52B4C" w:rsidP="00417464">
      <w:pPr>
        <w:pStyle w:val="aff1"/>
        <w:widowControl w:val="0"/>
        <w:numPr>
          <w:ilvl w:val="1"/>
          <w:numId w:val="81"/>
        </w:numPr>
        <w:tabs>
          <w:tab w:val="left" w:pos="1464"/>
        </w:tabs>
        <w:autoSpaceDE w:val="0"/>
        <w:autoSpaceDN w:val="0"/>
        <w:spacing w:before="271"/>
        <w:ind w:right="193" w:firstLine="566"/>
        <w:jc w:val="both"/>
      </w:pPr>
      <w:r>
        <w:t>В</w:t>
      </w:r>
      <w:r>
        <w:rPr>
          <w:spacing w:val="-6"/>
        </w:rPr>
        <w:t xml:space="preserve"> </w:t>
      </w:r>
      <w:r>
        <w:t>основе</w:t>
      </w:r>
      <w:r>
        <w:rPr>
          <w:spacing w:val="-6"/>
        </w:rPr>
        <w:t xml:space="preserve"> </w:t>
      </w:r>
      <w:r>
        <w:t>разработки</w:t>
      </w:r>
      <w:r>
        <w:rPr>
          <w:spacing w:val="-4"/>
        </w:rPr>
        <w:t xml:space="preserve"> </w:t>
      </w:r>
      <w:r>
        <w:t>системы управления</w:t>
      </w:r>
      <w:r>
        <w:rPr>
          <w:spacing w:val="-4"/>
        </w:rPr>
        <w:t xml:space="preserve"> </w:t>
      </w:r>
      <w:r>
        <w:t>охраной</w:t>
      </w:r>
      <w:r>
        <w:rPr>
          <w:spacing w:val="-4"/>
        </w:rPr>
        <w:t xml:space="preserve"> </w:t>
      </w:r>
      <w:r>
        <w:t>труда</w:t>
      </w:r>
      <w:r>
        <w:rPr>
          <w:spacing w:val="-5"/>
        </w:rPr>
        <w:t xml:space="preserve"> </w:t>
      </w:r>
      <w:r>
        <w:t>и</w:t>
      </w:r>
      <w:r>
        <w:rPr>
          <w:spacing w:val="-4"/>
        </w:rPr>
        <w:t xml:space="preserve"> </w:t>
      </w:r>
      <w:r>
        <w:t>обеспечения</w:t>
      </w:r>
      <w:r>
        <w:rPr>
          <w:spacing w:val="-4"/>
        </w:rPr>
        <w:t xml:space="preserve"> </w:t>
      </w:r>
      <w:r>
        <w:t xml:space="preserve">безопасности образовательной деятельности в школе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w:t>
      </w:r>
      <w:r>
        <w:lastRenderedPageBreak/>
        <w:t>вовлеченности – участие работников во всех элементах системы управления охраной труда.</w:t>
      </w:r>
    </w:p>
    <w:p w:rsidR="00D52B4C" w:rsidRDefault="00D52B4C" w:rsidP="00417464">
      <w:pPr>
        <w:pStyle w:val="aff1"/>
        <w:widowControl w:val="0"/>
        <w:numPr>
          <w:ilvl w:val="1"/>
          <w:numId w:val="81"/>
        </w:numPr>
        <w:tabs>
          <w:tab w:val="left" w:pos="1464"/>
        </w:tabs>
        <w:autoSpaceDE w:val="0"/>
        <w:autoSpaceDN w:val="0"/>
        <w:spacing w:before="1"/>
        <w:ind w:right="188" w:firstLine="566"/>
        <w:jc w:val="both"/>
      </w:pPr>
      <w:r>
        <w:t>Основа функционирования СУОТ – настоящее Положение, утвержденное приказом директора школы с учетом мнения выборного</w:t>
      </w:r>
      <w:r>
        <w:rPr>
          <w:spacing w:val="-1"/>
        </w:rPr>
        <w:t xml:space="preserve"> </w:t>
      </w:r>
      <w:r>
        <w:t>органа первичной профсоюзной организации или иного уполномоченного работниками органа.</w:t>
      </w:r>
    </w:p>
    <w:p w:rsidR="00D52B4C" w:rsidRDefault="00D52B4C" w:rsidP="00417464">
      <w:pPr>
        <w:pStyle w:val="aff1"/>
        <w:widowControl w:val="0"/>
        <w:numPr>
          <w:ilvl w:val="1"/>
          <w:numId w:val="81"/>
        </w:numPr>
        <w:tabs>
          <w:tab w:val="left" w:pos="1464"/>
        </w:tabs>
        <w:autoSpaceDE w:val="0"/>
        <w:autoSpaceDN w:val="0"/>
        <w:ind w:right="192" w:firstLine="566"/>
        <w:jc w:val="both"/>
      </w:pPr>
      <w:r>
        <w:t>СУОТ является неотъемлемой частью системы управления образовательной организации. Настоящее Положение включает в себя следующие разделы:</w:t>
      </w:r>
    </w:p>
    <w:p w:rsidR="00D52B4C" w:rsidRDefault="00D52B4C" w:rsidP="00417464">
      <w:pPr>
        <w:pStyle w:val="aff1"/>
        <w:widowControl w:val="0"/>
        <w:numPr>
          <w:ilvl w:val="2"/>
          <w:numId w:val="81"/>
        </w:numPr>
        <w:tabs>
          <w:tab w:val="left" w:pos="1464"/>
        </w:tabs>
        <w:autoSpaceDE w:val="0"/>
        <w:autoSpaceDN w:val="0"/>
        <w:ind w:left="1464" w:hanging="565"/>
        <w:jc w:val="both"/>
      </w:pPr>
      <w:r>
        <w:t>разработка</w:t>
      </w:r>
      <w:r>
        <w:rPr>
          <w:spacing w:val="-3"/>
        </w:rPr>
        <w:t xml:space="preserve"> </w:t>
      </w:r>
      <w:r>
        <w:t>и</w:t>
      </w:r>
      <w:r>
        <w:rPr>
          <w:spacing w:val="-1"/>
        </w:rPr>
        <w:t xml:space="preserve"> </w:t>
      </w:r>
      <w:r>
        <w:t>внедрение</w:t>
      </w:r>
      <w:r>
        <w:rPr>
          <w:spacing w:val="-5"/>
        </w:rPr>
        <w:t xml:space="preserve"> </w:t>
      </w:r>
      <w:r>
        <w:t>СУОТ,</w:t>
      </w:r>
      <w:r>
        <w:rPr>
          <w:spacing w:val="-1"/>
        </w:rPr>
        <w:t xml:space="preserve"> </w:t>
      </w:r>
      <w:r>
        <w:rPr>
          <w:spacing w:val="-2"/>
        </w:rPr>
        <w:t>планирование;</w:t>
      </w:r>
    </w:p>
    <w:p w:rsidR="00D52B4C" w:rsidRDefault="00D52B4C" w:rsidP="00417464">
      <w:pPr>
        <w:pStyle w:val="aff1"/>
        <w:widowControl w:val="0"/>
        <w:numPr>
          <w:ilvl w:val="2"/>
          <w:numId w:val="81"/>
        </w:numPr>
        <w:tabs>
          <w:tab w:val="left" w:pos="1464"/>
        </w:tabs>
        <w:autoSpaceDE w:val="0"/>
        <w:autoSpaceDN w:val="0"/>
        <w:ind w:left="1464" w:hanging="565"/>
        <w:jc w:val="both"/>
      </w:pPr>
      <w:r>
        <w:t>обеспечение</w:t>
      </w:r>
      <w:r>
        <w:rPr>
          <w:spacing w:val="-8"/>
        </w:rPr>
        <w:t xml:space="preserve"> </w:t>
      </w:r>
      <w:r>
        <w:t>функционирования</w:t>
      </w:r>
      <w:r>
        <w:rPr>
          <w:spacing w:val="-6"/>
        </w:rPr>
        <w:t xml:space="preserve"> </w:t>
      </w:r>
      <w:r>
        <w:rPr>
          <w:spacing w:val="-2"/>
        </w:rPr>
        <w:t>СУОТ;</w:t>
      </w:r>
    </w:p>
    <w:p w:rsidR="00D52B4C" w:rsidRDefault="00D52B4C" w:rsidP="00417464">
      <w:pPr>
        <w:pStyle w:val="aff1"/>
        <w:widowControl w:val="0"/>
        <w:numPr>
          <w:ilvl w:val="2"/>
          <w:numId w:val="81"/>
        </w:numPr>
        <w:tabs>
          <w:tab w:val="left" w:pos="1464"/>
        </w:tabs>
        <w:autoSpaceDE w:val="0"/>
        <w:autoSpaceDN w:val="0"/>
        <w:ind w:left="1464" w:hanging="565"/>
        <w:jc w:val="both"/>
      </w:pPr>
      <w:r>
        <w:t>функционирование</w:t>
      </w:r>
      <w:r>
        <w:rPr>
          <w:spacing w:val="-10"/>
        </w:rPr>
        <w:t xml:space="preserve"> </w:t>
      </w:r>
      <w:r>
        <w:rPr>
          <w:spacing w:val="-4"/>
        </w:rPr>
        <w:t>СУОТ;</w:t>
      </w:r>
    </w:p>
    <w:p w:rsidR="00D52B4C" w:rsidRDefault="00D52B4C" w:rsidP="00417464">
      <w:pPr>
        <w:pStyle w:val="aff1"/>
        <w:widowControl w:val="0"/>
        <w:numPr>
          <w:ilvl w:val="2"/>
          <w:numId w:val="81"/>
        </w:numPr>
        <w:tabs>
          <w:tab w:val="left" w:pos="1464"/>
        </w:tabs>
        <w:autoSpaceDE w:val="0"/>
        <w:autoSpaceDN w:val="0"/>
        <w:ind w:left="1464" w:hanging="565"/>
        <w:jc w:val="both"/>
      </w:pPr>
      <w:r>
        <w:t>оценка</w:t>
      </w:r>
      <w:r>
        <w:rPr>
          <w:spacing w:val="-8"/>
        </w:rPr>
        <w:t xml:space="preserve"> </w:t>
      </w:r>
      <w:r>
        <w:t>результатов</w:t>
      </w:r>
      <w:r>
        <w:rPr>
          <w:spacing w:val="-7"/>
        </w:rPr>
        <w:t xml:space="preserve"> </w:t>
      </w:r>
      <w:r>
        <w:rPr>
          <w:spacing w:val="-2"/>
        </w:rPr>
        <w:t>деятельности;</w:t>
      </w:r>
    </w:p>
    <w:p w:rsidR="00D52B4C" w:rsidRDefault="00D52B4C" w:rsidP="00417464">
      <w:pPr>
        <w:pStyle w:val="aff1"/>
        <w:widowControl w:val="0"/>
        <w:numPr>
          <w:ilvl w:val="2"/>
          <w:numId w:val="81"/>
        </w:numPr>
        <w:tabs>
          <w:tab w:val="left" w:pos="1464"/>
        </w:tabs>
        <w:autoSpaceDE w:val="0"/>
        <w:autoSpaceDN w:val="0"/>
        <w:ind w:left="1464" w:hanging="565"/>
        <w:jc w:val="both"/>
      </w:pPr>
      <w:r>
        <w:t>улучшение</w:t>
      </w:r>
      <w:r>
        <w:rPr>
          <w:spacing w:val="-9"/>
        </w:rPr>
        <w:t xml:space="preserve"> </w:t>
      </w:r>
      <w:r>
        <w:t>функционирования</w:t>
      </w:r>
      <w:r>
        <w:rPr>
          <w:spacing w:val="-7"/>
        </w:rPr>
        <w:t xml:space="preserve"> </w:t>
      </w:r>
      <w:r>
        <w:rPr>
          <w:spacing w:val="-2"/>
        </w:rPr>
        <w:t>СУОТ.</w:t>
      </w:r>
    </w:p>
    <w:p w:rsidR="00D52B4C" w:rsidRDefault="00D52B4C" w:rsidP="00417464">
      <w:pPr>
        <w:pStyle w:val="aff1"/>
        <w:widowControl w:val="0"/>
        <w:numPr>
          <w:ilvl w:val="1"/>
          <w:numId w:val="81"/>
        </w:numPr>
        <w:tabs>
          <w:tab w:val="left" w:pos="1465"/>
        </w:tabs>
        <w:autoSpaceDE w:val="0"/>
        <w:autoSpaceDN w:val="0"/>
        <w:ind w:left="1465" w:hanging="566"/>
        <w:jc w:val="both"/>
      </w:pPr>
      <w:r>
        <w:t>СУОТ</w:t>
      </w:r>
      <w:r>
        <w:rPr>
          <w:spacing w:val="-3"/>
        </w:rPr>
        <w:t xml:space="preserve"> </w:t>
      </w:r>
      <w:r>
        <w:t>должна</w:t>
      </w:r>
      <w:r>
        <w:rPr>
          <w:spacing w:val="-2"/>
        </w:rPr>
        <w:t xml:space="preserve"> предусматривать:</w:t>
      </w:r>
    </w:p>
    <w:p w:rsidR="00D52B4C" w:rsidRDefault="00D52B4C" w:rsidP="00417464">
      <w:pPr>
        <w:pStyle w:val="aff1"/>
        <w:widowControl w:val="0"/>
        <w:numPr>
          <w:ilvl w:val="2"/>
          <w:numId w:val="81"/>
        </w:numPr>
        <w:tabs>
          <w:tab w:val="left" w:pos="1463"/>
        </w:tabs>
        <w:autoSpaceDE w:val="0"/>
        <w:autoSpaceDN w:val="0"/>
        <w:ind w:right="190" w:firstLine="566"/>
        <w:jc w:val="both"/>
      </w:pPr>
      <w:r>
        <w:t xml:space="preserve">интеграцию в общую систему управления деятельностью образовательной </w:t>
      </w:r>
      <w:r>
        <w:rPr>
          <w:spacing w:val="-2"/>
        </w:rPr>
        <w:t>организации;</w:t>
      </w:r>
    </w:p>
    <w:p w:rsidR="00D52B4C" w:rsidRDefault="00D52B4C" w:rsidP="00417464">
      <w:pPr>
        <w:pStyle w:val="aff1"/>
        <w:widowControl w:val="0"/>
        <w:numPr>
          <w:ilvl w:val="2"/>
          <w:numId w:val="81"/>
        </w:numPr>
        <w:tabs>
          <w:tab w:val="left" w:pos="1463"/>
        </w:tabs>
        <w:autoSpaceDE w:val="0"/>
        <w:autoSpaceDN w:val="0"/>
        <w:spacing w:before="1"/>
        <w:ind w:right="192" w:firstLine="566"/>
        <w:jc w:val="both"/>
      </w:pPr>
      <w:r>
        <w:t>формирование</w:t>
      </w:r>
      <w:r>
        <w:rPr>
          <w:spacing w:val="-15"/>
        </w:rPr>
        <w:t xml:space="preserve"> </w:t>
      </w:r>
      <w:r>
        <w:t>корректирующих</w:t>
      </w:r>
      <w:r>
        <w:rPr>
          <w:spacing w:val="-15"/>
        </w:rPr>
        <w:t xml:space="preserve"> </w:t>
      </w:r>
      <w:r>
        <w:t>действий</w:t>
      </w:r>
      <w:r>
        <w:rPr>
          <w:spacing w:val="-15"/>
        </w:rPr>
        <w:t xml:space="preserve"> </w:t>
      </w:r>
      <w:r>
        <w:t>по</w:t>
      </w:r>
      <w:r>
        <w:rPr>
          <w:spacing w:val="-15"/>
        </w:rPr>
        <w:t xml:space="preserve"> </w:t>
      </w:r>
      <w:r>
        <w:t>совершенствованию</w:t>
      </w:r>
      <w:r>
        <w:rPr>
          <w:spacing w:val="-15"/>
        </w:rPr>
        <w:t xml:space="preserve"> </w:t>
      </w:r>
      <w:r>
        <w:t xml:space="preserve">функционирования </w:t>
      </w:r>
      <w:r>
        <w:rPr>
          <w:spacing w:val="-2"/>
        </w:rPr>
        <w:t>СУОТ;</w:t>
      </w:r>
    </w:p>
    <w:p w:rsidR="00D52B4C" w:rsidRDefault="00D52B4C" w:rsidP="00417464">
      <w:pPr>
        <w:pStyle w:val="aff1"/>
        <w:widowControl w:val="0"/>
        <w:numPr>
          <w:ilvl w:val="2"/>
          <w:numId w:val="81"/>
        </w:numPr>
        <w:tabs>
          <w:tab w:val="left" w:pos="1465"/>
        </w:tabs>
        <w:autoSpaceDE w:val="0"/>
        <w:autoSpaceDN w:val="0"/>
        <w:ind w:right="200" w:firstLine="566"/>
      </w:pPr>
      <w:r>
        <w:t>обязанности</w:t>
      </w:r>
      <w:r>
        <w:rPr>
          <w:spacing w:val="37"/>
        </w:rPr>
        <w:t xml:space="preserve"> </w:t>
      </w:r>
      <w:r>
        <w:t>директора</w:t>
      </w:r>
      <w:r>
        <w:rPr>
          <w:spacing w:val="33"/>
        </w:rPr>
        <w:t xml:space="preserve"> </w:t>
      </w:r>
      <w:r>
        <w:t>школы</w:t>
      </w:r>
      <w:r>
        <w:rPr>
          <w:spacing w:val="36"/>
        </w:rPr>
        <w:t xml:space="preserve"> </w:t>
      </w:r>
      <w:r>
        <w:t>по</w:t>
      </w:r>
      <w:r>
        <w:rPr>
          <w:spacing w:val="36"/>
        </w:rPr>
        <w:t xml:space="preserve"> </w:t>
      </w:r>
      <w:r>
        <w:t>постоянному</w:t>
      </w:r>
      <w:r>
        <w:rPr>
          <w:spacing w:val="36"/>
        </w:rPr>
        <w:t xml:space="preserve"> </w:t>
      </w:r>
      <w:r>
        <w:t>улучшению</w:t>
      </w:r>
      <w:r>
        <w:rPr>
          <w:spacing w:val="37"/>
        </w:rPr>
        <w:t xml:space="preserve"> </w:t>
      </w:r>
      <w:r>
        <w:t>показателей</w:t>
      </w:r>
      <w:r>
        <w:rPr>
          <w:spacing w:val="37"/>
        </w:rPr>
        <w:t xml:space="preserve"> </w:t>
      </w:r>
      <w:r>
        <w:t>в</w:t>
      </w:r>
      <w:r>
        <w:rPr>
          <w:spacing w:val="36"/>
        </w:rPr>
        <w:t xml:space="preserve"> </w:t>
      </w:r>
      <w:r>
        <w:t>области охраны труда;</w:t>
      </w:r>
    </w:p>
    <w:p w:rsidR="00D52B4C" w:rsidRDefault="00D52B4C" w:rsidP="00417464">
      <w:pPr>
        <w:pStyle w:val="aff1"/>
        <w:widowControl w:val="0"/>
        <w:numPr>
          <w:ilvl w:val="2"/>
          <w:numId w:val="81"/>
        </w:numPr>
        <w:tabs>
          <w:tab w:val="left" w:pos="1465"/>
        </w:tabs>
        <w:autoSpaceDE w:val="0"/>
        <w:autoSpaceDN w:val="0"/>
        <w:ind w:left="1465" w:hanging="566"/>
      </w:pPr>
      <w:r>
        <w:t>формирование</w:t>
      </w:r>
      <w:r>
        <w:rPr>
          <w:spacing w:val="-7"/>
        </w:rPr>
        <w:t xml:space="preserve"> </w:t>
      </w:r>
      <w:r>
        <w:t>службы</w:t>
      </w:r>
      <w:r>
        <w:rPr>
          <w:spacing w:val="-3"/>
        </w:rPr>
        <w:t xml:space="preserve"> </w:t>
      </w:r>
      <w:r>
        <w:t>охраны</w:t>
      </w:r>
      <w:r>
        <w:rPr>
          <w:spacing w:val="-4"/>
        </w:rPr>
        <w:t xml:space="preserve"> </w:t>
      </w:r>
      <w:r>
        <w:t>труда,</w:t>
      </w:r>
      <w:r>
        <w:rPr>
          <w:spacing w:val="-2"/>
        </w:rPr>
        <w:t xml:space="preserve"> </w:t>
      </w:r>
      <w:r>
        <w:t>обеспечение</w:t>
      </w:r>
      <w:r>
        <w:rPr>
          <w:spacing w:val="-5"/>
        </w:rPr>
        <w:t xml:space="preserve"> </w:t>
      </w:r>
      <w:r>
        <w:t>социального</w:t>
      </w:r>
      <w:r>
        <w:rPr>
          <w:spacing w:val="-3"/>
        </w:rPr>
        <w:t xml:space="preserve"> </w:t>
      </w:r>
      <w:r>
        <w:rPr>
          <w:spacing w:val="-2"/>
        </w:rPr>
        <w:t>партнерства;</w:t>
      </w:r>
    </w:p>
    <w:p w:rsidR="00D52B4C" w:rsidRDefault="00D52B4C" w:rsidP="00417464">
      <w:pPr>
        <w:pStyle w:val="aff1"/>
        <w:widowControl w:val="0"/>
        <w:numPr>
          <w:ilvl w:val="2"/>
          <w:numId w:val="81"/>
        </w:numPr>
        <w:tabs>
          <w:tab w:val="left" w:pos="1465"/>
        </w:tabs>
        <w:autoSpaceDE w:val="0"/>
        <w:autoSpaceDN w:val="0"/>
        <w:ind w:left="1465" w:hanging="566"/>
      </w:pPr>
      <w:r>
        <w:t>обязанности</w:t>
      </w:r>
      <w:r>
        <w:rPr>
          <w:spacing w:val="-5"/>
        </w:rPr>
        <w:t xml:space="preserve"> </w:t>
      </w:r>
      <w:r>
        <w:t>работников</w:t>
      </w:r>
      <w:r>
        <w:rPr>
          <w:spacing w:val="-3"/>
        </w:rPr>
        <w:t xml:space="preserve"> </w:t>
      </w:r>
      <w:r>
        <w:t>по</w:t>
      </w:r>
      <w:r>
        <w:rPr>
          <w:spacing w:val="-2"/>
        </w:rPr>
        <w:t xml:space="preserve"> </w:t>
      </w:r>
      <w:r>
        <w:t>охране</w:t>
      </w:r>
      <w:r>
        <w:rPr>
          <w:spacing w:val="-3"/>
        </w:rPr>
        <w:t xml:space="preserve"> </w:t>
      </w:r>
      <w:r>
        <w:t>труда;</w:t>
      </w:r>
      <w:r>
        <w:rPr>
          <w:spacing w:val="-3"/>
        </w:rPr>
        <w:t xml:space="preserve"> </w:t>
      </w:r>
      <w:r>
        <w:t>стимулирование</w:t>
      </w:r>
      <w:r>
        <w:rPr>
          <w:spacing w:val="-3"/>
        </w:rPr>
        <w:t xml:space="preserve"> </w:t>
      </w:r>
      <w:r>
        <w:t>работы</w:t>
      </w:r>
      <w:r>
        <w:rPr>
          <w:spacing w:val="-2"/>
        </w:rPr>
        <w:t xml:space="preserve"> </w:t>
      </w:r>
      <w:r>
        <w:t>по</w:t>
      </w:r>
      <w:r>
        <w:rPr>
          <w:spacing w:val="-2"/>
        </w:rPr>
        <w:t xml:space="preserve"> </w:t>
      </w:r>
      <w:r>
        <w:t>охране</w:t>
      </w:r>
      <w:r>
        <w:rPr>
          <w:spacing w:val="-3"/>
        </w:rPr>
        <w:t xml:space="preserve"> </w:t>
      </w:r>
      <w:r>
        <w:rPr>
          <w:spacing w:val="-2"/>
        </w:rPr>
        <w:t>труда;</w:t>
      </w:r>
    </w:p>
    <w:p w:rsidR="00D52B4C" w:rsidRDefault="00D52B4C" w:rsidP="00417464">
      <w:pPr>
        <w:pStyle w:val="aff1"/>
        <w:widowControl w:val="0"/>
        <w:numPr>
          <w:ilvl w:val="2"/>
          <w:numId w:val="81"/>
        </w:numPr>
        <w:tabs>
          <w:tab w:val="left" w:pos="1465"/>
        </w:tabs>
        <w:autoSpaceDE w:val="0"/>
        <w:autoSpaceDN w:val="0"/>
        <w:ind w:right="197" w:firstLine="566"/>
      </w:pPr>
      <w:r>
        <w:t>наличие</w:t>
      </w:r>
      <w:r>
        <w:rPr>
          <w:spacing w:val="80"/>
        </w:rPr>
        <w:t xml:space="preserve"> </w:t>
      </w:r>
      <w:r>
        <w:t>нормативной</w:t>
      </w:r>
      <w:r>
        <w:rPr>
          <w:spacing w:val="80"/>
        </w:rPr>
        <w:t xml:space="preserve"> </w:t>
      </w:r>
      <w:r>
        <w:t>правовой</w:t>
      </w:r>
      <w:r>
        <w:rPr>
          <w:spacing w:val="80"/>
        </w:rPr>
        <w:t xml:space="preserve"> </w:t>
      </w:r>
      <w:r>
        <w:t>базы,</w:t>
      </w:r>
      <w:r>
        <w:rPr>
          <w:spacing w:val="80"/>
        </w:rPr>
        <w:t xml:space="preserve"> </w:t>
      </w:r>
      <w:r>
        <w:t>содержащей</w:t>
      </w:r>
      <w:r>
        <w:rPr>
          <w:spacing w:val="80"/>
        </w:rPr>
        <w:t xml:space="preserve"> </w:t>
      </w:r>
      <w:r>
        <w:t>требования</w:t>
      </w:r>
      <w:r>
        <w:rPr>
          <w:spacing w:val="80"/>
        </w:rPr>
        <w:t xml:space="preserve"> </w:t>
      </w:r>
      <w:r>
        <w:t>охраны</w:t>
      </w:r>
      <w:r>
        <w:rPr>
          <w:spacing w:val="80"/>
        </w:rPr>
        <w:t xml:space="preserve"> </w:t>
      </w:r>
      <w:r>
        <w:t>труда</w:t>
      </w:r>
      <w:r>
        <w:rPr>
          <w:spacing w:val="80"/>
        </w:rPr>
        <w:t xml:space="preserve"> </w:t>
      </w:r>
      <w:r>
        <w:t>в соответствии со спецификой школы;</w:t>
      </w:r>
    </w:p>
    <w:p w:rsidR="00D52B4C" w:rsidRDefault="00D52B4C" w:rsidP="00417464">
      <w:pPr>
        <w:pStyle w:val="aff1"/>
        <w:widowControl w:val="0"/>
        <w:numPr>
          <w:ilvl w:val="2"/>
          <w:numId w:val="81"/>
        </w:numPr>
        <w:tabs>
          <w:tab w:val="left" w:pos="1463"/>
        </w:tabs>
        <w:autoSpaceDE w:val="0"/>
        <w:autoSpaceDN w:val="0"/>
        <w:spacing w:before="80"/>
        <w:ind w:right="196" w:firstLine="566"/>
        <w:jc w:val="both"/>
      </w:pPr>
      <w:r>
        <w:t>передачу и обмен информацией по охране труда, включающие получение и рассмотрение</w:t>
      </w:r>
      <w:r>
        <w:rPr>
          <w:spacing w:val="-14"/>
        </w:rPr>
        <w:t xml:space="preserve"> </w:t>
      </w:r>
      <w:r>
        <w:t>внешних</w:t>
      </w:r>
      <w:r>
        <w:rPr>
          <w:spacing w:val="-13"/>
        </w:rPr>
        <w:t xml:space="preserve"> </w:t>
      </w:r>
      <w:r>
        <w:t>и</w:t>
      </w:r>
      <w:r>
        <w:rPr>
          <w:spacing w:val="-12"/>
        </w:rPr>
        <w:t xml:space="preserve"> </w:t>
      </w:r>
      <w:r>
        <w:t>внутренних</w:t>
      </w:r>
      <w:r>
        <w:rPr>
          <w:spacing w:val="-11"/>
        </w:rPr>
        <w:t xml:space="preserve"> </w:t>
      </w:r>
      <w:r>
        <w:t>обращений</w:t>
      </w:r>
      <w:r>
        <w:rPr>
          <w:spacing w:val="-12"/>
        </w:rPr>
        <w:t xml:space="preserve"> </w:t>
      </w:r>
      <w:r>
        <w:t>(сообщений),</w:t>
      </w:r>
      <w:r>
        <w:rPr>
          <w:spacing w:val="-13"/>
        </w:rPr>
        <w:t xml:space="preserve"> </w:t>
      </w:r>
      <w:r>
        <w:t>их</w:t>
      </w:r>
      <w:r>
        <w:rPr>
          <w:spacing w:val="-11"/>
        </w:rPr>
        <w:t xml:space="preserve"> </w:t>
      </w:r>
      <w:r>
        <w:t>документальное</w:t>
      </w:r>
      <w:r>
        <w:rPr>
          <w:spacing w:val="-14"/>
        </w:rPr>
        <w:t xml:space="preserve"> </w:t>
      </w:r>
      <w:r>
        <w:t>оформление</w:t>
      </w:r>
      <w:r>
        <w:rPr>
          <w:spacing w:val="-14"/>
        </w:rPr>
        <w:t xml:space="preserve"> </w:t>
      </w:r>
      <w:r>
        <w:t>и подготовку ответов, а также рассмотрение предложений работников (их представителей).</w:t>
      </w:r>
    </w:p>
    <w:p w:rsidR="00D52B4C" w:rsidRDefault="00D52B4C" w:rsidP="00417464">
      <w:pPr>
        <w:pStyle w:val="aff1"/>
        <w:widowControl w:val="0"/>
        <w:numPr>
          <w:ilvl w:val="1"/>
          <w:numId w:val="81"/>
        </w:numPr>
        <w:tabs>
          <w:tab w:val="left" w:pos="1464"/>
        </w:tabs>
        <w:autoSpaceDE w:val="0"/>
        <w:autoSpaceDN w:val="0"/>
        <w:ind w:right="197" w:firstLine="566"/>
        <w:jc w:val="both"/>
      </w:pPr>
      <w:r>
        <w:t>Система управления охраной труда разрабатывается, внедряется и функционирует в соответствии с характером деятельности школы.</w:t>
      </w:r>
    </w:p>
    <w:p w:rsidR="00D52B4C" w:rsidRDefault="00D52B4C" w:rsidP="00417464">
      <w:pPr>
        <w:pStyle w:val="aff1"/>
        <w:widowControl w:val="0"/>
        <w:numPr>
          <w:ilvl w:val="1"/>
          <w:numId w:val="81"/>
        </w:numPr>
        <w:tabs>
          <w:tab w:val="left" w:pos="1464"/>
        </w:tabs>
        <w:autoSpaceDE w:val="0"/>
        <w:autoSpaceDN w:val="0"/>
        <w:ind w:right="190" w:firstLine="566"/>
        <w:jc w:val="both"/>
      </w:pPr>
      <w:r>
        <w:t xml:space="preserve">В целях организации сотрудничества и регулирования отношений директора школы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учениками и работниками школы, Комиссия по обучению и проверке знаний правил по электробезопасности работников, относящихся к </w:t>
      </w:r>
      <w:proofErr w:type="spellStart"/>
      <w:r>
        <w:t>неэлектротехническому</w:t>
      </w:r>
      <w:proofErr w:type="spellEnd"/>
      <w:r>
        <w:t xml:space="preserve"> персоналу. Должностные лица, входящие в состав Комиссии, определяются приказом директора образовательной организации.</w:t>
      </w:r>
    </w:p>
    <w:p w:rsidR="00D52B4C" w:rsidRDefault="00D52B4C" w:rsidP="00417464">
      <w:pPr>
        <w:pStyle w:val="aff1"/>
        <w:widowControl w:val="0"/>
        <w:numPr>
          <w:ilvl w:val="1"/>
          <w:numId w:val="81"/>
        </w:numPr>
        <w:tabs>
          <w:tab w:val="left" w:pos="1464"/>
        </w:tabs>
        <w:autoSpaceDE w:val="0"/>
        <w:autoSpaceDN w:val="0"/>
        <w:ind w:right="191" w:firstLine="566"/>
        <w:jc w:val="both"/>
      </w:pPr>
      <w:r>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D52B4C" w:rsidRDefault="00D52B4C" w:rsidP="00417464">
      <w:pPr>
        <w:pStyle w:val="aff1"/>
        <w:widowControl w:val="0"/>
        <w:numPr>
          <w:ilvl w:val="1"/>
          <w:numId w:val="81"/>
        </w:numPr>
        <w:tabs>
          <w:tab w:val="left" w:pos="1464"/>
        </w:tabs>
        <w:autoSpaceDE w:val="0"/>
        <w:autoSpaceDN w:val="0"/>
        <w:ind w:right="188" w:firstLine="566"/>
        <w:jc w:val="both"/>
      </w:pPr>
      <w:r>
        <w:t>Комиссия по охране труда организует разработку раздела коллективного договора (соглашения) об охране труда, совместные действия директора школы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D52B4C" w:rsidRDefault="00D52B4C" w:rsidP="00417464">
      <w:pPr>
        <w:pStyle w:val="aff1"/>
        <w:widowControl w:val="0"/>
        <w:numPr>
          <w:ilvl w:val="1"/>
          <w:numId w:val="81"/>
        </w:numPr>
        <w:tabs>
          <w:tab w:val="left" w:pos="1465"/>
        </w:tabs>
        <w:autoSpaceDE w:val="0"/>
        <w:autoSpaceDN w:val="0"/>
        <w:spacing w:before="1"/>
        <w:ind w:left="1465" w:hanging="566"/>
        <w:jc w:val="both"/>
      </w:pPr>
      <w:r>
        <w:t>Инструктаж</w:t>
      </w:r>
      <w:r>
        <w:rPr>
          <w:spacing w:val="-3"/>
        </w:rPr>
        <w:t xml:space="preserve"> </w:t>
      </w:r>
      <w:r>
        <w:t>и</w:t>
      </w:r>
      <w:r>
        <w:rPr>
          <w:spacing w:val="-2"/>
        </w:rPr>
        <w:t xml:space="preserve"> </w:t>
      </w:r>
      <w:r>
        <w:t>проверка</w:t>
      </w:r>
      <w:r>
        <w:rPr>
          <w:spacing w:val="-4"/>
        </w:rPr>
        <w:t xml:space="preserve"> </w:t>
      </w:r>
      <w:r>
        <w:t>знаний</w:t>
      </w:r>
      <w:r>
        <w:rPr>
          <w:spacing w:val="-4"/>
        </w:rPr>
        <w:t xml:space="preserve"> </w:t>
      </w:r>
      <w:r>
        <w:t>по</w:t>
      </w:r>
      <w:r>
        <w:rPr>
          <w:spacing w:val="-2"/>
        </w:rPr>
        <w:t xml:space="preserve"> </w:t>
      </w:r>
      <w:r>
        <w:t>охране</w:t>
      </w:r>
      <w:r>
        <w:rPr>
          <w:spacing w:val="-3"/>
        </w:rPr>
        <w:t xml:space="preserve"> </w:t>
      </w:r>
      <w:r>
        <w:rPr>
          <w:spacing w:val="-2"/>
        </w:rPr>
        <w:t>труда:</w:t>
      </w:r>
    </w:p>
    <w:p w:rsidR="00D52B4C" w:rsidRDefault="00D52B4C" w:rsidP="00417464">
      <w:pPr>
        <w:pStyle w:val="aff1"/>
        <w:widowControl w:val="0"/>
        <w:numPr>
          <w:ilvl w:val="2"/>
          <w:numId w:val="81"/>
        </w:numPr>
        <w:tabs>
          <w:tab w:val="left" w:pos="1463"/>
        </w:tabs>
        <w:autoSpaceDE w:val="0"/>
        <w:autoSpaceDN w:val="0"/>
        <w:ind w:right="194" w:firstLine="566"/>
        <w:jc w:val="both"/>
      </w:pPr>
      <w:r>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D52B4C" w:rsidRDefault="00D52B4C" w:rsidP="00417464">
      <w:pPr>
        <w:pStyle w:val="aff1"/>
        <w:widowControl w:val="0"/>
        <w:numPr>
          <w:ilvl w:val="2"/>
          <w:numId w:val="81"/>
        </w:numPr>
        <w:tabs>
          <w:tab w:val="left" w:pos="1463"/>
        </w:tabs>
        <w:autoSpaceDE w:val="0"/>
        <w:autoSpaceDN w:val="0"/>
        <w:ind w:right="199" w:firstLine="566"/>
        <w:jc w:val="both"/>
      </w:pPr>
      <w:r>
        <w:t>недопущение к работе лиц, не прошедших обучение, инструктаж и проверку знаний по охране труда, осуществляется директором школы.</w:t>
      </w:r>
    </w:p>
    <w:p w:rsidR="00D52B4C" w:rsidRDefault="00D52B4C" w:rsidP="00417464">
      <w:pPr>
        <w:pStyle w:val="aff1"/>
        <w:widowControl w:val="0"/>
        <w:numPr>
          <w:ilvl w:val="1"/>
          <w:numId w:val="81"/>
        </w:numPr>
        <w:tabs>
          <w:tab w:val="left" w:pos="1464"/>
        </w:tabs>
        <w:autoSpaceDE w:val="0"/>
        <w:autoSpaceDN w:val="0"/>
        <w:ind w:right="187" w:firstLine="566"/>
        <w:jc w:val="both"/>
      </w:pPr>
      <w:r>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w:t>
      </w:r>
      <w:r>
        <w:rPr>
          <w:spacing w:val="-15"/>
        </w:rPr>
        <w:t xml:space="preserve"> </w:t>
      </w:r>
      <w:r>
        <w:t>за</w:t>
      </w:r>
      <w:r>
        <w:rPr>
          <w:spacing w:val="-15"/>
        </w:rPr>
        <w:t xml:space="preserve"> </w:t>
      </w:r>
      <w:r>
        <w:t>соблюдение</w:t>
      </w:r>
      <w:r>
        <w:rPr>
          <w:spacing w:val="-15"/>
        </w:rPr>
        <w:t xml:space="preserve"> </w:t>
      </w:r>
      <w:r>
        <w:t>норм</w:t>
      </w:r>
      <w:r>
        <w:rPr>
          <w:spacing w:val="-15"/>
        </w:rPr>
        <w:t xml:space="preserve"> </w:t>
      </w:r>
      <w:r>
        <w:t>охраны</w:t>
      </w:r>
      <w:r>
        <w:rPr>
          <w:spacing w:val="-15"/>
        </w:rPr>
        <w:t xml:space="preserve"> </w:t>
      </w:r>
      <w:r>
        <w:t>труда</w:t>
      </w:r>
      <w:r>
        <w:rPr>
          <w:spacing w:val="-15"/>
        </w:rPr>
        <w:t xml:space="preserve"> </w:t>
      </w:r>
      <w:r>
        <w:t>и</w:t>
      </w:r>
      <w:r>
        <w:rPr>
          <w:spacing w:val="-13"/>
        </w:rPr>
        <w:t xml:space="preserve"> </w:t>
      </w:r>
      <w:r>
        <w:t>обеспечение</w:t>
      </w:r>
      <w:r>
        <w:rPr>
          <w:spacing w:val="-15"/>
        </w:rPr>
        <w:t xml:space="preserve"> </w:t>
      </w:r>
      <w:r>
        <w:t>безопасности</w:t>
      </w:r>
      <w:r>
        <w:rPr>
          <w:spacing w:val="-12"/>
        </w:rPr>
        <w:t xml:space="preserve"> </w:t>
      </w:r>
      <w:r>
        <w:t>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директора организации, осуществляющей образовательную деятельность</w:t>
      </w:r>
    </w:p>
    <w:p w:rsidR="00D52B4C" w:rsidRDefault="00D52B4C" w:rsidP="00D52B4C">
      <w:pPr>
        <w:pStyle w:val="af"/>
        <w:spacing w:before="1"/>
        <w:ind w:right="192"/>
      </w:pPr>
      <w:r>
        <w:lastRenderedPageBreak/>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D52B4C" w:rsidRDefault="00D52B4C" w:rsidP="00417464">
      <w:pPr>
        <w:pStyle w:val="aff1"/>
        <w:widowControl w:val="0"/>
        <w:numPr>
          <w:ilvl w:val="1"/>
          <w:numId w:val="80"/>
        </w:numPr>
        <w:tabs>
          <w:tab w:val="left" w:pos="1464"/>
        </w:tabs>
        <w:autoSpaceDE w:val="0"/>
        <w:autoSpaceDN w:val="0"/>
        <w:ind w:right="195" w:firstLine="566"/>
        <w:jc w:val="both"/>
      </w:pPr>
      <w:r>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Pr>
          <w:spacing w:val="-2"/>
        </w:rPr>
        <w:t>организации;</w:t>
      </w:r>
    </w:p>
    <w:p w:rsidR="00D52B4C" w:rsidRDefault="00D52B4C" w:rsidP="00417464">
      <w:pPr>
        <w:pStyle w:val="aff1"/>
        <w:widowControl w:val="0"/>
        <w:numPr>
          <w:ilvl w:val="0"/>
          <w:numId w:val="79"/>
        </w:numPr>
        <w:tabs>
          <w:tab w:val="left" w:pos="1464"/>
        </w:tabs>
        <w:autoSpaceDE w:val="0"/>
        <w:autoSpaceDN w:val="0"/>
        <w:ind w:left="1464" w:hanging="565"/>
        <w:jc w:val="both"/>
      </w:pPr>
      <w:r>
        <w:t>применение</w:t>
      </w:r>
      <w:r>
        <w:rPr>
          <w:spacing w:val="-8"/>
        </w:rPr>
        <w:t xml:space="preserve"> </w:t>
      </w:r>
      <w:r>
        <w:t>средств</w:t>
      </w:r>
      <w:r>
        <w:rPr>
          <w:spacing w:val="-5"/>
        </w:rPr>
        <w:t xml:space="preserve"> </w:t>
      </w:r>
      <w:r>
        <w:t>индивидуальной</w:t>
      </w:r>
      <w:r>
        <w:rPr>
          <w:spacing w:val="-5"/>
        </w:rPr>
        <w:t xml:space="preserve"> </w:t>
      </w:r>
      <w:r>
        <w:t>и</w:t>
      </w:r>
      <w:r>
        <w:rPr>
          <w:spacing w:val="-4"/>
        </w:rPr>
        <w:t xml:space="preserve"> </w:t>
      </w:r>
      <w:r>
        <w:t>коллективной</w:t>
      </w:r>
      <w:r>
        <w:rPr>
          <w:spacing w:val="-5"/>
        </w:rPr>
        <w:t xml:space="preserve"> </w:t>
      </w:r>
      <w:r>
        <w:t>защиты</w:t>
      </w:r>
      <w:r>
        <w:rPr>
          <w:spacing w:val="-4"/>
        </w:rPr>
        <w:t xml:space="preserve"> </w:t>
      </w:r>
      <w:r>
        <w:rPr>
          <w:spacing w:val="-2"/>
        </w:rPr>
        <w:t>работников;</w:t>
      </w:r>
    </w:p>
    <w:p w:rsidR="00D52B4C" w:rsidRDefault="00D52B4C" w:rsidP="00417464">
      <w:pPr>
        <w:pStyle w:val="aff1"/>
        <w:widowControl w:val="0"/>
        <w:numPr>
          <w:ilvl w:val="0"/>
          <w:numId w:val="79"/>
        </w:numPr>
        <w:tabs>
          <w:tab w:val="left" w:pos="1463"/>
        </w:tabs>
        <w:autoSpaceDE w:val="0"/>
        <w:autoSpaceDN w:val="0"/>
        <w:ind w:right="191" w:firstLine="566"/>
        <w:jc w:val="both"/>
      </w:pPr>
      <w:r>
        <w:t>создание соответствующих требованиям охраны труда условий труда на каждом рабочем месте;</w:t>
      </w:r>
    </w:p>
    <w:p w:rsidR="00D52B4C" w:rsidRDefault="00D52B4C" w:rsidP="00417464">
      <w:pPr>
        <w:pStyle w:val="aff1"/>
        <w:widowControl w:val="0"/>
        <w:numPr>
          <w:ilvl w:val="0"/>
          <w:numId w:val="79"/>
        </w:numPr>
        <w:tabs>
          <w:tab w:val="left" w:pos="1463"/>
        </w:tabs>
        <w:autoSpaceDE w:val="0"/>
        <w:autoSpaceDN w:val="0"/>
        <w:ind w:right="195" w:firstLine="566"/>
        <w:jc w:val="both"/>
      </w:pPr>
      <w:r>
        <w:t>обеспечение</w:t>
      </w:r>
      <w:r>
        <w:rPr>
          <w:spacing w:val="-1"/>
        </w:rPr>
        <w:t xml:space="preserve"> </w:t>
      </w:r>
      <w:r>
        <w:t>режима</w:t>
      </w:r>
      <w:r>
        <w:rPr>
          <w:spacing w:val="-1"/>
        </w:rPr>
        <w:t xml:space="preserve"> </w:t>
      </w:r>
      <w:r>
        <w:t>труда</w:t>
      </w:r>
      <w:r>
        <w:rPr>
          <w:spacing w:val="-1"/>
        </w:rPr>
        <w:t xml:space="preserve"> </w:t>
      </w:r>
      <w:r>
        <w:t>и отдыха</w:t>
      </w:r>
      <w:r>
        <w:rPr>
          <w:spacing w:val="-1"/>
        </w:rPr>
        <w:t xml:space="preserve"> </w:t>
      </w:r>
      <w:r>
        <w:t>работников в соответствии с</w:t>
      </w:r>
      <w:r>
        <w:rPr>
          <w:spacing w:val="-1"/>
        </w:rPr>
        <w:t xml:space="preserve"> </w:t>
      </w:r>
      <w:r>
        <w:t>законодательством Российской Федерации;</w:t>
      </w:r>
    </w:p>
    <w:p w:rsidR="00D52B4C" w:rsidRDefault="00D52B4C" w:rsidP="00417464">
      <w:pPr>
        <w:pStyle w:val="aff1"/>
        <w:widowControl w:val="0"/>
        <w:numPr>
          <w:ilvl w:val="0"/>
          <w:numId w:val="79"/>
        </w:numPr>
        <w:tabs>
          <w:tab w:val="left" w:pos="1463"/>
        </w:tabs>
        <w:autoSpaceDE w:val="0"/>
        <w:autoSpaceDN w:val="0"/>
        <w:spacing w:before="1"/>
        <w:ind w:right="186" w:firstLine="566"/>
        <w:jc w:val="both"/>
      </w:pPr>
      <w:r>
        <w:t>приобретение</w:t>
      </w:r>
      <w:r>
        <w:rPr>
          <w:spacing w:val="-15"/>
        </w:rPr>
        <w:t xml:space="preserve"> </w:t>
      </w:r>
      <w:r>
        <w:t>и</w:t>
      </w:r>
      <w:r>
        <w:rPr>
          <w:spacing w:val="-15"/>
        </w:rPr>
        <w:t xml:space="preserve"> </w:t>
      </w:r>
      <w:r>
        <w:t>выдача</w:t>
      </w:r>
      <w:r>
        <w:rPr>
          <w:spacing w:val="-15"/>
        </w:rPr>
        <w:t xml:space="preserve"> </w:t>
      </w:r>
      <w:r>
        <w:t>специальной</w:t>
      </w:r>
      <w:r>
        <w:rPr>
          <w:spacing w:val="-15"/>
        </w:rPr>
        <w:t xml:space="preserve"> </w:t>
      </w:r>
      <w:r>
        <w:t>одежды</w:t>
      </w:r>
      <w:r>
        <w:rPr>
          <w:spacing w:val="-15"/>
        </w:rPr>
        <w:t xml:space="preserve"> </w:t>
      </w:r>
      <w:r>
        <w:t>и</w:t>
      </w:r>
      <w:r>
        <w:rPr>
          <w:spacing w:val="-15"/>
        </w:rPr>
        <w:t xml:space="preserve"> </w:t>
      </w:r>
      <w:r>
        <w:t>обуви,</w:t>
      </w:r>
      <w:r>
        <w:rPr>
          <w:spacing w:val="-15"/>
        </w:rPr>
        <w:t xml:space="preserve"> </w:t>
      </w:r>
      <w:r>
        <w:t>других</w:t>
      </w:r>
      <w:r>
        <w:rPr>
          <w:spacing w:val="-15"/>
        </w:rPr>
        <w:t xml:space="preserve"> </w:t>
      </w:r>
      <w:r>
        <w:t>средств</w:t>
      </w:r>
      <w:r>
        <w:rPr>
          <w:spacing w:val="-15"/>
        </w:rPr>
        <w:t xml:space="preserve"> </w:t>
      </w:r>
      <w:r>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rsidR="00D52B4C" w:rsidRDefault="00D52B4C" w:rsidP="00D52B4C">
      <w:pPr>
        <w:pStyle w:val="aff1"/>
        <w:widowControl w:val="0"/>
        <w:numPr>
          <w:ilvl w:val="0"/>
          <w:numId w:val="79"/>
        </w:numPr>
        <w:tabs>
          <w:tab w:val="left" w:pos="1463"/>
        </w:tabs>
        <w:autoSpaceDE w:val="0"/>
        <w:autoSpaceDN w:val="0"/>
        <w:ind w:right="190" w:firstLine="566"/>
        <w:jc w:val="both"/>
      </w:pPr>
      <w: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D52B4C" w:rsidRDefault="00D52B4C" w:rsidP="00417464">
      <w:pPr>
        <w:pStyle w:val="aff1"/>
        <w:widowControl w:val="0"/>
        <w:numPr>
          <w:ilvl w:val="0"/>
          <w:numId w:val="79"/>
        </w:numPr>
        <w:tabs>
          <w:tab w:val="left" w:pos="1463"/>
        </w:tabs>
        <w:autoSpaceDE w:val="0"/>
        <w:autoSpaceDN w:val="0"/>
        <w:spacing w:before="80"/>
        <w:ind w:right="193" w:firstLine="566"/>
        <w:jc w:val="both"/>
      </w:pPr>
      <w:r>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D52B4C" w:rsidRDefault="00D52B4C" w:rsidP="00417464">
      <w:pPr>
        <w:pStyle w:val="aff1"/>
        <w:widowControl w:val="0"/>
        <w:numPr>
          <w:ilvl w:val="0"/>
          <w:numId w:val="79"/>
        </w:numPr>
        <w:tabs>
          <w:tab w:val="left" w:pos="1463"/>
        </w:tabs>
        <w:autoSpaceDE w:val="0"/>
        <w:autoSpaceDN w:val="0"/>
        <w:ind w:right="196" w:firstLine="566"/>
        <w:jc w:val="both"/>
      </w:pPr>
      <w:r>
        <w:t>принятие мер по предотвращению аварийных ситуаций, сохранению жизни и здоровья работников школы при возникновении таких ситуаций, в том числе по оказанию пострадавшим первой доврачебной помощи;</w:t>
      </w:r>
    </w:p>
    <w:p w:rsidR="00D52B4C" w:rsidRDefault="00D52B4C" w:rsidP="00417464">
      <w:pPr>
        <w:pStyle w:val="aff1"/>
        <w:widowControl w:val="0"/>
        <w:numPr>
          <w:ilvl w:val="0"/>
          <w:numId w:val="79"/>
        </w:numPr>
        <w:tabs>
          <w:tab w:val="left" w:pos="1463"/>
        </w:tabs>
        <w:autoSpaceDE w:val="0"/>
        <w:autoSpaceDN w:val="0"/>
        <w:ind w:right="189" w:firstLine="566"/>
        <w:jc w:val="both"/>
      </w:pPr>
      <w:r>
        <w:t>санитарно-бытовое</w:t>
      </w:r>
      <w:r>
        <w:rPr>
          <w:spacing w:val="-10"/>
        </w:rPr>
        <w:t xml:space="preserve"> </w:t>
      </w:r>
      <w:r>
        <w:t>обслуживание</w:t>
      </w:r>
      <w:r>
        <w:rPr>
          <w:spacing w:val="-10"/>
        </w:rPr>
        <w:t xml:space="preserve"> </w:t>
      </w:r>
      <w:r>
        <w:t>работников</w:t>
      </w:r>
      <w:r>
        <w:rPr>
          <w:spacing w:val="-10"/>
        </w:rPr>
        <w:t xml:space="preserve"> </w:t>
      </w:r>
      <w:r>
        <w:t>в</w:t>
      </w:r>
      <w:r>
        <w:rPr>
          <w:spacing w:val="-10"/>
        </w:rPr>
        <w:t xml:space="preserve"> </w:t>
      </w:r>
      <w:r>
        <w:t>соответствии</w:t>
      </w:r>
      <w:r>
        <w:rPr>
          <w:spacing w:val="-8"/>
        </w:rPr>
        <w:t xml:space="preserve"> </w:t>
      </w:r>
      <w:r>
        <w:t>с</w:t>
      </w:r>
      <w:r>
        <w:rPr>
          <w:spacing w:val="-10"/>
        </w:rPr>
        <w:t xml:space="preserve"> </w:t>
      </w:r>
      <w:r>
        <w:t>требованиями</w:t>
      </w:r>
      <w:r>
        <w:rPr>
          <w:spacing w:val="-8"/>
        </w:rPr>
        <w:t xml:space="preserve"> </w:t>
      </w:r>
      <w:r>
        <w:t xml:space="preserve">охраны </w:t>
      </w:r>
      <w:r>
        <w:rPr>
          <w:spacing w:val="-2"/>
        </w:rPr>
        <w:t>труда;</w:t>
      </w:r>
    </w:p>
    <w:p w:rsidR="00D52B4C" w:rsidRDefault="00D52B4C" w:rsidP="00417464">
      <w:pPr>
        <w:pStyle w:val="aff1"/>
        <w:widowControl w:val="0"/>
        <w:numPr>
          <w:ilvl w:val="0"/>
          <w:numId w:val="79"/>
        </w:numPr>
        <w:tabs>
          <w:tab w:val="left" w:pos="1463"/>
        </w:tabs>
        <w:autoSpaceDE w:val="0"/>
        <w:autoSpaceDN w:val="0"/>
        <w:ind w:right="197" w:firstLine="566"/>
        <w:jc w:val="both"/>
      </w:pPr>
      <w:r>
        <w:t xml:space="preserve">обязательное социальное страхование работников от несчастных случаев на рабочем </w:t>
      </w:r>
      <w:r>
        <w:rPr>
          <w:spacing w:val="-2"/>
        </w:rPr>
        <w:t>месте;</w:t>
      </w:r>
    </w:p>
    <w:p w:rsidR="00D52B4C" w:rsidRDefault="00D52B4C" w:rsidP="00417464">
      <w:pPr>
        <w:pStyle w:val="aff1"/>
        <w:widowControl w:val="0"/>
        <w:numPr>
          <w:ilvl w:val="0"/>
          <w:numId w:val="79"/>
        </w:numPr>
        <w:tabs>
          <w:tab w:val="left" w:pos="1464"/>
        </w:tabs>
        <w:autoSpaceDE w:val="0"/>
        <w:autoSpaceDN w:val="0"/>
        <w:ind w:left="1464" w:hanging="565"/>
        <w:jc w:val="both"/>
      </w:pPr>
      <w:r>
        <w:t>ознакомление</w:t>
      </w:r>
      <w:r>
        <w:rPr>
          <w:spacing w:val="-6"/>
        </w:rPr>
        <w:t xml:space="preserve"> </w:t>
      </w:r>
      <w:r>
        <w:t>сотрудников</w:t>
      </w:r>
      <w:r>
        <w:rPr>
          <w:spacing w:val="-3"/>
        </w:rPr>
        <w:t xml:space="preserve"> </w:t>
      </w:r>
      <w:r>
        <w:t>школы</w:t>
      </w:r>
      <w:r>
        <w:rPr>
          <w:spacing w:val="-2"/>
        </w:rPr>
        <w:t xml:space="preserve"> </w:t>
      </w:r>
      <w:r>
        <w:t>с</w:t>
      </w:r>
      <w:r>
        <w:rPr>
          <w:spacing w:val="-4"/>
        </w:rPr>
        <w:t xml:space="preserve"> </w:t>
      </w:r>
      <w:r>
        <w:t>требованиями</w:t>
      </w:r>
      <w:r>
        <w:rPr>
          <w:spacing w:val="-2"/>
        </w:rPr>
        <w:t xml:space="preserve"> </w:t>
      </w:r>
      <w:r>
        <w:t>охраны</w:t>
      </w:r>
      <w:r>
        <w:rPr>
          <w:spacing w:val="-2"/>
        </w:rPr>
        <w:t xml:space="preserve"> труда.</w:t>
      </w:r>
    </w:p>
    <w:p w:rsidR="00D52B4C" w:rsidRDefault="00D52B4C" w:rsidP="00417464">
      <w:pPr>
        <w:pStyle w:val="aff1"/>
        <w:widowControl w:val="0"/>
        <w:numPr>
          <w:ilvl w:val="1"/>
          <w:numId w:val="80"/>
        </w:numPr>
        <w:tabs>
          <w:tab w:val="left" w:pos="1435"/>
        </w:tabs>
        <w:autoSpaceDE w:val="0"/>
        <w:autoSpaceDN w:val="0"/>
        <w:ind w:right="191" w:firstLine="566"/>
        <w:jc w:val="both"/>
      </w:pPr>
      <w:r>
        <w:t>Взаимодействие</w:t>
      </w:r>
      <w:r>
        <w:rPr>
          <w:spacing w:val="-9"/>
        </w:rPr>
        <w:t xml:space="preserve"> </w:t>
      </w:r>
      <w:r>
        <w:t>с</w:t>
      </w:r>
      <w:r>
        <w:rPr>
          <w:spacing w:val="-6"/>
        </w:rPr>
        <w:t xml:space="preserve"> </w:t>
      </w:r>
      <w:r>
        <w:t>государственными</w:t>
      </w:r>
      <w:r>
        <w:rPr>
          <w:spacing w:val="-7"/>
        </w:rPr>
        <w:t xml:space="preserve"> </w:t>
      </w:r>
      <w:r>
        <w:t>органами</w:t>
      </w:r>
      <w:r>
        <w:rPr>
          <w:spacing w:val="-5"/>
        </w:rPr>
        <w:t xml:space="preserve"> </w:t>
      </w:r>
      <w:r>
        <w:t>управления</w:t>
      </w:r>
      <w:r>
        <w:rPr>
          <w:spacing w:val="-8"/>
        </w:rPr>
        <w:t xml:space="preserve"> </w:t>
      </w:r>
      <w:r>
        <w:t>охраной</w:t>
      </w:r>
      <w:r>
        <w:rPr>
          <w:spacing w:val="-7"/>
        </w:rPr>
        <w:t xml:space="preserve"> </w:t>
      </w:r>
      <w:r>
        <w:t>труда</w:t>
      </w:r>
      <w:r>
        <w:rPr>
          <w:spacing w:val="-9"/>
        </w:rPr>
        <w:t xml:space="preserve"> </w:t>
      </w:r>
      <w:r>
        <w:t>и</w:t>
      </w:r>
      <w:r>
        <w:rPr>
          <w:spacing w:val="-7"/>
        </w:rPr>
        <w:t xml:space="preserve"> </w:t>
      </w:r>
      <w:r>
        <w:t>органами общественного контроля. Должностные лица школы обеспечивают:</w:t>
      </w:r>
    </w:p>
    <w:p w:rsidR="00D52B4C" w:rsidRDefault="00D52B4C" w:rsidP="00417464">
      <w:pPr>
        <w:pStyle w:val="aff1"/>
        <w:widowControl w:val="0"/>
        <w:numPr>
          <w:ilvl w:val="0"/>
          <w:numId w:val="78"/>
        </w:numPr>
        <w:tabs>
          <w:tab w:val="left" w:pos="1463"/>
        </w:tabs>
        <w:autoSpaceDE w:val="0"/>
        <w:autoSpaceDN w:val="0"/>
        <w:ind w:right="188" w:firstLine="566"/>
        <w:jc w:val="both"/>
      </w:pPr>
      <w: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w:t>
      </w:r>
      <w:r>
        <w:rPr>
          <w:spacing w:val="-15"/>
        </w:rPr>
        <w:t xml:space="preserve"> </w:t>
      </w:r>
      <w:r>
        <w:t>органов</w:t>
      </w:r>
      <w:r>
        <w:rPr>
          <w:spacing w:val="-15"/>
        </w:rPr>
        <w:t xml:space="preserve"> </w:t>
      </w:r>
      <w:r>
        <w:t>общественного</w:t>
      </w:r>
      <w:r>
        <w:rPr>
          <w:spacing w:val="-15"/>
        </w:rPr>
        <w:t xml:space="preserve"> </w:t>
      </w:r>
      <w:r>
        <w:t>контроля</w:t>
      </w:r>
      <w:r>
        <w:rPr>
          <w:spacing w:val="-15"/>
        </w:rPr>
        <w:t xml:space="preserve"> </w:t>
      </w:r>
      <w:r>
        <w:t>в</w:t>
      </w:r>
      <w:r>
        <w:rPr>
          <w:spacing w:val="-15"/>
        </w:rPr>
        <w:t xml:space="preserve"> </w:t>
      </w:r>
      <w:r>
        <w:t>целях</w:t>
      </w:r>
      <w:r>
        <w:rPr>
          <w:spacing w:val="-15"/>
        </w:rPr>
        <w:t xml:space="preserve"> </w:t>
      </w:r>
      <w:r>
        <w:t>проведения</w:t>
      </w:r>
      <w:r>
        <w:rPr>
          <w:spacing w:val="-15"/>
        </w:rPr>
        <w:t xml:space="preserve"> </w:t>
      </w:r>
      <w:r>
        <w:t>проверок</w:t>
      </w:r>
      <w:r>
        <w:rPr>
          <w:spacing w:val="-15"/>
        </w:rPr>
        <w:t xml:space="preserve"> </w:t>
      </w:r>
      <w:r>
        <w:t>условий</w:t>
      </w:r>
      <w:r>
        <w:rPr>
          <w:spacing w:val="-15"/>
        </w:rPr>
        <w:t xml:space="preserve"> </w:t>
      </w:r>
      <w:r>
        <w:t>и</w:t>
      </w:r>
      <w:r>
        <w:rPr>
          <w:spacing w:val="-15"/>
        </w:rPr>
        <w:t xml:space="preserve"> </w:t>
      </w:r>
      <w:r>
        <w:t>охраны труда в</w:t>
      </w:r>
      <w:r>
        <w:rPr>
          <w:spacing w:val="-1"/>
        </w:rPr>
        <w:t xml:space="preserve"> </w:t>
      </w:r>
      <w:r>
        <w:t>организации и</w:t>
      </w:r>
      <w:r>
        <w:rPr>
          <w:spacing w:val="-2"/>
        </w:rPr>
        <w:t xml:space="preserve"> </w:t>
      </w:r>
      <w:r>
        <w:t>расследования несчастных случаев</w:t>
      </w:r>
      <w:r>
        <w:rPr>
          <w:spacing w:val="-1"/>
        </w:rPr>
        <w:t xml:space="preserve"> </w:t>
      </w:r>
      <w:r>
        <w:t>на</w:t>
      </w:r>
      <w:r>
        <w:rPr>
          <w:spacing w:val="-1"/>
        </w:rPr>
        <w:t xml:space="preserve"> </w:t>
      </w:r>
      <w:r>
        <w:t>производстве</w:t>
      </w:r>
      <w:r>
        <w:rPr>
          <w:spacing w:val="-1"/>
        </w:rPr>
        <w:t xml:space="preserve"> </w:t>
      </w:r>
      <w:r>
        <w:t xml:space="preserve">и профессиональных </w:t>
      </w:r>
      <w:r>
        <w:rPr>
          <w:spacing w:val="-2"/>
        </w:rPr>
        <w:t>заболеваний;</w:t>
      </w:r>
    </w:p>
    <w:p w:rsidR="00D52B4C" w:rsidRDefault="00D52B4C" w:rsidP="00417464">
      <w:pPr>
        <w:pStyle w:val="aff1"/>
        <w:widowControl w:val="0"/>
        <w:numPr>
          <w:ilvl w:val="0"/>
          <w:numId w:val="78"/>
        </w:numPr>
        <w:tabs>
          <w:tab w:val="left" w:pos="1463"/>
        </w:tabs>
        <w:autoSpaceDE w:val="0"/>
        <w:autoSpaceDN w:val="0"/>
        <w:spacing w:before="1"/>
        <w:ind w:right="194" w:firstLine="566"/>
        <w:jc w:val="both"/>
      </w:pPr>
      <w:r>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D52B4C" w:rsidRDefault="00D52B4C" w:rsidP="00417464">
      <w:pPr>
        <w:pStyle w:val="aff1"/>
        <w:widowControl w:val="0"/>
        <w:numPr>
          <w:ilvl w:val="1"/>
          <w:numId w:val="80"/>
        </w:numPr>
        <w:tabs>
          <w:tab w:val="left" w:pos="1465"/>
        </w:tabs>
        <w:autoSpaceDE w:val="0"/>
        <w:autoSpaceDN w:val="0"/>
        <w:ind w:left="1465" w:hanging="566"/>
        <w:jc w:val="both"/>
        <w:rPr>
          <w:b/>
        </w:rPr>
      </w:pPr>
      <w:r>
        <w:rPr>
          <w:b/>
        </w:rPr>
        <w:t>Обязанности</w:t>
      </w:r>
      <w:r>
        <w:rPr>
          <w:b/>
          <w:spacing w:val="-4"/>
        </w:rPr>
        <w:t xml:space="preserve"> </w:t>
      </w:r>
      <w:r>
        <w:rPr>
          <w:b/>
        </w:rPr>
        <w:t>по</w:t>
      </w:r>
      <w:r>
        <w:rPr>
          <w:b/>
          <w:spacing w:val="-4"/>
        </w:rPr>
        <w:t xml:space="preserve"> </w:t>
      </w:r>
      <w:r>
        <w:rPr>
          <w:b/>
        </w:rPr>
        <w:t>охране</w:t>
      </w:r>
      <w:r>
        <w:rPr>
          <w:b/>
          <w:spacing w:val="-4"/>
        </w:rPr>
        <w:t xml:space="preserve"> </w:t>
      </w:r>
      <w:r>
        <w:rPr>
          <w:b/>
        </w:rPr>
        <w:t>труда</w:t>
      </w:r>
      <w:r>
        <w:rPr>
          <w:b/>
          <w:spacing w:val="-7"/>
        </w:rPr>
        <w:t xml:space="preserve"> </w:t>
      </w:r>
      <w:r>
        <w:rPr>
          <w:b/>
        </w:rPr>
        <w:t>директора</w:t>
      </w:r>
      <w:r>
        <w:rPr>
          <w:b/>
          <w:spacing w:val="-1"/>
        </w:rPr>
        <w:t xml:space="preserve"> </w:t>
      </w:r>
      <w:r>
        <w:rPr>
          <w:b/>
          <w:spacing w:val="-2"/>
        </w:rPr>
        <w:t>школы</w:t>
      </w:r>
    </w:p>
    <w:p w:rsidR="00D52B4C" w:rsidRDefault="00D52B4C" w:rsidP="00417464">
      <w:pPr>
        <w:pStyle w:val="aff1"/>
        <w:widowControl w:val="0"/>
        <w:numPr>
          <w:ilvl w:val="2"/>
          <w:numId w:val="80"/>
        </w:numPr>
        <w:tabs>
          <w:tab w:val="left" w:pos="1749"/>
        </w:tabs>
        <w:autoSpaceDE w:val="0"/>
        <w:autoSpaceDN w:val="0"/>
        <w:ind w:right="193" w:firstLine="566"/>
        <w:jc w:val="both"/>
      </w:pPr>
      <w:r>
        <w:t>Обеспечивает соблюдение настоящего Положения о системе управления охраной труда</w:t>
      </w:r>
      <w:r>
        <w:rPr>
          <w:spacing w:val="-4"/>
        </w:rPr>
        <w:t xml:space="preserve"> </w:t>
      </w:r>
      <w:r>
        <w:t>в</w:t>
      </w:r>
      <w:r>
        <w:rPr>
          <w:spacing w:val="-6"/>
        </w:rPr>
        <w:t xml:space="preserve"> </w:t>
      </w:r>
      <w:r>
        <w:t>школе,</w:t>
      </w:r>
      <w:r>
        <w:rPr>
          <w:spacing w:val="-4"/>
        </w:rPr>
        <w:t xml:space="preserve"> </w:t>
      </w:r>
      <w:r>
        <w:t>нормативных</w:t>
      </w:r>
      <w:r>
        <w:rPr>
          <w:spacing w:val="-4"/>
        </w:rPr>
        <w:t xml:space="preserve"> </w:t>
      </w:r>
      <w:r>
        <w:t>правовых</w:t>
      </w:r>
      <w:r>
        <w:rPr>
          <w:spacing w:val="-4"/>
        </w:rPr>
        <w:t xml:space="preserve"> </w:t>
      </w:r>
      <w:r>
        <w:t>актов</w:t>
      </w:r>
      <w:r>
        <w:rPr>
          <w:spacing w:val="-6"/>
        </w:rPr>
        <w:t xml:space="preserve"> </w:t>
      </w:r>
      <w:r>
        <w:t>Российской</w:t>
      </w:r>
      <w:r>
        <w:rPr>
          <w:spacing w:val="-5"/>
        </w:rPr>
        <w:t xml:space="preserve"> </w:t>
      </w:r>
      <w:r>
        <w:t>Федерации</w:t>
      </w:r>
      <w:r>
        <w:rPr>
          <w:spacing w:val="-5"/>
        </w:rPr>
        <w:t xml:space="preserve"> </w:t>
      </w:r>
      <w:r>
        <w:t>по</w:t>
      </w:r>
      <w:r>
        <w:rPr>
          <w:spacing w:val="-6"/>
        </w:rPr>
        <w:t xml:space="preserve"> </w:t>
      </w:r>
      <w:r>
        <w:t>охране</w:t>
      </w:r>
      <w:r>
        <w:rPr>
          <w:spacing w:val="-7"/>
        </w:rPr>
        <w:t xml:space="preserve"> </w:t>
      </w:r>
      <w:r>
        <w:t>труда,</w:t>
      </w:r>
      <w:r>
        <w:rPr>
          <w:spacing w:val="-4"/>
        </w:rPr>
        <w:t xml:space="preserve"> </w:t>
      </w:r>
      <w:r>
        <w:t>трудового законодательства, стандартов, норм и правил</w:t>
      </w:r>
      <w:r>
        <w:rPr>
          <w:spacing w:val="-1"/>
        </w:rPr>
        <w:t xml:space="preserve"> </w:t>
      </w:r>
      <w:r>
        <w:t>по охране труда, выполнение приказов</w:t>
      </w:r>
      <w:r>
        <w:rPr>
          <w:spacing w:val="-2"/>
        </w:rPr>
        <w:t xml:space="preserve"> </w:t>
      </w:r>
      <w:r>
        <w:t>и указаний вышестоящих организаций и предписаний органов государственного надзора.</w:t>
      </w:r>
    </w:p>
    <w:p w:rsidR="00D52B4C" w:rsidRDefault="00D52B4C" w:rsidP="00417464">
      <w:pPr>
        <w:pStyle w:val="aff1"/>
        <w:widowControl w:val="0"/>
        <w:numPr>
          <w:ilvl w:val="2"/>
          <w:numId w:val="80"/>
        </w:numPr>
        <w:tabs>
          <w:tab w:val="left" w:pos="1816"/>
        </w:tabs>
        <w:autoSpaceDE w:val="0"/>
        <w:autoSpaceDN w:val="0"/>
        <w:ind w:right="195" w:firstLine="566"/>
        <w:jc w:val="both"/>
      </w:pPr>
      <w:r>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D52B4C" w:rsidRDefault="00D52B4C" w:rsidP="00417464">
      <w:pPr>
        <w:pStyle w:val="aff1"/>
        <w:widowControl w:val="0"/>
        <w:numPr>
          <w:ilvl w:val="2"/>
          <w:numId w:val="80"/>
        </w:numPr>
        <w:tabs>
          <w:tab w:val="left" w:pos="1749"/>
        </w:tabs>
        <w:autoSpaceDE w:val="0"/>
        <w:autoSpaceDN w:val="0"/>
        <w:ind w:right="187" w:firstLine="566"/>
        <w:jc w:val="both"/>
      </w:pPr>
      <w:r>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школы.</w:t>
      </w:r>
    </w:p>
    <w:p w:rsidR="00D52B4C" w:rsidRDefault="00D52B4C" w:rsidP="00417464">
      <w:pPr>
        <w:pStyle w:val="aff1"/>
        <w:widowControl w:val="0"/>
        <w:numPr>
          <w:ilvl w:val="2"/>
          <w:numId w:val="80"/>
        </w:numPr>
        <w:tabs>
          <w:tab w:val="left" w:pos="1749"/>
        </w:tabs>
        <w:autoSpaceDE w:val="0"/>
        <w:autoSpaceDN w:val="0"/>
        <w:spacing w:before="1"/>
        <w:ind w:right="192" w:firstLine="566"/>
        <w:jc w:val="both"/>
      </w:pPr>
      <w:r>
        <w:t>Назначает своим приказом ответственных лиц за соблюдение требований охраны труда</w:t>
      </w:r>
      <w:r>
        <w:rPr>
          <w:spacing w:val="-15"/>
        </w:rPr>
        <w:t xml:space="preserve"> </w:t>
      </w:r>
      <w:r>
        <w:t>в</w:t>
      </w:r>
      <w:r>
        <w:rPr>
          <w:spacing w:val="-15"/>
        </w:rPr>
        <w:t xml:space="preserve"> </w:t>
      </w:r>
      <w:r>
        <w:t>учебных</w:t>
      </w:r>
      <w:r>
        <w:rPr>
          <w:spacing w:val="-15"/>
        </w:rPr>
        <w:t xml:space="preserve"> </w:t>
      </w:r>
      <w:r>
        <w:t>кабинетах,</w:t>
      </w:r>
      <w:r>
        <w:rPr>
          <w:spacing w:val="-15"/>
        </w:rPr>
        <w:t xml:space="preserve"> </w:t>
      </w:r>
      <w:r>
        <w:t>мастерских,</w:t>
      </w:r>
      <w:r>
        <w:rPr>
          <w:spacing w:val="-15"/>
        </w:rPr>
        <w:t xml:space="preserve"> </w:t>
      </w:r>
      <w:r>
        <w:t>спортзале</w:t>
      </w:r>
      <w:r>
        <w:rPr>
          <w:spacing w:val="-15"/>
        </w:rPr>
        <w:t xml:space="preserve"> </w:t>
      </w:r>
      <w:r>
        <w:t>и</w:t>
      </w:r>
      <w:r>
        <w:rPr>
          <w:spacing w:val="-15"/>
        </w:rPr>
        <w:t xml:space="preserve"> </w:t>
      </w:r>
      <w:r>
        <w:t>т.д.,</w:t>
      </w:r>
      <w:r>
        <w:rPr>
          <w:spacing w:val="-15"/>
        </w:rPr>
        <w:t xml:space="preserve"> </w:t>
      </w:r>
      <w:r>
        <w:t>а</w:t>
      </w:r>
      <w:r>
        <w:rPr>
          <w:spacing w:val="-15"/>
        </w:rPr>
        <w:t xml:space="preserve"> </w:t>
      </w:r>
      <w:r>
        <w:t>также</w:t>
      </w:r>
      <w:r>
        <w:rPr>
          <w:spacing w:val="-15"/>
        </w:rPr>
        <w:t xml:space="preserve"> </w:t>
      </w:r>
      <w:r>
        <w:t>во</w:t>
      </w:r>
      <w:r>
        <w:rPr>
          <w:spacing w:val="-15"/>
        </w:rPr>
        <w:t xml:space="preserve"> </w:t>
      </w:r>
      <w:r>
        <w:t>всех</w:t>
      </w:r>
      <w:r>
        <w:rPr>
          <w:spacing w:val="-14"/>
        </w:rPr>
        <w:t xml:space="preserve"> </w:t>
      </w:r>
      <w:r>
        <w:t>подсобных</w:t>
      </w:r>
      <w:r>
        <w:rPr>
          <w:spacing w:val="-13"/>
        </w:rPr>
        <w:t xml:space="preserve"> </w:t>
      </w:r>
      <w:r>
        <w:t>помещениях.</w:t>
      </w:r>
    </w:p>
    <w:p w:rsidR="00D52B4C" w:rsidRDefault="00D52B4C" w:rsidP="00417464">
      <w:pPr>
        <w:pStyle w:val="aff1"/>
        <w:widowControl w:val="0"/>
        <w:numPr>
          <w:ilvl w:val="2"/>
          <w:numId w:val="80"/>
        </w:numPr>
        <w:tabs>
          <w:tab w:val="left" w:pos="1749"/>
        </w:tabs>
        <w:autoSpaceDE w:val="0"/>
        <w:autoSpaceDN w:val="0"/>
        <w:ind w:right="194" w:firstLine="566"/>
        <w:jc w:val="both"/>
      </w:pPr>
      <w:r>
        <w:lastRenderedPageBreak/>
        <w:t>Организует</w:t>
      </w:r>
      <w:r>
        <w:rPr>
          <w:spacing w:val="-11"/>
        </w:rPr>
        <w:t xml:space="preserve"> </w:t>
      </w:r>
      <w:r>
        <w:t>разработку</w:t>
      </w:r>
      <w:r>
        <w:rPr>
          <w:spacing w:val="-14"/>
        </w:rPr>
        <w:t xml:space="preserve"> </w:t>
      </w:r>
      <w:r>
        <w:t>планов</w:t>
      </w:r>
      <w:r>
        <w:rPr>
          <w:spacing w:val="-12"/>
        </w:rPr>
        <w:t xml:space="preserve"> </w:t>
      </w:r>
      <w:r>
        <w:t>по</w:t>
      </w:r>
      <w:r>
        <w:rPr>
          <w:spacing w:val="-12"/>
        </w:rPr>
        <w:t xml:space="preserve"> </w:t>
      </w:r>
      <w:r>
        <w:t>охране</w:t>
      </w:r>
      <w:r>
        <w:rPr>
          <w:spacing w:val="-13"/>
        </w:rPr>
        <w:t xml:space="preserve"> </w:t>
      </w:r>
      <w:r>
        <w:t>и</w:t>
      </w:r>
      <w:r>
        <w:rPr>
          <w:spacing w:val="-9"/>
        </w:rPr>
        <w:t xml:space="preserve"> </w:t>
      </w:r>
      <w:r>
        <w:t>улучшению</w:t>
      </w:r>
      <w:r>
        <w:rPr>
          <w:spacing w:val="-10"/>
        </w:rPr>
        <w:t xml:space="preserve"> </w:t>
      </w:r>
      <w:r>
        <w:t>условий</w:t>
      </w:r>
      <w:r>
        <w:rPr>
          <w:spacing w:val="-11"/>
        </w:rPr>
        <w:t xml:space="preserve"> </w:t>
      </w:r>
      <w:r>
        <w:t>труда</w:t>
      </w:r>
      <w:r>
        <w:rPr>
          <w:spacing w:val="-10"/>
        </w:rPr>
        <w:t xml:space="preserve"> </w:t>
      </w:r>
      <w:r>
        <w:t xml:space="preserve">сотрудников общеобразовательной организации. Осуществляет контроль выполнения запланированных </w:t>
      </w:r>
      <w:r>
        <w:rPr>
          <w:spacing w:val="-2"/>
        </w:rPr>
        <w:t>мероприятий.</w:t>
      </w:r>
    </w:p>
    <w:p w:rsidR="00D52B4C" w:rsidRDefault="00D52B4C" w:rsidP="00417464">
      <w:pPr>
        <w:pStyle w:val="aff1"/>
        <w:widowControl w:val="0"/>
        <w:numPr>
          <w:ilvl w:val="2"/>
          <w:numId w:val="80"/>
        </w:numPr>
        <w:tabs>
          <w:tab w:val="left" w:pos="1656"/>
        </w:tabs>
        <w:autoSpaceDE w:val="0"/>
        <w:autoSpaceDN w:val="0"/>
        <w:ind w:right="193" w:firstLine="566"/>
        <w:jc w:val="both"/>
      </w:pPr>
      <w:r>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общеобразовательной организации.</w:t>
      </w:r>
    </w:p>
    <w:p w:rsidR="00D52B4C" w:rsidRDefault="00D52B4C" w:rsidP="00417464">
      <w:pPr>
        <w:pStyle w:val="aff1"/>
        <w:widowControl w:val="0"/>
        <w:numPr>
          <w:ilvl w:val="2"/>
          <w:numId w:val="80"/>
        </w:numPr>
        <w:tabs>
          <w:tab w:val="left" w:pos="1636"/>
        </w:tabs>
        <w:autoSpaceDE w:val="0"/>
        <w:autoSpaceDN w:val="0"/>
        <w:ind w:right="189" w:firstLine="566"/>
        <w:jc w:val="both"/>
      </w:pPr>
      <w:r>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rsidR="00D52B4C" w:rsidRDefault="00D52B4C" w:rsidP="00417464">
      <w:pPr>
        <w:pStyle w:val="aff1"/>
        <w:widowControl w:val="0"/>
        <w:numPr>
          <w:ilvl w:val="2"/>
          <w:numId w:val="80"/>
        </w:numPr>
        <w:tabs>
          <w:tab w:val="left" w:pos="1680"/>
        </w:tabs>
        <w:autoSpaceDE w:val="0"/>
        <w:autoSpaceDN w:val="0"/>
        <w:spacing w:before="1"/>
        <w:ind w:right="194" w:firstLine="566"/>
        <w:jc w:val="both"/>
      </w:pPr>
      <w:r>
        <w:t xml:space="preserve">Контролирует условия, и качество приготовления пищи в школьной столовой. Привлекает для этой цели </w:t>
      </w:r>
      <w:proofErr w:type="spellStart"/>
      <w:r>
        <w:t>бракеражную</w:t>
      </w:r>
      <w:proofErr w:type="spellEnd"/>
      <w:r>
        <w:t xml:space="preserve"> комиссию, медицинского работника школы, назначает, лицо, ответственное за организацию питания в школьной столовой.</w:t>
      </w:r>
    </w:p>
    <w:p w:rsidR="00D52B4C" w:rsidRDefault="00D52B4C" w:rsidP="00417464">
      <w:pPr>
        <w:pStyle w:val="aff1"/>
        <w:widowControl w:val="0"/>
        <w:numPr>
          <w:ilvl w:val="2"/>
          <w:numId w:val="80"/>
        </w:numPr>
        <w:tabs>
          <w:tab w:val="left" w:pos="1684"/>
        </w:tabs>
        <w:autoSpaceDE w:val="0"/>
        <w:autoSpaceDN w:val="0"/>
        <w:ind w:right="195" w:firstLine="566"/>
        <w:jc w:val="both"/>
      </w:pPr>
      <w:r>
        <w:t>Обеспечивает обучение и проверку знаний правил охраны труда работниками школы, выполнение требований Положения о расследовании и учете несчастных случаев в образовательной организации.</w:t>
      </w:r>
    </w:p>
    <w:p w:rsidR="00D52B4C" w:rsidRDefault="00D52B4C" w:rsidP="00CB1680">
      <w:pPr>
        <w:pStyle w:val="aff1"/>
        <w:widowControl w:val="0"/>
        <w:numPr>
          <w:ilvl w:val="2"/>
          <w:numId w:val="80"/>
        </w:numPr>
        <w:tabs>
          <w:tab w:val="left" w:pos="1749"/>
        </w:tabs>
        <w:autoSpaceDE w:val="0"/>
        <w:autoSpaceDN w:val="0"/>
        <w:spacing w:before="80"/>
        <w:ind w:right="192" w:firstLine="566"/>
        <w:jc w:val="both"/>
      </w:pPr>
      <w:r>
        <w:t xml:space="preserve">Организует обеспечение работников организации, осуществляющей образовательную деятельность, спецодеждой, </w:t>
      </w:r>
      <w:proofErr w:type="spellStart"/>
      <w:r>
        <w:t>спецобувью</w:t>
      </w:r>
      <w:proofErr w:type="spellEnd"/>
      <w:r>
        <w:t xml:space="preserve"> и другими средствами индивидуальной защиты в соответствии с действующими нормативами, а также обучающихся</w:t>
      </w:r>
      <w:r w:rsidR="00616B3F">
        <w:t xml:space="preserve"> </w:t>
      </w:r>
      <w:r>
        <w:t>при проведении общественно-полезного и производительного труда, практических и лабораторных работ и т.д.</w:t>
      </w:r>
    </w:p>
    <w:p w:rsidR="00D52B4C" w:rsidRDefault="00D52B4C" w:rsidP="00417464">
      <w:pPr>
        <w:pStyle w:val="aff1"/>
        <w:widowControl w:val="0"/>
        <w:numPr>
          <w:ilvl w:val="2"/>
          <w:numId w:val="80"/>
        </w:numPr>
        <w:tabs>
          <w:tab w:val="left" w:pos="1749"/>
        </w:tabs>
        <w:autoSpaceDE w:val="0"/>
        <w:autoSpaceDN w:val="0"/>
        <w:ind w:right="192" w:firstLine="566"/>
        <w:jc w:val="both"/>
      </w:pPr>
      <w:r>
        <w:t>Организует проведение профилактической работы по предупреждению травматизма и снижению заболеваемости работников и обучающихся.</w:t>
      </w:r>
    </w:p>
    <w:p w:rsidR="00D52B4C" w:rsidRDefault="00D52B4C" w:rsidP="00417464">
      <w:pPr>
        <w:pStyle w:val="aff1"/>
        <w:widowControl w:val="0"/>
        <w:numPr>
          <w:ilvl w:val="2"/>
          <w:numId w:val="80"/>
        </w:numPr>
        <w:tabs>
          <w:tab w:val="left" w:pos="1785"/>
        </w:tabs>
        <w:autoSpaceDE w:val="0"/>
        <w:autoSpaceDN w:val="0"/>
        <w:ind w:right="189" w:firstLine="566"/>
        <w:jc w:val="both"/>
      </w:pPr>
      <w:r>
        <w:t xml:space="preserve">Безотлагательно сообщает о каждом несчастном случае в школе начальнику отдела УО ИКМО города Казани по </w:t>
      </w:r>
      <w:proofErr w:type="spellStart"/>
      <w:r>
        <w:t>Вахитовскому</w:t>
      </w:r>
      <w:proofErr w:type="spellEnd"/>
      <w:r>
        <w:t xml:space="preserve"> и Приволжскому районам,   установленным законодательством органам надзора и контроля, Территориальную организацию Общероссийского Профсоюза образования </w:t>
      </w:r>
      <w:proofErr w:type="spellStart"/>
      <w:r>
        <w:t>Вахитовского</w:t>
      </w:r>
      <w:proofErr w:type="spellEnd"/>
      <w:r>
        <w:t xml:space="preserve"> и Приволжского районов города Казани. Обеспечивает необходимые условия для проведения расследования.</w:t>
      </w:r>
    </w:p>
    <w:p w:rsidR="00D52B4C" w:rsidRDefault="00D52B4C" w:rsidP="00417464">
      <w:pPr>
        <w:pStyle w:val="aff1"/>
        <w:widowControl w:val="0"/>
        <w:numPr>
          <w:ilvl w:val="2"/>
          <w:numId w:val="80"/>
        </w:numPr>
        <w:tabs>
          <w:tab w:val="left" w:pos="1809"/>
        </w:tabs>
        <w:autoSpaceDE w:val="0"/>
        <w:autoSpaceDN w:val="0"/>
        <w:ind w:right="191" w:firstLine="566"/>
        <w:jc w:val="both"/>
      </w:pPr>
      <w:r>
        <w:t>Утверждает инструкции по охране труда для работников и обучающихся. В установленном порядке организует пересмотр инструкций.</w:t>
      </w:r>
    </w:p>
    <w:p w:rsidR="00D52B4C" w:rsidRDefault="00D52B4C" w:rsidP="00417464">
      <w:pPr>
        <w:pStyle w:val="aff1"/>
        <w:widowControl w:val="0"/>
        <w:numPr>
          <w:ilvl w:val="2"/>
          <w:numId w:val="80"/>
        </w:numPr>
        <w:tabs>
          <w:tab w:val="left" w:pos="1749"/>
        </w:tabs>
        <w:autoSpaceDE w:val="0"/>
        <w:autoSpaceDN w:val="0"/>
        <w:ind w:right="191" w:firstLine="566"/>
        <w:jc w:val="both"/>
      </w:pPr>
      <w:r>
        <w:t>Определяет финансирование мероприятий по охране труда и технике безопасности. Принимает меры к созданию кабинета и уголков по охране труда.</w:t>
      </w:r>
    </w:p>
    <w:p w:rsidR="00D52B4C" w:rsidRDefault="00D52B4C" w:rsidP="00417464">
      <w:pPr>
        <w:pStyle w:val="aff1"/>
        <w:widowControl w:val="0"/>
        <w:numPr>
          <w:ilvl w:val="2"/>
          <w:numId w:val="80"/>
        </w:numPr>
        <w:tabs>
          <w:tab w:val="left" w:pos="1750"/>
        </w:tabs>
        <w:autoSpaceDE w:val="0"/>
        <w:autoSpaceDN w:val="0"/>
        <w:ind w:left="1750" w:hanging="851"/>
        <w:jc w:val="both"/>
      </w:pPr>
      <w:r>
        <w:t>Организует</w:t>
      </w:r>
      <w:r>
        <w:rPr>
          <w:spacing w:val="-6"/>
        </w:rPr>
        <w:t xml:space="preserve"> </w:t>
      </w:r>
      <w:r>
        <w:t>работу</w:t>
      </w:r>
      <w:r>
        <w:rPr>
          <w:spacing w:val="-9"/>
        </w:rPr>
        <w:t xml:space="preserve"> </w:t>
      </w:r>
      <w:r>
        <w:t>по</w:t>
      </w:r>
      <w:r>
        <w:rPr>
          <w:spacing w:val="-4"/>
        </w:rPr>
        <w:t xml:space="preserve"> </w:t>
      </w:r>
      <w:r>
        <w:t>проведению</w:t>
      </w:r>
      <w:r>
        <w:rPr>
          <w:spacing w:val="-1"/>
        </w:rPr>
        <w:t xml:space="preserve"> </w:t>
      </w:r>
      <w:r>
        <w:t>специальной</w:t>
      </w:r>
      <w:r>
        <w:rPr>
          <w:spacing w:val="-4"/>
        </w:rPr>
        <w:t xml:space="preserve"> </w:t>
      </w:r>
      <w:r>
        <w:t>оценки</w:t>
      </w:r>
      <w:r>
        <w:rPr>
          <w:spacing w:val="-1"/>
        </w:rPr>
        <w:t xml:space="preserve"> </w:t>
      </w:r>
      <w:r>
        <w:t>условий</w:t>
      </w:r>
      <w:r>
        <w:rPr>
          <w:spacing w:val="-3"/>
        </w:rPr>
        <w:t xml:space="preserve"> </w:t>
      </w:r>
      <w:r>
        <w:rPr>
          <w:spacing w:val="-2"/>
        </w:rPr>
        <w:t>труда.</w:t>
      </w:r>
    </w:p>
    <w:p w:rsidR="00D52B4C" w:rsidRDefault="00D52B4C" w:rsidP="00417464">
      <w:pPr>
        <w:pStyle w:val="aff1"/>
        <w:widowControl w:val="0"/>
        <w:numPr>
          <w:ilvl w:val="2"/>
          <w:numId w:val="80"/>
        </w:numPr>
        <w:tabs>
          <w:tab w:val="left" w:pos="1780"/>
        </w:tabs>
        <w:autoSpaceDE w:val="0"/>
        <w:autoSpaceDN w:val="0"/>
        <w:ind w:right="194" w:firstLine="566"/>
        <w:jc w:val="both"/>
      </w:pPr>
      <w:r>
        <w:t xml:space="preserve">Рассматривает состояние условий и охраны труда в школе, на Педагогическом </w:t>
      </w:r>
      <w:r>
        <w:rPr>
          <w:spacing w:val="-2"/>
        </w:rPr>
        <w:t xml:space="preserve">совете, производственных совещаниях или общих  собраниях коллектива, заслушивает отчеты </w:t>
      </w:r>
      <w:r>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D52B4C" w:rsidRDefault="00D52B4C" w:rsidP="00417464">
      <w:pPr>
        <w:pStyle w:val="aff1"/>
        <w:widowControl w:val="0"/>
        <w:numPr>
          <w:ilvl w:val="2"/>
          <w:numId w:val="80"/>
        </w:numPr>
        <w:tabs>
          <w:tab w:val="left" w:pos="1749"/>
        </w:tabs>
        <w:autoSpaceDE w:val="0"/>
        <w:autoSpaceDN w:val="0"/>
        <w:spacing w:before="1"/>
        <w:ind w:right="188" w:firstLine="566"/>
        <w:jc w:val="both"/>
      </w:pPr>
      <w:r>
        <w:t>Обеспечивает своевременное представление в установленном порядке статистической отчетности по охране труда.</w:t>
      </w:r>
    </w:p>
    <w:p w:rsidR="00D52B4C" w:rsidRDefault="00D52B4C" w:rsidP="00417464">
      <w:pPr>
        <w:pStyle w:val="aff1"/>
        <w:widowControl w:val="0"/>
        <w:numPr>
          <w:ilvl w:val="2"/>
          <w:numId w:val="80"/>
        </w:numPr>
        <w:tabs>
          <w:tab w:val="left" w:pos="1749"/>
        </w:tabs>
        <w:autoSpaceDE w:val="0"/>
        <w:autoSpaceDN w:val="0"/>
        <w:ind w:right="196" w:firstLine="566"/>
        <w:jc w:val="both"/>
      </w:pPr>
      <w:r>
        <w:t>Заключает и организует совместно с профкомом выполнение ежегодных соглашений</w:t>
      </w:r>
      <w:r>
        <w:rPr>
          <w:spacing w:val="-3"/>
        </w:rPr>
        <w:t xml:space="preserve"> </w:t>
      </w:r>
      <w:r>
        <w:t>по</w:t>
      </w:r>
      <w:r>
        <w:rPr>
          <w:spacing w:val="-3"/>
        </w:rPr>
        <w:t xml:space="preserve"> </w:t>
      </w:r>
      <w:r>
        <w:t>охране</w:t>
      </w:r>
      <w:r>
        <w:rPr>
          <w:spacing w:val="-6"/>
        </w:rPr>
        <w:t xml:space="preserve"> </w:t>
      </w:r>
      <w:r>
        <w:t>труда.</w:t>
      </w:r>
      <w:r>
        <w:rPr>
          <w:spacing w:val="-3"/>
        </w:rPr>
        <w:t xml:space="preserve"> </w:t>
      </w:r>
      <w:r>
        <w:t>Подводит</w:t>
      </w:r>
      <w:r>
        <w:rPr>
          <w:spacing w:val="-3"/>
        </w:rPr>
        <w:t xml:space="preserve"> </w:t>
      </w:r>
      <w:r>
        <w:t>итоги</w:t>
      </w:r>
      <w:r>
        <w:rPr>
          <w:spacing w:val="-4"/>
        </w:rPr>
        <w:t xml:space="preserve"> </w:t>
      </w:r>
      <w:r>
        <w:t>выполнения</w:t>
      </w:r>
      <w:r>
        <w:rPr>
          <w:spacing w:val="-3"/>
        </w:rPr>
        <w:t xml:space="preserve"> </w:t>
      </w:r>
      <w:r>
        <w:t>соглашения</w:t>
      </w:r>
      <w:r>
        <w:rPr>
          <w:spacing w:val="-3"/>
        </w:rPr>
        <w:t xml:space="preserve"> </w:t>
      </w:r>
      <w:r>
        <w:t>по</w:t>
      </w:r>
      <w:r>
        <w:rPr>
          <w:spacing w:val="-3"/>
        </w:rPr>
        <w:t xml:space="preserve"> </w:t>
      </w:r>
      <w:r>
        <w:t>охране</w:t>
      </w:r>
      <w:r>
        <w:rPr>
          <w:spacing w:val="-4"/>
        </w:rPr>
        <w:t xml:space="preserve"> </w:t>
      </w:r>
      <w:r>
        <w:t>труда</w:t>
      </w:r>
      <w:r>
        <w:rPr>
          <w:spacing w:val="-4"/>
        </w:rPr>
        <w:t xml:space="preserve"> </w:t>
      </w:r>
      <w:r>
        <w:t>один</w:t>
      </w:r>
      <w:r>
        <w:rPr>
          <w:spacing w:val="-3"/>
        </w:rPr>
        <w:t xml:space="preserve"> </w:t>
      </w:r>
      <w:r>
        <w:t>раз в полугодие.</w:t>
      </w:r>
    </w:p>
    <w:p w:rsidR="00D52B4C" w:rsidRDefault="00D52B4C" w:rsidP="00417464">
      <w:pPr>
        <w:pStyle w:val="aff1"/>
        <w:widowControl w:val="0"/>
        <w:numPr>
          <w:ilvl w:val="2"/>
          <w:numId w:val="80"/>
        </w:numPr>
        <w:tabs>
          <w:tab w:val="left" w:pos="1768"/>
        </w:tabs>
        <w:autoSpaceDE w:val="0"/>
        <w:autoSpaceDN w:val="0"/>
        <w:ind w:right="194" w:firstLine="566"/>
        <w:jc w:val="both"/>
      </w:pPr>
      <w:r>
        <w:t>Запрещает проведение образовательной деятельности при наличии вредных или опасных условий для здоровья обучающихся и работников.</w:t>
      </w:r>
    </w:p>
    <w:p w:rsidR="00D52B4C" w:rsidRDefault="00D52B4C" w:rsidP="00417464">
      <w:pPr>
        <w:pStyle w:val="aff1"/>
        <w:widowControl w:val="0"/>
        <w:numPr>
          <w:ilvl w:val="2"/>
          <w:numId w:val="80"/>
        </w:numPr>
        <w:tabs>
          <w:tab w:val="left" w:pos="1809"/>
        </w:tabs>
        <w:autoSpaceDE w:val="0"/>
        <w:autoSpaceDN w:val="0"/>
        <w:ind w:right="194" w:firstLine="566"/>
        <w:jc w:val="both"/>
      </w:pPr>
      <w:r>
        <w:t>Несет персональную ответственность за обеспечение здоровых и безопасных условий образовательной деятельности.</w:t>
      </w:r>
    </w:p>
    <w:p w:rsidR="00D52B4C" w:rsidRDefault="00D52B4C" w:rsidP="00417464">
      <w:pPr>
        <w:pStyle w:val="aff1"/>
        <w:widowControl w:val="0"/>
        <w:numPr>
          <w:ilvl w:val="1"/>
          <w:numId w:val="80"/>
        </w:numPr>
        <w:tabs>
          <w:tab w:val="left" w:pos="1447"/>
        </w:tabs>
        <w:autoSpaceDE w:val="0"/>
        <w:autoSpaceDN w:val="0"/>
        <w:spacing w:line="244" w:lineRule="auto"/>
        <w:ind w:right="187" w:firstLine="566"/>
        <w:jc w:val="both"/>
        <w:rPr>
          <w:b/>
        </w:rPr>
      </w:pPr>
      <w:r>
        <w:rPr>
          <w:b/>
        </w:rPr>
        <w:t xml:space="preserve">Обязанности по охране труда заместителя директора по учебно-воспитательной </w:t>
      </w:r>
      <w:r>
        <w:rPr>
          <w:b/>
          <w:spacing w:val="-2"/>
        </w:rPr>
        <w:t>работе.</w:t>
      </w:r>
    </w:p>
    <w:p w:rsidR="00D52B4C" w:rsidRDefault="00D52B4C" w:rsidP="00417464">
      <w:pPr>
        <w:pStyle w:val="aff1"/>
        <w:widowControl w:val="0"/>
        <w:numPr>
          <w:ilvl w:val="2"/>
          <w:numId w:val="80"/>
        </w:numPr>
        <w:tabs>
          <w:tab w:val="left" w:pos="1749"/>
        </w:tabs>
        <w:autoSpaceDE w:val="0"/>
        <w:autoSpaceDN w:val="0"/>
        <w:ind w:right="197" w:firstLine="566"/>
        <w:jc w:val="both"/>
      </w:pPr>
      <w:r>
        <w:t>Организует работу и систематический контроль по соблюдению в учебной деятельности норм и правил охраны труда.</w:t>
      </w:r>
    </w:p>
    <w:p w:rsidR="00D52B4C" w:rsidRDefault="00D52B4C" w:rsidP="00417464">
      <w:pPr>
        <w:pStyle w:val="aff1"/>
        <w:widowControl w:val="0"/>
        <w:numPr>
          <w:ilvl w:val="2"/>
          <w:numId w:val="80"/>
        </w:numPr>
        <w:tabs>
          <w:tab w:val="left" w:pos="1723"/>
        </w:tabs>
        <w:autoSpaceDE w:val="0"/>
        <w:autoSpaceDN w:val="0"/>
        <w:ind w:right="192" w:firstLine="566"/>
        <w:jc w:val="both"/>
      </w:pPr>
      <w:r>
        <w:t>Обеспечивает контроль безопасности используемых в учебной деятельности оборудования, приборов, технических и наглядных средств обучения.</w:t>
      </w:r>
    </w:p>
    <w:p w:rsidR="00D52B4C" w:rsidRDefault="00D52B4C" w:rsidP="00417464">
      <w:pPr>
        <w:pStyle w:val="aff1"/>
        <w:widowControl w:val="0"/>
        <w:numPr>
          <w:ilvl w:val="2"/>
          <w:numId w:val="80"/>
        </w:numPr>
        <w:tabs>
          <w:tab w:val="left" w:pos="1749"/>
        </w:tabs>
        <w:autoSpaceDE w:val="0"/>
        <w:autoSpaceDN w:val="0"/>
        <w:ind w:right="194" w:firstLine="566"/>
        <w:jc w:val="both"/>
      </w:pPr>
      <w:r>
        <w:t>Разрешает</w:t>
      </w:r>
      <w:r>
        <w:rPr>
          <w:spacing w:val="-11"/>
        </w:rPr>
        <w:t xml:space="preserve"> </w:t>
      </w:r>
      <w:r>
        <w:t>проведение</w:t>
      </w:r>
      <w:r>
        <w:rPr>
          <w:spacing w:val="-10"/>
        </w:rPr>
        <w:t xml:space="preserve"> </w:t>
      </w:r>
      <w:r>
        <w:t>учебной</w:t>
      </w:r>
      <w:r>
        <w:rPr>
          <w:spacing w:val="-11"/>
        </w:rPr>
        <w:t xml:space="preserve"> </w:t>
      </w:r>
      <w:r>
        <w:t>деятельности</w:t>
      </w:r>
      <w:r>
        <w:rPr>
          <w:spacing w:val="-10"/>
        </w:rPr>
        <w:t xml:space="preserve"> </w:t>
      </w:r>
      <w:r>
        <w:t>с</w:t>
      </w:r>
      <w:r>
        <w:rPr>
          <w:spacing w:val="-13"/>
        </w:rPr>
        <w:t xml:space="preserve"> </w:t>
      </w:r>
      <w:r>
        <w:t>обучающимися</w:t>
      </w:r>
      <w:r>
        <w:rPr>
          <w:spacing w:val="-12"/>
        </w:rPr>
        <w:t xml:space="preserve"> </w:t>
      </w:r>
      <w:r>
        <w:t>только</w:t>
      </w:r>
      <w:r>
        <w:rPr>
          <w:spacing w:val="-12"/>
        </w:rPr>
        <w:t xml:space="preserve"> </w:t>
      </w:r>
      <w:r>
        <w:t>при</w:t>
      </w:r>
      <w:r>
        <w:rPr>
          <w:spacing w:val="-11"/>
        </w:rPr>
        <w:t xml:space="preserve"> </w:t>
      </w:r>
      <w:r>
        <w:t>наличии оборудованных для этих целей учебных помещений, принятых по акту в эксплуатацию.</w:t>
      </w:r>
    </w:p>
    <w:p w:rsidR="00D52B4C" w:rsidRDefault="00D52B4C" w:rsidP="00417464">
      <w:pPr>
        <w:pStyle w:val="aff1"/>
        <w:widowControl w:val="0"/>
        <w:numPr>
          <w:ilvl w:val="2"/>
          <w:numId w:val="80"/>
        </w:numPr>
        <w:tabs>
          <w:tab w:val="left" w:pos="1812"/>
        </w:tabs>
        <w:autoSpaceDE w:val="0"/>
        <w:autoSpaceDN w:val="0"/>
        <w:ind w:right="184" w:firstLine="566"/>
        <w:jc w:val="both"/>
      </w:pPr>
      <w:r>
        <w:t xml:space="preserve">Организует совместно с заместителем директора по административно- </w:t>
      </w:r>
      <w:r>
        <w:lastRenderedPageBreak/>
        <w:t>хозяйственной работе своевременное и качественное проведение паспортизации учебных кабинетов, мастерских, спортзала и других помещений.</w:t>
      </w:r>
    </w:p>
    <w:p w:rsidR="00D52B4C" w:rsidRDefault="00D52B4C" w:rsidP="00417464">
      <w:pPr>
        <w:pStyle w:val="aff1"/>
        <w:widowControl w:val="0"/>
        <w:numPr>
          <w:ilvl w:val="2"/>
          <w:numId w:val="80"/>
        </w:numPr>
        <w:tabs>
          <w:tab w:val="left" w:pos="1653"/>
        </w:tabs>
        <w:autoSpaceDE w:val="0"/>
        <w:autoSpaceDN w:val="0"/>
        <w:ind w:right="194" w:firstLine="566"/>
        <w:jc w:val="both"/>
      </w:pPr>
      <w:r>
        <w:t>Составляет, на основании полученных от медицинского учреждения материалов, списки лиц, подлежащих периодическим медицинским осмотрам.</w:t>
      </w:r>
    </w:p>
    <w:p w:rsidR="00D52B4C" w:rsidRDefault="00D52B4C" w:rsidP="00417464">
      <w:pPr>
        <w:pStyle w:val="aff1"/>
        <w:widowControl w:val="0"/>
        <w:numPr>
          <w:ilvl w:val="2"/>
          <w:numId w:val="80"/>
        </w:numPr>
        <w:tabs>
          <w:tab w:val="left" w:pos="1629"/>
        </w:tabs>
        <w:autoSpaceDE w:val="0"/>
        <w:autoSpaceDN w:val="0"/>
        <w:ind w:right="194" w:firstLine="566"/>
        <w:jc w:val="both"/>
      </w:pPr>
      <w:r>
        <w:t>Организует разработку и периодический пересмотр не реже одного раза в пять лет инструкции</w:t>
      </w:r>
      <w:r>
        <w:rPr>
          <w:spacing w:val="-6"/>
        </w:rPr>
        <w:t xml:space="preserve"> </w:t>
      </w:r>
      <w:r>
        <w:t>по</w:t>
      </w:r>
      <w:r>
        <w:rPr>
          <w:spacing w:val="-7"/>
        </w:rPr>
        <w:t xml:space="preserve"> </w:t>
      </w:r>
      <w:r>
        <w:t>охране</w:t>
      </w:r>
      <w:r>
        <w:rPr>
          <w:spacing w:val="-8"/>
        </w:rPr>
        <w:t xml:space="preserve"> </w:t>
      </w:r>
      <w:r>
        <w:t>труда,</w:t>
      </w:r>
      <w:r>
        <w:rPr>
          <w:spacing w:val="-4"/>
        </w:rPr>
        <w:t xml:space="preserve"> </w:t>
      </w:r>
      <w:r>
        <w:t>а</w:t>
      </w:r>
      <w:r>
        <w:rPr>
          <w:spacing w:val="-8"/>
        </w:rPr>
        <w:t xml:space="preserve"> </w:t>
      </w:r>
      <w:r>
        <w:t>также</w:t>
      </w:r>
      <w:r>
        <w:rPr>
          <w:spacing w:val="-7"/>
        </w:rPr>
        <w:t xml:space="preserve"> </w:t>
      </w:r>
      <w:r>
        <w:t>разделов</w:t>
      </w:r>
      <w:r>
        <w:rPr>
          <w:spacing w:val="-5"/>
        </w:rPr>
        <w:t xml:space="preserve"> </w:t>
      </w:r>
      <w:r>
        <w:t>требований</w:t>
      </w:r>
      <w:r>
        <w:rPr>
          <w:spacing w:val="-6"/>
        </w:rPr>
        <w:t xml:space="preserve"> </w:t>
      </w:r>
      <w:r>
        <w:t>безопасности</w:t>
      </w:r>
      <w:r>
        <w:rPr>
          <w:spacing w:val="-5"/>
        </w:rPr>
        <w:t xml:space="preserve"> </w:t>
      </w:r>
      <w:r>
        <w:t>в</w:t>
      </w:r>
      <w:r>
        <w:rPr>
          <w:spacing w:val="-5"/>
        </w:rPr>
        <w:t xml:space="preserve"> </w:t>
      </w:r>
      <w:r>
        <w:t>учебной</w:t>
      </w:r>
      <w:r>
        <w:rPr>
          <w:spacing w:val="-6"/>
        </w:rPr>
        <w:t xml:space="preserve"> </w:t>
      </w:r>
      <w:r>
        <w:t>деятельности в методических указаниях по выполнению практических и лабораторных работ.</w:t>
      </w:r>
    </w:p>
    <w:p w:rsidR="00D52B4C" w:rsidRDefault="00D52B4C" w:rsidP="00417464">
      <w:pPr>
        <w:pStyle w:val="aff1"/>
        <w:widowControl w:val="0"/>
        <w:numPr>
          <w:ilvl w:val="2"/>
          <w:numId w:val="80"/>
        </w:numPr>
        <w:tabs>
          <w:tab w:val="left" w:pos="1761"/>
        </w:tabs>
        <w:autoSpaceDE w:val="0"/>
        <w:autoSpaceDN w:val="0"/>
        <w:ind w:right="196" w:firstLine="566"/>
        <w:jc w:val="both"/>
      </w:pPr>
      <w:r>
        <w:t>Контролирует своевременное проведение инструктажа обучающихся и их регистрацию в журналах.</w:t>
      </w:r>
    </w:p>
    <w:p w:rsidR="00D52B4C" w:rsidRDefault="00D52B4C" w:rsidP="00417464">
      <w:pPr>
        <w:pStyle w:val="aff1"/>
        <w:widowControl w:val="0"/>
        <w:numPr>
          <w:ilvl w:val="2"/>
          <w:numId w:val="80"/>
        </w:numPr>
        <w:tabs>
          <w:tab w:val="left" w:pos="1740"/>
        </w:tabs>
        <w:autoSpaceDE w:val="0"/>
        <w:autoSpaceDN w:val="0"/>
        <w:ind w:right="189" w:firstLine="566"/>
        <w:jc w:val="both"/>
      </w:pPr>
      <w:r>
        <w:t>Определяет методику и порядок обучения правилам дорожного движения, поведения на воде, улице, пожарной безопасности.</w:t>
      </w:r>
    </w:p>
    <w:p w:rsidR="00D52B4C" w:rsidRDefault="00D52B4C" w:rsidP="00417464">
      <w:pPr>
        <w:pStyle w:val="aff1"/>
        <w:widowControl w:val="0"/>
        <w:numPr>
          <w:ilvl w:val="2"/>
          <w:numId w:val="80"/>
        </w:numPr>
        <w:tabs>
          <w:tab w:val="left" w:pos="1706"/>
        </w:tabs>
        <w:autoSpaceDE w:val="0"/>
        <w:autoSpaceDN w:val="0"/>
        <w:ind w:right="194" w:firstLine="566"/>
        <w:jc w:val="both"/>
      </w:pPr>
      <w:r>
        <w:t>Проводит административный контроль безопасности использования, хранения учебных приборов и оборудования, химических реактивов, наглядных пособий, школьной мебели, орг. техники.</w:t>
      </w:r>
    </w:p>
    <w:p w:rsidR="00D52B4C" w:rsidRDefault="00D52B4C" w:rsidP="00417464">
      <w:pPr>
        <w:pStyle w:val="aff1"/>
        <w:widowControl w:val="0"/>
        <w:numPr>
          <w:ilvl w:val="2"/>
          <w:numId w:val="80"/>
        </w:numPr>
        <w:tabs>
          <w:tab w:val="left" w:pos="1876"/>
        </w:tabs>
        <w:autoSpaceDE w:val="0"/>
        <w:autoSpaceDN w:val="0"/>
        <w:ind w:right="197" w:firstLine="566"/>
        <w:jc w:val="both"/>
      </w:pPr>
      <w:r>
        <w:t>Несет ответственность за выполнение должностной инструкции в части обеспечения безопасности жизнедеятельности.</w:t>
      </w:r>
    </w:p>
    <w:p w:rsidR="00D52B4C" w:rsidRDefault="00D52B4C" w:rsidP="00417464">
      <w:pPr>
        <w:pStyle w:val="aff1"/>
        <w:widowControl w:val="0"/>
        <w:numPr>
          <w:ilvl w:val="1"/>
          <w:numId w:val="80"/>
        </w:numPr>
        <w:tabs>
          <w:tab w:val="left" w:pos="1438"/>
        </w:tabs>
        <w:autoSpaceDE w:val="0"/>
        <w:autoSpaceDN w:val="0"/>
        <w:ind w:left="1438" w:hanging="539"/>
        <w:jc w:val="both"/>
        <w:rPr>
          <w:b/>
        </w:rPr>
      </w:pPr>
      <w:r>
        <w:rPr>
          <w:b/>
        </w:rPr>
        <w:t>Обязанности</w:t>
      </w:r>
      <w:r>
        <w:rPr>
          <w:b/>
          <w:spacing w:val="-7"/>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заместитель</w:t>
      </w:r>
      <w:r>
        <w:rPr>
          <w:b/>
          <w:spacing w:val="-4"/>
        </w:rPr>
        <w:t xml:space="preserve"> </w:t>
      </w:r>
      <w:r>
        <w:rPr>
          <w:b/>
        </w:rPr>
        <w:t>директора</w:t>
      </w:r>
      <w:r>
        <w:rPr>
          <w:b/>
          <w:spacing w:val="-7"/>
        </w:rPr>
        <w:t xml:space="preserve"> </w:t>
      </w:r>
      <w:r>
        <w:rPr>
          <w:b/>
        </w:rPr>
        <w:t>по</w:t>
      </w:r>
      <w:r>
        <w:rPr>
          <w:b/>
          <w:spacing w:val="1"/>
        </w:rPr>
        <w:t xml:space="preserve"> </w:t>
      </w:r>
      <w:r>
        <w:rPr>
          <w:b/>
        </w:rPr>
        <w:t>управлению</w:t>
      </w:r>
      <w:r>
        <w:rPr>
          <w:b/>
          <w:spacing w:val="-5"/>
        </w:rPr>
        <w:t xml:space="preserve"> </w:t>
      </w:r>
      <w:r>
        <w:rPr>
          <w:b/>
          <w:spacing w:val="-2"/>
        </w:rPr>
        <w:t>ресурсами</w:t>
      </w:r>
    </w:p>
    <w:p w:rsidR="00D52B4C" w:rsidRDefault="00D52B4C" w:rsidP="00417464">
      <w:pPr>
        <w:pStyle w:val="aff1"/>
        <w:widowControl w:val="0"/>
        <w:numPr>
          <w:ilvl w:val="2"/>
          <w:numId w:val="80"/>
        </w:numPr>
        <w:tabs>
          <w:tab w:val="left" w:pos="1749"/>
        </w:tabs>
        <w:autoSpaceDE w:val="0"/>
        <w:autoSpaceDN w:val="0"/>
        <w:spacing w:before="80"/>
        <w:ind w:right="187" w:firstLine="566"/>
        <w:jc w:val="both"/>
      </w:pPr>
      <w:r>
        <w:t>Обеспечивает</w:t>
      </w:r>
      <w:r>
        <w:rPr>
          <w:spacing w:val="-14"/>
        </w:rPr>
        <w:t xml:space="preserve"> </w:t>
      </w:r>
      <w:r>
        <w:t>безопасную</w:t>
      </w:r>
      <w:r>
        <w:rPr>
          <w:spacing w:val="-12"/>
        </w:rPr>
        <w:t xml:space="preserve"> </w:t>
      </w:r>
      <w:r>
        <w:t>эксплуатацию</w:t>
      </w:r>
      <w:r>
        <w:rPr>
          <w:spacing w:val="-14"/>
        </w:rPr>
        <w:t xml:space="preserve"> </w:t>
      </w:r>
      <w:r>
        <w:t>инженерно-технических</w:t>
      </w:r>
      <w:r>
        <w:rPr>
          <w:spacing w:val="-13"/>
        </w:rPr>
        <w:t xml:space="preserve"> </w:t>
      </w:r>
      <w:r>
        <w:t>коммуникаций</w:t>
      </w:r>
      <w:r>
        <w:rPr>
          <w:spacing w:val="-15"/>
        </w:rPr>
        <w:t xml:space="preserve"> </w:t>
      </w:r>
      <w:r>
        <w:t>и оборудования и принимает меры по приведению их в соответствие с действующими стандарт- ми, правилами и нормами по охране труда.</w:t>
      </w:r>
    </w:p>
    <w:p w:rsidR="00D52B4C" w:rsidRDefault="00D52B4C" w:rsidP="00417464">
      <w:pPr>
        <w:pStyle w:val="aff1"/>
        <w:widowControl w:val="0"/>
        <w:numPr>
          <w:ilvl w:val="2"/>
          <w:numId w:val="80"/>
        </w:numPr>
        <w:tabs>
          <w:tab w:val="left" w:pos="1750"/>
        </w:tabs>
        <w:autoSpaceDE w:val="0"/>
        <w:autoSpaceDN w:val="0"/>
        <w:ind w:left="1750" w:hanging="851"/>
        <w:jc w:val="both"/>
      </w:pPr>
      <w:r>
        <w:t>Своевременно</w:t>
      </w:r>
      <w:r>
        <w:rPr>
          <w:spacing w:val="-2"/>
        </w:rPr>
        <w:t xml:space="preserve"> </w:t>
      </w:r>
      <w:r>
        <w:t>организует</w:t>
      </w:r>
      <w:r>
        <w:rPr>
          <w:spacing w:val="-1"/>
        </w:rPr>
        <w:t xml:space="preserve"> </w:t>
      </w:r>
      <w:r>
        <w:t>осмотры</w:t>
      </w:r>
      <w:r>
        <w:rPr>
          <w:spacing w:val="-2"/>
        </w:rPr>
        <w:t xml:space="preserve"> </w:t>
      </w:r>
      <w:r>
        <w:t>и ремонты</w:t>
      </w:r>
      <w:r>
        <w:rPr>
          <w:spacing w:val="-2"/>
        </w:rPr>
        <w:t xml:space="preserve"> </w:t>
      </w:r>
      <w:r>
        <w:t>зданий</w:t>
      </w:r>
      <w:r>
        <w:rPr>
          <w:spacing w:val="2"/>
        </w:rPr>
        <w:t xml:space="preserve"> </w:t>
      </w:r>
      <w:r>
        <w:rPr>
          <w:spacing w:val="-2"/>
        </w:rPr>
        <w:t>учреждения.</w:t>
      </w:r>
    </w:p>
    <w:p w:rsidR="00D52B4C" w:rsidRDefault="00D52B4C" w:rsidP="00417464">
      <w:pPr>
        <w:pStyle w:val="aff1"/>
        <w:widowControl w:val="0"/>
        <w:numPr>
          <w:ilvl w:val="2"/>
          <w:numId w:val="80"/>
        </w:numPr>
        <w:tabs>
          <w:tab w:val="left" w:pos="1749"/>
        </w:tabs>
        <w:autoSpaceDE w:val="0"/>
        <w:autoSpaceDN w:val="0"/>
        <w:ind w:right="195" w:firstLine="566"/>
        <w:jc w:val="both"/>
      </w:pPr>
      <w:r>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rsidR="00D52B4C" w:rsidRDefault="00D52B4C" w:rsidP="00417464">
      <w:pPr>
        <w:pStyle w:val="aff1"/>
        <w:widowControl w:val="0"/>
        <w:numPr>
          <w:ilvl w:val="2"/>
          <w:numId w:val="80"/>
        </w:numPr>
        <w:tabs>
          <w:tab w:val="left" w:pos="1749"/>
        </w:tabs>
        <w:autoSpaceDE w:val="0"/>
        <w:autoSpaceDN w:val="0"/>
        <w:ind w:right="192" w:firstLine="566"/>
        <w:jc w:val="both"/>
      </w:pPr>
      <w:r>
        <w:t>Обеспечивает, совместно с заведующими по хозяйству</w:t>
      </w:r>
      <w:r>
        <w:rPr>
          <w:spacing w:val="-4"/>
        </w:rPr>
        <w:t xml:space="preserve"> </w:t>
      </w:r>
      <w:r>
        <w:t>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rsidR="00D52B4C" w:rsidRDefault="00D52B4C" w:rsidP="00417464">
      <w:pPr>
        <w:pStyle w:val="aff1"/>
        <w:widowControl w:val="0"/>
        <w:numPr>
          <w:ilvl w:val="2"/>
          <w:numId w:val="80"/>
        </w:numPr>
        <w:tabs>
          <w:tab w:val="left" w:pos="1749"/>
        </w:tabs>
        <w:autoSpaceDE w:val="0"/>
        <w:autoSpaceDN w:val="0"/>
        <w:ind w:right="186" w:firstLine="566"/>
        <w:jc w:val="both"/>
      </w:pPr>
      <w:r>
        <w:t>Несет</w:t>
      </w:r>
      <w:r>
        <w:rPr>
          <w:spacing w:val="-12"/>
        </w:rPr>
        <w:t xml:space="preserve"> </w:t>
      </w:r>
      <w:r>
        <w:t>ответственность</w:t>
      </w:r>
      <w:r>
        <w:rPr>
          <w:spacing w:val="-13"/>
        </w:rPr>
        <w:t xml:space="preserve"> </w:t>
      </w:r>
      <w:r>
        <w:t>за</w:t>
      </w:r>
      <w:r>
        <w:rPr>
          <w:spacing w:val="-13"/>
        </w:rPr>
        <w:t xml:space="preserve"> </w:t>
      </w:r>
      <w:r>
        <w:t>составление</w:t>
      </w:r>
      <w:r>
        <w:rPr>
          <w:spacing w:val="-13"/>
        </w:rPr>
        <w:t xml:space="preserve"> </w:t>
      </w:r>
      <w:r>
        <w:t>паспорта</w:t>
      </w:r>
      <w:r>
        <w:rPr>
          <w:spacing w:val="-13"/>
        </w:rPr>
        <w:t xml:space="preserve"> </w:t>
      </w:r>
      <w:r>
        <w:t>санитарно-технического</w:t>
      </w:r>
      <w:r>
        <w:rPr>
          <w:spacing w:val="-13"/>
        </w:rPr>
        <w:t xml:space="preserve"> </w:t>
      </w:r>
      <w:r>
        <w:t>состояния образовательного учреждения.</w:t>
      </w:r>
    </w:p>
    <w:p w:rsidR="00D52B4C" w:rsidRDefault="00D52B4C" w:rsidP="00417464">
      <w:pPr>
        <w:pStyle w:val="aff1"/>
        <w:widowControl w:val="0"/>
        <w:numPr>
          <w:ilvl w:val="2"/>
          <w:numId w:val="80"/>
        </w:numPr>
        <w:tabs>
          <w:tab w:val="left" w:pos="1749"/>
        </w:tabs>
        <w:autoSpaceDE w:val="0"/>
        <w:autoSpaceDN w:val="0"/>
        <w:ind w:right="186" w:firstLine="566"/>
        <w:jc w:val="both"/>
      </w:pPr>
      <w:r>
        <w:t>Разрабатывает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rsidR="00D52B4C" w:rsidRDefault="00D52B4C" w:rsidP="00417464">
      <w:pPr>
        <w:pStyle w:val="aff1"/>
        <w:widowControl w:val="0"/>
        <w:numPr>
          <w:ilvl w:val="2"/>
          <w:numId w:val="80"/>
        </w:numPr>
        <w:tabs>
          <w:tab w:val="left" w:pos="1749"/>
        </w:tabs>
        <w:autoSpaceDE w:val="0"/>
        <w:autoSpaceDN w:val="0"/>
        <w:ind w:right="189" w:firstLine="566"/>
        <w:jc w:val="both"/>
      </w:pPr>
      <w:r>
        <w:t>Обеспечивает своевременное приобретение средств индивидуальной защиты работающих и смывающих и обезвреживающих средств, для работников и обучающихся.</w:t>
      </w:r>
    </w:p>
    <w:p w:rsidR="00D52B4C" w:rsidRDefault="00D52B4C" w:rsidP="00417464">
      <w:pPr>
        <w:pStyle w:val="aff1"/>
        <w:widowControl w:val="0"/>
        <w:numPr>
          <w:ilvl w:val="1"/>
          <w:numId w:val="80"/>
        </w:numPr>
        <w:tabs>
          <w:tab w:val="left" w:pos="1438"/>
        </w:tabs>
        <w:autoSpaceDE w:val="0"/>
        <w:autoSpaceDN w:val="0"/>
        <w:spacing w:before="1"/>
        <w:ind w:left="1438" w:hanging="539"/>
        <w:jc w:val="both"/>
        <w:rPr>
          <w:b/>
        </w:rPr>
      </w:pPr>
      <w:r>
        <w:rPr>
          <w:b/>
        </w:rPr>
        <w:t>Обязанности</w:t>
      </w:r>
      <w:r>
        <w:rPr>
          <w:b/>
          <w:spacing w:val="-6"/>
        </w:rPr>
        <w:t xml:space="preserve"> </w:t>
      </w:r>
      <w:r>
        <w:rPr>
          <w:b/>
        </w:rPr>
        <w:t>по</w:t>
      </w:r>
      <w:r>
        <w:rPr>
          <w:b/>
          <w:spacing w:val="-3"/>
        </w:rPr>
        <w:t xml:space="preserve"> </w:t>
      </w:r>
      <w:r>
        <w:rPr>
          <w:b/>
        </w:rPr>
        <w:t>охране</w:t>
      </w:r>
      <w:r>
        <w:rPr>
          <w:b/>
          <w:spacing w:val="-4"/>
        </w:rPr>
        <w:t xml:space="preserve"> </w:t>
      </w:r>
      <w:r>
        <w:rPr>
          <w:b/>
        </w:rPr>
        <w:t>труда</w:t>
      </w:r>
      <w:r>
        <w:rPr>
          <w:b/>
          <w:spacing w:val="-4"/>
        </w:rPr>
        <w:t xml:space="preserve"> </w:t>
      </w:r>
      <w:r>
        <w:rPr>
          <w:b/>
        </w:rPr>
        <w:t>заместителя</w:t>
      </w:r>
      <w:r>
        <w:rPr>
          <w:b/>
          <w:spacing w:val="-3"/>
        </w:rPr>
        <w:t xml:space="preserve"> </w:t>
      </w:r>
      <w:r>
        <w:rPr>
          <w:b/>
        </w:rPr>
        <w:t>директора</w:t>
      </w:r>
      <w:r>
        <w:rPr>
          <w:b/>
          <w:spacing w:val="-6"/>
        </w:rPr>
        <w:t xml:space="preserve"> </w:t>
      </w:r>
      <w:r>
        <w:rPr>
          <w:b/>
        </w:rPr>
        <w:t>по</w:t>
      </w:r>
      <w:r>
        <w:rPr>
          <w:b/>
          <w:spacing w:val="-3"/>
        </w:rPr>
        <w:t xml:space="preserve"> </w:t>
      </w:r>
      <w:r>
        <w:rPr>
          <w:b/>
        </w:rPr>
        <w:t>воспитательной</w:t>
      </w:r>
      <w:r>
        <w:rPr>
          <w:b/>
          <w:spacing w:val="-5"/>
        </w:rPr>
        <w:t xml:space="preserve"> </w:t>
      </w:r>
      <w:r>
        <w:rPr>
          <w:b/>
          <w:spacing w:val="-2"/>
        </w:rPr>
        <w:t>работе</w:t>
      </w:r>
    </w:p>
    <w:p w:rsidR="00D52B4C" w:rsidRDefault="00D52B4C" w:rsidP="00417464">
      <w:pPr>
        <w:pStyle w:val="aff1"/>
        <w:widowControl w:val="0"/>
        <w:numPr>
          <w:ilvl w:val="2"/>
          <w:numId w:val="80"/>
        </w:numPr>
        <w:tabs>
          <w:tab w:val="left" w:pos="1740"/>
        </w:tabs>
        <w:autoSpaceDE w:val="0"/>
        <w:autoSpaceDN w:val="0"/>
        <w:ind w:right="191" w:firstLine="566"/>
        <w:jc w:val="both"/>
      </w:pPr>
      <w:r>
        <w:t>Обеспечивает выполнение классными руководителями, воспитателями ГПД, возложенных на них обязанностей по обеспечению безопасности жизнедеятельности.</w:t>
      </w:r>
    </w:p>
    <w:p w:rsidR="00D52B4C" w:rsidRDefault="00D52B4C" w:rsidP="00417464">
      <w:pPr>
        <w:pStyle w:val="aff1"/>
        <w:widowControl w:val="0"/>
        <w:numPr>
          <w:ilvl w:val="2"/>
          <w:numId w:val="80"/>
        </w:numPr>
        <w:tabs>
          <w:tab w:val="left" w:pos="1663"/>
        </w:tabs>
        <w:autoSpaceDE w:val="0"/>
        <w:autoSpaceDN w:val="0"/>
        <w:ind w:right="189" w:firstLine="566"/>
        <w:jc w:val="both"/>
      </w:pPr>
      <w:r>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обучающимися школы.</w:t>
      </w:r>
    </w:p>
    <w:p w:rsidR="00D52B4C" w:rsidRDefault="00D52B4C" w:rsidP="00417464">
      <w:pPr>
        <w:pStyle w:val="aff1"/>
        <w:widowControl w:val="0"/>
        <w:numPr>
          <w:ilvl w:val="2"/>
          <w:numId w:val="80"/>
        </w:numPr>
        <w:tabs>
          <w:tab w:val="left" w:pos="1716"/>
        </w:tabs>
        <w:autoSpaceDE w:val="0"/>
        <w:autoSpaceDN w:val="0"/>
        <w:ind w:right="193" w:firstLine="566"/>
        <w:jc w:val="both"/>
      </w:pPr>
      <w:r>
        <w:t>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rsidR="00D52B4C" w:rsidRDefault="00D52B4C" w:rsidP="00417464">
      <w:pPr>
        <w:pStyle w:val="aff1"/>
        <w:widowControl w:val="0"/>
        <w:numPr>
          <w:ilvl w:val="2"/>
          <w:numId w:val="80"/>
        </w:numPr>
        <w:tabs>
          <w:tab w:val="left" w:pos="1833"/>
        </w:tabs>
        <w:autoSpaceDE w:val="0"/>
        <w:autoSpaceDN w:val="0"/>
        <w:ind w:right="188" w:firstLine="566"/>
        <w:jc w:val="both"/>
      </w:pPr>
      <w:r>
        <w:t>Оказывает методическую помощь классным руководителям, педагогам дополнительного образования, воспитателям групп продленного дня, руководителям походов, экскурсий,</w:t>
      </w:r>
      <w:r>
        <w:rPr>
          <w:spacing w:val="-8"/>
        </w:rPr>
        <w:t xml:space="preserve"> </w:t>
      </w:r>
      <w:r>
        <w:t>трудовых</w:t>
      </w:r>
      <w:r>
        <w:rPr>
          <w:spacing w:val="-6"/>
        </w:rPr>
        <w:t xml:space="preserve"> </w:t>
      </w:r>
      <w:r>
        <w:t>объединений</w:t>
      </w:r>
      <w:r>
        <w:rPr>
          <w:spacing w:val="-7"/>
        </w:rPr>
        <w:t xml:space="preserve"> </w:t>
      </w:r>
      <w:r>
        <w:t>общественно</w:t>
      </w:r>
      <w:r>
        <w:rPr>
          <w:spacing w:val="-8"/>
        </w:rPr>
        <w:t xml:space="preserve"> </w:t>
      </w:r>
      <w:r>
        <w:t>полезного</w:t>
      </w:r>
      <w:r>
        <w:rPr>
          <w:spacing w:val="-8"/>
        </w:rPr>
        <w:t xml:space="preserve"> </w:t>
      </w:r>
      <w:r>
        <w:t>труда</w:t>
      </w:r>
      <w:r>
        <w:rPr>
          <w:spacing w:val="-7"/>
        </w:rPr>
        <w:t xml:space="preserve"> </w:t>
      </w:r>
      <w:r>
        <w:t>и</w:t>
      </w:r>
      <w:r>
        <w:rPr>
          <w:spacing w:val="-7"/>
        </w:rPr>
        <w:t xml:space="preserve"> </w:t>
      </w:r>
      <w:r>
        <w:t>т.п.</w:t>
      </w:r>
      <w:r>
        <w:rPr>
          <w:spacing w:val="-8"/>
        </w:rPr>
        <w:t xml:space="preserve"> </w:t>
      </w:r>
      <w:r>
        <w:t>по</w:t>
      </w:r>
      <w:r>
        <w:rPr>
          <w:spacing w:val="-8"/>
        </w:rPr>
        <w:t xml:space="preserve"> </w:t>
      </w:r>
      <w:r>
        <w:t>вопросам</w:t>
      </w:r>
      <w:r>
        <w:rPr>
          <w:spacing w:val="-9"/>
        </w:rPr>
        <w:t xml:space="preserve"> </w:t>
      </w:r>
      <w:r>
        <w:t>обеспечения травматизма и других несчастных случаев, организует их инструктаж.</w:t>
      </w:r>
    </w:p>
    <w:p w:rsidR="00D52B4C" w:rsidRDefault="00D52B4C" w:rsidP="00417464">
      <w:pPr>
        <w:pStyle w:val="aff1"/>
        <w:widowControl w:val="0"/>
        <w:numPr>
          <w:ilvl w:val="2"/>
          <w:numId w:val="80"/>
        </w:numPr>
        <w:tabs>
          <w:tab w:val="left" w:pos="1624"/>
        </w:tabs>
        <w:autoSpaceDE w:val="0"/>
        <w:autoSpaceDN w:val="0"/>
        <w:ind w:right="186" w:firstLine="566"/>
        <w:jc w:val="both"/>
      </w:pPr>
      <w:r>
        <w:t>Контролирует соблюдение санитарно-гигиенических норм, правил по охране труда при проведении воспитательных мероприятий и работ с обучающимися вне организации, осуществляющей образовательную деятельность.</w:t>
      </w:r>
    </w:p>
    <w:p w:rsidR="00D52B4C" w:rsidRDefault="00D52B4C" w:rsidP="00417464">
      <w:pPr>
        <w:pStyle w:val="aff1"/>
        <w:widowControl w:val="0"/>
        <w:numPr>
          <w:ilvl w:val="1"/>
          <w:numId w:val="80"/>
        </w:numPr>
        <w:tabs>
          <w:tab w:val="left" w:pos="1438"/>
        </w:tabs>
        <w:autoSpaceDE w:val="0"/>
        <w:autoSpaceDN w:val="0"/>
        <w:spacing w:before="1"/>
        <w:ind w:left="1438" w:hanging="539"/>
        <w:jc w:val="both"/>
        <w:rPr>
          <w:b/>
        </w:rPr>
      </w:pPr>
      <w:r>
        <w:rPr>
          <w:b/>
        </w:rPr>
        <w:t>Обязанности</w:t>
      </w:r>
      <w:r>
        <w:rPr>
          <w:b/>
          <w:spacing w:val="-7"/>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заведующего</w:t>
      </w:r>
      <w:r>
        <w:rPr>
          <w:b/>
          <w:spacing w:val="-4"/>
        </w:rPr>
        <w:t xml:space="preserve"> </w:t>
      </w:r>
      <w:r>
        <w:rPr>
          <w:b/>
          <w:spacing w:val="-2"/>
        </w:rPr>
        <w:t>хозяйством.</w:t>
      </w:r>
    </w:p>
    <w:p w:rsidR="00D52B4C" w:rsidRDefault="00D52B4C" w:rsidP="00417464">
      <w:pPr>
        <w:pStyle w:val="aff1"/>
        <w:widowControl w:val="0"/>
        <w:numPr>
          <w:ilvl w:val="2"/>
          <w:numId w:val="80"/>
        </w:numPr>
        <w:tabs>
          <w:tab w:val="left" w:pos="1749"/>
        </w:tabs>
        <w:autoSpaceDE w:val="0"/>
        <w:autoSpaceDN w:val="0"/>
        <w:ind w:right="182" w:firstLine="566"/>
        <w:jc w:val="both"/>
      </w:pPr>
      <w:r>
        <w:t>Обеспечивает</w:t>
      </w:r>
      <w:r>
        <w:rPr>
          <w:spacing w:val="-15"/>
        </w:rPr>
        <w:t xml:space="preserve"> </w:t>
      </w:r>
      <w:r>
        <w:t>соблюдение</w:t>
      </w:r>
      <w:r>
        <w:rPr>
          <w:spacing w:val="-15"/>
        </w:rPr>
        <w:t xml:space="preserve"> </w:t>
      </w:r>
      <w:r>
        <w:t>требований</w:t>
      </w:r>
      <w:r>
        <w:rPr>
          <w:spacing w:val="-15"/>
        </w:rPr>
        <w:t xml:space="preserve"> </w:t>
      </w:r>
      <w:r>
        <w:t>охраны</w:t>
      </w:r>
      <w:r>
        <w:rPr>
          <w:spacing w:val="-15"/>
        </w:rPr>
        <w:t xml:space="preserve"> </w:t>
      </w:r>
      <w:r>
        <w:t>труда</w:t>
      </w:r>
      <w:r>
        <w:rPr>
          <w:spacing w:val="-15"/>
        </w:rPr>
        <w:t xml:space="preserve"> </w:t>
      </w:r>
      <w:r>
        <w:t>при</w:t>
      </w:r>
      <w:r>
        <w:rPr>
          <w:spacing w:val="-15"/>
        </w:rPr>
        <w:t xml:space="preserve"> </w:t>
      </w:r>
      <w:r>
        <w:t>эксплуатации</w:t>
      </w:r>
      <w:r>
        <w:rPr>
          <w:spacing w:val="-15"/>
        </w:rPr>
        <w:t xml:space="preserve"> </w:t>
      </w:r>
      <w:r>
        <w:t>зданий,</w:t>
      </w:r>
      <w:r>
        <w:rPr>
          <w:spacing w:val="-15"/>
        </w:rPr>
        <w:t xml:space="preserve"> </w:t>
      </w:r>
      <w:r>
        <w:t xml:space="preserve">тех- </w:t>
      </w:r>
      <w:proofErr w:type="spellStart"/>
      <w:r>
        <w:t>нологического</w:t>
      </w:r>
      <w:proofErr w:type="spellEnd"/>
      <w:r>
        <w:t xml:space="preserve"> и энергетического оборудования, осуществление их периодического осмотра и организацию текущего ремонта.</w:t>
      </w:r>
    </w:p>
    <w:p w:rsidR="00D52B4C" w:rsidRDefault="00D52B4C" w:rsidP="00417464">
      <w:pPr>
        <w:pStyle w:val="aff1"/>
        <w:widowControl w:val="0"/>
        <w:numPr>
          <w:ilvl w:val="2"/>
          <w:numId w:val="80"/>
        </w:numPr>
        <w:tabs>
          <w:tab w:val="left" w:pos="1749"/>
        </w:tabs>
        <w:autoSpaceDE w:val="0"/>
        <w:autoSpaceDN w:val="0"/>
        <w:ind w:right="184" w:firstLine="566"/>
        <w:jc w:val="both"/>
      </w:pPr>
      <w:r>
        <w:t xml:space="preserve">Обеспечивает контроль за санитарно-гигиеническим состоянием учебных кабине- </w:t>
      </w:r>
      <w:proofErr w:type="spellStart"/>
      <w:r>
        <w:t>тов</w:t>
      </w:r>
      <w:proofErr w:type="spellEnd"/>
      <w:r>
        <w:t xml:space="preserve">, мастерских, спортзала и других помещений, а также столовой  в соответствии с </w:t>
      </w:r>
      <w:r>
        <w:lastRenderedPageBreak/>
        <w:t>требованиями норм и правил по охране труда, СанПиНов.</w:t>
      </w:r>
    </w:p>
    <w:p w:rsidR="00D52B4C" w:rsidRDefault="00D52B4C" w:rsidP="00417464">
      <w:pPr>
        <w:pStyle w:val="aff1"/>
        <w:widowControl w:val="0"/>
        <w:numPr>
          <w:ilvl w:val="2"/>
          <w:numId w:val="80"/>
        </w:numPr>
        <w:tabs>
          <w:tab w:val="left" w:pos="1749"/>
        </w:tabs>
        <w:autoSpaceDE w:val="0"/>
        <w:autoSpaceDN w:val="0"/>
        <w:ind w:right="188" w:firstLine="566"/>
        <w:jc w:val="both"/>
      </w:pPr>
      <w:r>
        <w:t>Обеспечивает</w:t>
      </w:r>
      <w:r>
        <w:rPr>
          <w:spacing w:val="-15"/>
        </w:rPr>
        <w:t xml:space="preserve"> </w:t>
      </w:r>
      <w:r>
        <w:t>безопасность</w:t>
      </w:r>
      <w:r>
        <w:rPr>
          <w:spacing w:val="-15"/>
        </w:rPr>
        <w:t xml:space="preserve"> </w:t>
      </w:r>
      <w:r>
        <w:t>при</w:t>
      </w:r>
      <w:r>
        <w:rPr>
          <w:spacing w:val="-15"/>
        </w:rPr>
        <w:t xml:space="preserve"> </w:t>
      </w:r>
      <w:r>
        <w:t>проведении</w:t>
      </w:r>
      <w:r>
        <w:rPr>
          <w:spacing w:val="-15"/>
        </w:rPr>
        <w:t xml:space="preserve"> </w:t>
      </w:r>
      <w:r>
        <w:t>погрузочно-разгрузочных</w:t>
      </w:r>
      <w:r>
        <w:rPr>
          <w:spacing w:val="-15"/>
        </w:rPr>
        <w:t xml:space="preserve"> </w:t>
      </w:r>
      <w:r>
        <w:t>работ,</w:t>
      </w:r>
      <w:r>
        <w:rPr>
          <w:spacing w:val="-15"/>
        </w:rPr>
        <w:t xml:space="preserve"> </w:t>
      </w:r>
      <w:r>
        <w:t>работ на высоте, работ по переносу и перемещению тяжестей.</w:t>
      </w:r>
    </w:p>
    <w:p w:rsidR="00D52B4C" w:rsidRDefault="00D52B4C" w:rsidP="00417464">
      <w:pPr>
        <w:pStyle w:val="aff1"/>
        <w:widowControl w:val="0"/>
        <w:numPr>
          <w:ilvl w:val="2"/>
          <w:numId w:val="80"/>
        </w:numPr>
        <w:tabs>
          <w:tab w:val="left" w:pos="1749"/>
        </w:tabs>
        <w:autoSpaceDE w:val="0"/>
        <w:autoSpaceDN w:val="0"/>
        <w:ind w:right="184" w:firstLine="566"/>
        <w:jc w:val="both"/>
      </w:pPr>
      <w:r>
        <w:t>Организует</w:t>
      </w:r>
      <w:r>
        <w:rPr>
          <w:spacing w:val="-11"/>
        </w:rPr>
        <w:t xml:space="preserve"> </w:t>
      </w:r>
      <w:r>
        <w:t>обеспечение</w:t>
      </w:r>
      <w:r>
        <w:rPr>
          <w:spacing w:val="-8"/>
        </w:rPr>
        <w:t xml:space="preserve"> </w:t>
      </w:r>
      <w:r>
        <w:t>учебных</w:t>
      </w:r>
      <w:r>
        <w:rPr>
          <w:spacing w:val="-10"/>
        </w:rPr>
        <w:t xml:space="preserve"> </w:t>
      </w:r>
      <w:r>
        <w:t>кабинетов,</w:t>
      </w:r>
      <w:r>
        <w:rPr>
          <w:spacing w:val="-11"/>
        </w:rPr>
        <w:t xml:space="preserve"> </w:t>
      </w:r>
      <w:r>
        <w:t>помещений</w:t>
      </w:r>
      <w:r>
        <w:rPr>
          <w:spacing w:val="-11"/>
        </w:rPr>
        <w:t xml:space="preserve"> </w:t>
      </w:r>
      <w:r>
        <w:t>групп</w:t>
      </w:r>
      <w:r>
        <w:rPr>
          <w:spacing w:val="-11"/>
        </w:rPr>
        <w:t xml:space="preserve"> </w:t>
      </w:r>
      <w:r>
        <w:t>и</w:t>
      </w:r>
      <w:r>
        <w:rPr>
          <w:spacing w:val="-11"/>
        </w:rPr>
        <w:t xml:space="preserve"> </w:t>
      </w:r>
      <w:r>
        <w:t>иных</w:t>
      </w:r>
      <w:r>
        <w:rPr>
          <w:spacing w:val="-10"/>
        </w:rPr>
        <w:t xml:space="preserve"> </w:t>
      </w:r>
      <w:r>
        <w:t xml:space="preserve">помещений учреждения исправными средствами пожаротушения в соответствии с нормативными </w:t>
      </w:r>
      <w:proofErr w:type="spellStart"/>
      <w:r>
        <w:t>требо</w:t>
      </w:r>
      <w:proofErr w:type="spellEnd"/>
      <w:r>
        <w:t xml:space="preserve">- </w:t>
      </w:r>
      <w:proofErr w:type="spellStart"/>
      <w:r>
        <w:rPr>
          <w:spacing w:val="-2"/>
        </w:rPr>
        <w:t>ваниями</w:t>
      </w:r>
      <w:proofErr w:type="spellEnd"/>
      <w:r>
        <w:rPr>
          <w:spacing w:val="-2"/>
        </w:rPr>
        <w:t>.</w:t>
      </w:r>
    </w:p>
    <w:p w:rsidR="00D52B4C" w:rsidRDefault="00D52B4C" w:rsidP="00417464">
      <w:pPr>
        <w:pStyle w:val="aff1"/>
        <w:widowControl w:val="0"/>
        <w:numPr>
          <w:ilvl w:val="2"/>
          <w:numId w:val="80"/>
        </w:numPr>
        <w:tabs>
          <w:tab w:val="left" w:pos="1749"/>
        </w:tabs>
        <w:autoSpaceDE w:val="0"/>
        <w:autoSpaceDN w:val="0"/>
        <w:spacing w:before="1"/>
        <w:ind w:right="187" w:firstLine="566"/>
        <w:jc w:val="both"/>
      </w:pPr>
      <w:r>
        <w:t xml:space="preserve">Организует обеспечение учебных кабинетов, помещений групп и других </w:t>
      </w:r>
      <w:proofErr w:type="spellStart"/>
      <w:r>
        <w:t>помеще</w:t>
      </w:r>
      <w:proofErr w:type="spellEnd"/>
      <w:r>
        <w:t xml:space="preserve">- </w:t>
      </w:r>
      <w:proofErr w:type="spellStart"/>
      <w:r>
        <w:t>ний</w:t>
      </w:r>
      <w:proofErr w:type="spellEnd"/>
      <w:r>
        <w:rPr>
          <w:spacing w:val="-11"/>
        </w:rPr>
        <w:t xml:space="preserve"> </w:t>
      </w:r>
      <w:r>
        <w:t>учреждения</w:t>
      </w:r>
      <w:r>
        <w:rPr>
          <w:spacing w:val="-13"/>
        </w:rPr>
        <w:t xml:space="preserve"> </w:t>
      </w:r>
      <w:r>
        <w:t>оборудованием</w:t>
      </w:r>
      <w:r>
        <w:rPr>
          <w:spacing w:val="-14"/>
        </w:rPr>
        <w:t xml:space="preserve"> </w:t>
      </w:r>
      <w:r>
        <w:t>и</w:t>
      </w:r>
      <w:r>
        <w:rPr>
          <w:spacing w:val="-13"/>
        </w:rPr>
        <w:t xml:space="preserve"> </w:t>
      </w:r>
      <w:r>
        <w:t>инвентарем,</w:t>
      </w:r>
      <w:r>
        <w:rPr>
          <w:spacing w:val="-13"/>
        </w:rPr>
        <w:t xml:space="preserve"> </w:t>
      </w:r>
      <w:r>
        <w:t>отвечающим</w:t>
      </w:r>
      <w:r>
        <w:rPr>
          <w:spacing w:val="-14"/>
        </w:rPr>
        <w:t xml:space="preserve"> </w:t>
      </w:r>
      <w:r>
        <w:t>требованиям</w:t>
      </w:r>
      <w:r>
        <w:rPr>
          <w:spacing w:val="-14"/>
        </w:rPr>
        <w:t xml:space="preserve"> </w:t>
      </w:r>
      <w:r>
        <w:t>безопасности</w:t>
      </w:r>
      <w:r>
        <w:rPr>
          <w:spacing w:val="-12"/>
        </w:rPr>
        <w:t xml:space="preserve"> </w:t>
      </w:r>
      <w:r>
        <w:t>и</w:t>
      </w:r>
      <w:r>
        <w:rPr>
          <w:spacing w:val="-13"/>
        </w:rPr>
        <w:t xml:space="preserve"> </w:t>
      </w:r>
      <w:r>
        <w:t xml:space="preserve">охраны </w:t>
      </w:r>
      <w:r>
        <w:rPr>
          <w:spacing w:val="-2"/>
        </w:rPr>
        <w:t>труда.</w:t>
      </w:r>
    </w:p>
    <w:p w:rsidR="00D52B4C" w:rsidRDefault="00D52B4C" w:rsidP="00417464">
      <w:pPr>
        <w:pStyle w:val="aff1"/>
        <w:widowControl w:val="0"/>
        <w:numPr>
          <w:ilvl w:val="2"/>
          <w:numId w:val="80"/>
        </w:numPr>
        <w:tabs>
          <w:tab w:val="left" w:pos="1749"/>
        </w:tabs>
        <w:autoSpaceDE w:val="0"/>
        <w:autoSpaceDN w:val="0"/>
        <w:ind w:right="185" w:firstLine="566"/>
        <w:jc w:val="both"/>
      </w:pPr>
      <w:r>
        <w:t>Организует проведение измерений сопротивления изоляции электроустановок и электропроводки,</w:t>
      </w:r>
      <w:r>
        <w:rPr>
          <w:spacing w:val="-2"/>
        </w:rPr>
        <w:t xml:space="preserve"> </w:t>
      </w:r>
      <w:r>
        <w:t>периодических</w:t>
      </w:r>
      <w:r>
        <w:rPr>
          <w:spacing w:val="-2"/>
        </w:rPr>
        <w:t xml:space="preserve"> </w:t>
      </w:r>
      <w:r>
        <w:t>испытаний</w:t>
      </w:r>
      <w:r>
        <w:rPr>
          <w:spacing w:val="-4"/>
        </w:rPr>
        <w:t xml:space="preserve"> </w:t>
      </w:r>
      <w:r>
        <w:t>и</w:t>
      </w:r>
      <w:r>
        <w:rPr>
          <w:spacing w:val="-4"/>
        </w:rPr>
        <w:t xml:space="preserve"> </w:t>
      </w:r>
      <w:r>
        <w:t>освидетельствований</w:t>
      </w:r>
      <w:r>
        <w:rPr>
          <w:spacing w:val="-1"/>
        </w:rPr>
        <w:t xml:space="preserve"> </w:t>
      </w:r>
      <w:r>
        <w:t>системы</w:t>
      </w:r>
      <w:r>
        <w:rPr>
          <w:spacing w:val="-3"/>
        </w:rPr>
        <w:t xml:space="preserve"> </w:t>
      </w:r>
      <w:r>
        <w:t>отопления,</w:t>
      </w:r>
      <w:r>
        <w:rPr>
          <w:spacing w:val="-2"/>
        </w:rPr>
        <w:t xml:space="preserve"> </w:t>
      </w:r>
      <w:r>
        <w:t>анализ воздушной среды на содержание пыли, газов и паров вредных веществ, замер освещенности, шума,</w:t>
      </w:r>
      <w:r>
        <w:rPr>
          <w:spacing w:val="-9"/>
        </w:rPr>
        <w:t xml:space="preserve"> </w:t>
      </w:r>
      <w:r>
        <w:t>в</w:t>
      </w:r>
      <w:r>
        <w:rPr>
          <w:spacing w:val="-7"/>
        </w:rPr>
        <w:t xml:space="preserve"> </w:t>
      </w:r>
      <w:r>
        <w:t>соответствии</w:t>
      </w:r>
      <w:r>
        <w:rPr>
          <w:spacing w:val="-8"/>
        </w:rPr>
        <w:t xml:space="preserve"> </w:t>
      </w:r>
      <w:r>
        <w:t>с</w:t>
      </w:r>
      <w:r>
        <w:rPr>
          <w:spacing w:val="-8"/>
        </w:rPr>
        <w:t xml:space="preserve"> </w:t>
      </w:r>
      <w:r>
        <w:t>правилами</w:t>
      </w:r>
      <w:r>
        <w:rPr>
          <w:spacing w:val="-8"/>
        </w:rPr>
        <w:t xml:space="preserve"> </w:t>
      </w:r>
      <w:r>
        <w:t>и</w:t>
      </w:r>
      <w:r>
        <w:rPr>
          <w:spacing w:val="-8"/>
        </w:rPr>
        <w:t xml:space="preserve"> </w:t>
      </w:r>
      <w:r>
        <w:t>нормами</w:t>
      </w:r>
      <w:r>
        <w:rPr>
          <w:spacing w:val="-8"/>
        </w:rPr>
        <w:t xml:space="preserve"> </w:t>
      </w:r>
      <w:r>
        <w:t>по</w:t>
      </w:r>
      <w:r>
        <w:rPr>
          <w:spacing w:val="-9"/>
        </w:rPr>
        <w:t xml:space="preserve"> </w:t>
      </w:r>
      <w:r>
        <w:t>обеспечению</w:t>
      </w:r>
      <w:r>
        <w:rPr>
          <w:spacing w:val="-9"/>
        </w:rPr>
        <w:t xml:space="preserve"> </w:t>
      </w:r>
      <w:r>
        <w:t>безопасности</w:t>
      </w:r>
      <w:r>
        <w:rPr>
          <w:spacing w:val="-3"/>
        </w:rPr>
        <w:t xml:space="preserve"> </w:t>
      </w:r>
      <w:r>
        <w:t>жизнедеятельности.</w:t>
      </w:r>
    </w:p>
    <w:p w:rsidR="00D52B4C" w:rsidRDefault="00D52B4C" w:rsidP="00417464">
      <w:pPr>
        <w:pStyle w:val="aff1"/>
        <w:widowControl w:val="0"/>
        <w:numPr>
          <w:ilvl w:val="2"/>
          <w:numId w:val="80"/>
        </w:numPr>
        <w:tabs>
          <w:tab w:val="left" w:pos="1749"/>
        </w:tabs>
        <w:autoSpaceDE w:val="0"/>
        <w:autoSpaceDN w:val="0"/>
        <w:ind w:right="189" w:firstLine="566"/>
        <w:jc w:val="both"/>
      </w:pPr>
      <w:r>
        <w:t>Участвует</w:t>
      </w:r>
      <w:r>
        <w:rPr>
          <w:spacing w:val="-1"/>
        </w:rPr>
        <w:t xml:space="preserve"> </w:t>
      </w:r>
      <w:r>
        <w:t>в</w:t>
      </w:r>
      <w:r>
        <w:rPr>
          <w:spacing w:val="-2"/>
        </w:rPr>
        <w:t xml:space="preserve"> </w:t>
      </w:r>
      <w:r>
        <w:t>разработке</w:t>
      </w:r>
      <w:r>
        <w:rPr>
          <w:spacing w:val="-2"/>
        </w:rPr>
        <w:t xml:space="preserve"> </w:t>
      </w:r>
      <w:r>
        <w:t>инструкций</w:t>
      </w:r>
      <w:r>
        <w:rPr>
          <w:spacing w:val="-3"/>
        </w:rPr>
        <w:t xml:space="preserve"> </w:t>
      </w:r>
      <w:r>
        <w:t>по</w:t>
      </w:r>
      <w:r>
        <w:rPr>
          <w:spacing w:val="-1"/>
        </w:rPr>
        <w:t xml:space="preserve"> </w:t>
      </w:r>
      <w:r>
        <w:t>охране</w:t>
      </w:r>
      <w:r>
        <w:rPr>
          <w:spacing w:val="-4"/>
        </w:rPr>
        <w:t xml:space="preserve"> </w:t>
      </w:r>
      <w:r>
        <w:t>труда</w:t>
      </w:r>
      <w:r>
        <w:rPr>
          <w:spacing w:val="-2"/>
        </w:rPr>
        <w:t xml:space="preserve"> </w:t>
      </w:r>
      <w:r>
        <w:t>по</w:t>
      </w:r>
      <w:r>
        <w:rPr>
          <w:spacing w:val="-1"/>
        </w:rPr>
        <w:t xml:space="preserve"> </w:t>
      </w:r>
      <w:r>
        <w:t>профессиям</w:t>
      </w:r>
      <w:r>
        <w:rPr>
          <w:spacing w:val="-2"/>
        </w:rPr>
        <w:t xml:space="preserve"> </w:t>
      </w:r>
      <w:r>
        <w:t>и</w:t>
      </w:r>
      <w:r>
        <w:rPr>
          <w:spacing w:val="-3"/>
        </w:rPr>
        <w:t xml:space="preserve"> </w:t>
      </w:r>
      <w:r>
        <w:t>видам</w:t>
      </w:r>
      <w:r>
        <w:rPr>
          <w:spacing w:val="-2"/>
        </w:rPr>
        <w:t xml:space="preserve"> </w:t>
      </w:r>
      <w:r>
        <w:t>работ для технического персонала.</w:t>
      </w:r>
    </w:p>
    <w:p w:rsidR="00C54BE0" w:rsidRDefault="00D52B4C" w:rsidP="008E75A6">
      <w:pPr>
        <w:pStyle w:val="aff1"/>
        <w:widowControl w:val="0"/>
        <w:numPr>
          <w:ilvl w:val="2"/>
          <w:numId w:val="80"/>
        </w:numPr>
        <w:tabs>
          <w:tab w:val="left" w:pos="1750"/>
        </w:tabs>
        <w:autoSpaceDE w:val="0"/>
        <w:autoSpaceDN w:val="0"/>
        <w:ind w:left="1750" w:hanging="851"/>
        <w:jc w:val="both"/>
      </w:pPr>
      <w:r>
        <w:t>Участвует</w:t>
      </w:r>
      <w:r w:rsidRPr="00616B3F">
        <w:rPr>
          <w:spacing w:val="-4"/>
        </w:rPr>
        <w:t xml:space="preserve"> </w:t>
      </w:r>
      <w:r>
        <w:t>в</w:t>
      </w:r>
      <w:r w:rsidRPr="00616B3F">
        <w:rPr>
          <w:spacing w:val="-3"/>
        </w:rPr>
        <w:t xml:space="preserve"> </w:t>
      </w:r>
      <w:r>
        <w:t>обучении</w:t>
      </w:r>
      <w:r w:rsidRPr="00616B3F">
        <w:rPr>
          <w:spacing w:val="-2"/>
        </w:rPr>
        <w:t xml:space="preserve"> </w:t>
      </w:r>
      <w:r>
        <w:t>технического</w:t>
      </w:r>
      <w:r w:rsidRPr="00616B3F">
        <w:rPr>
          <w:spacing w:val="-2"/>
        </w:rPr>
        <w:t xml:space="preserve"> </w:t>
      </w:r>
      <w:r>
        <w:t>персонала</w:t>
      </w:r>
      <w:r w:rsidRPr="00616B3F">
        <w:rPr>
          <w:spacing w:val="-2"/>
        </w:rPr>
        <w:t xml:space="preserve"> </w:t>
      </w:r>
      <w:r>
        <w:t>требованиям</w:t>
      </w:r>
      <w:r w:rsidRPr="00616B3F">
        <w:rPr>
          <w:spacing w:val="-2"/>
        </w:rPr>
        <w:t xml:space="preserve"> </w:t>
      </w:r>
      <w:r>
        <w:t>охраны</w:t>
      </w:r>
      <w:r w:rsidRPr="00616B3F">
        <w:rPr>
          <w:spacing w:val="-2"/>
        </w:rPr>
        <w:t xml:space="preserve"> труда.</w:t>
      </w:r>
    </w:p>
    <w:p w:rsidR="00D52B4C" w:rsidRDefault="00D52B4C" w:rsidP="00C54BE0">
      <w:pPr>
        <w:tabs>
          <w:tab w:val="left" w:pos="1408"/>
        </w:tabs>
      </w:pPr>
      <w:r>
        <w:t>Организует проведение</w:t>
      </w:r>
      <w:r>
        <w:rPr>
          <w:spacing w:val="-2"/>
        </w:rPr>
        <w:t xml:space="preserve"> </w:t>
      </w:r>
      <w:r>
        <w:t>первичного,</w:t>
      </w:r>
      <w:r>
        <w:rPr>
          <w:spacing w:val="-3"/>
        </w:rPr>
        <w:t xml:space="preserve"> </w:t>
      </w:r>
      <w:r>
        <w:t>повторного,</w:t>
      </w:r>
      <w:r>
        <w:rPr>
          <w:spacing w:val="-1"/>
        </w:rPr>
        <w:t xml:space="preserve"> </w:t>
      </w:r>
      <w:r>
        <w:t>внепланового,</w:t>
      </w:r>
      <w:r>
        <w:rPr>
          <w:spacing w:val="-1"/>
        </w:rPr>
        <w:t xml:space="preserve"> </w:t>
      </w:r>
      <w:r>
        <w:t>целевого</w:t>
      </w:r>
      <w:r>
        <w:rPr>
          <w:spacing w:val="-1"/>
        </w:rPr>
        <w:t xml:space="preserve"> </w:t>
      </w:r>
      <w:proofErr w:type="spellStart"/>
      <w:r>
        <w:t>инструк</w:t>
      </w:r>
      <w:proofErr w:type="spellEnd"/>
      <w:r>
        <w:t xml:space="preserve">- </w:t>
      </w:r>
      <w:proofErr w:type="spellStart"/>
      <w:r>
        <w:t>тажа</w:t>
      </w:r>
      <w:proofErr w:type="spellEnd"/>
      <w:r>
        <w:rPr>
          <w:spacing w:val="-6"/>
        </w:rPr>
        <w:t xml:space="preserve"> </w:t>
      </w:r>
      <w:r>
        <w:t>по</w:t>
      </w:r>
      <w:r>
        <w:rPr>
          <w:spacing w:val="-5"/>
        </w:rPr>
        <w:t xml:space="preserve"> </w:t>
      </w:r>
      <w:r>
        <w:t>охране</w:t>
      </w:r>
      <w:r>
        <w:rPr>
          <w:spacing w:val="-6"/>
        </w:rPr>
        <w:t xml:space="preserve"> </w:t>
      </w:r>
      <w:r>
        <w:t>труда,</w:t>
      </w:r>
      <w:r>
        <w:rPr>
          <w:spacing w:val="-5"/>
        </w:rPr>
        <w:t xml:space="preserve"> </w:t>
      </w:r>
      <w:r>
        <w:t>организует</w:t>
      </w:r>
      <w:r>
        <w:rPr>
          <w:spacing w:val="-5"/>
        </w:rPr>
        <w:t xml:space="preserve"> </w:t>
      </w:r>
      <w:r>
        <w:t>проведения</w:t>
      </w:r>
      <w:r>
        <w:rPr>
          <w:spacing w:val="-5"/>
        </w:rPr>
        <w:t xml:space="preserve"> </w:t>
      </w:r>
      <w:r>
        <w:t>стажировок</w:t>
      </w:r>
      <w:r>
        <w:rPr>
          <w:spacing w:val="-5"/>
        </w:rPr>
        <w:t xml:space="preserve"> </w:t>
      </w:r>
      <w:r>
        <w:t>технического</w:t>
      </w:r>
      <w:r>
        <w:rPr>
          <w:spacing w:val="-5"/>
        </w:rPr>
        <w:t xml:space="preserve"> </w:t>
      </w:r>
      <w:r>
        <w:t>персонала</w:t>
      </w:r>
      <w:r>
        <w:rPr>
          <w:spacing w:val="-2"/>
        </w:rPr>
        <w:t xml:space="preserve"> </w:t>
      </w:r>
      <w:r>
        <w:t>учреждения</w:t>
      </w:r>
      <w:r>
        <w:rPr>
          <w:spacing w:val="-5"/>
        </w:rPr>
        <w:t xml:space="preserve"> </w:t>
      </w:r>
      <w:r>
        <w:t>с фиксацией в установленных журналах.</w:t>
      </w:r>
    </w:p>
    <w:p w:rsidR="00D52B4C" w:rsidRDefault="00D52B4C" w:rsidP="00417464">
      <w:pPr>
        <w:pStyle w:val="aff1"/>
        <w:widowControl w:val="0"/>
        <w:numPr>
          <w:ilvl w:val="2"/>
          <w:numId w:val="80"/>
        </w:numPr>
        <w:tabs>
          <w:tab w:val="left" w:pos="1749"/>
        </w:tabs>
        <w:autoSpaceDE w:val="0"/>
        <w:autoSpaceDN w:val="0"/>
        <w:ind w:right="189" w:firstLine="566"/>
        <w:jc w:val="both"/>
      </w:pPr>
      <w:r>
        <w:t>Обеспечивает</w:t>
      </w:r>
      <w:r>
        <w:rPr>
          <w:spacing w:val="-15"/>
        </w:rPr>
        <w:t xml:space="preserve"> </w:t>
      </w:r>
      <w:r>
        <w:t>своевременное</w:t>
      </w:r>
      <w:r>
        <w:rPr>
          <w:spacing w:val="-15"/>
        </w:rPr>
        <w:t xml:space="preserve"> </w:t>
      </w:r>
      <w:r>
        <w:t>составление</w:t>
      </w:r>
      <w:r>
        <w:rPr>
          <w:spacing w:val="-15"/>
        </w:rPr>
        <w:t xml:space="preserve"> </w:t>
      </w:r>
      <w:r>
        <w:t>заявок</w:t>
      </w:r>
      <w:r>
        <w:rPr>
          <w:spacing w:val="-15"/>
        </w:rPr>
        <w:t xml:space="preserve"> </w:t>
      </w:r>
      <w:r>
        <w:t>на</w:t>
      </w:r>
      <w:r>
        <w:rPr>
          <w:spacing w:val="-15"/>
        </w:rPr>
        <w:t xml:space="preserve"> </w:t>
      </w:r>
      <w:r>
        <w:t>приобретение</w:t>
      </w:r>
      <w:r>
        <w:rPr>
          <w:spacing w:val="-15"/>
        </w:rPr>
        <w:t xml:space="preserve"> </w:t>
      </w:r>
      <w:r>
        <w:t>и</w:t>
      </w:r>
      <w:r>
        <w:rPr>
          <w:spacing w:val="-15"/>
        </w:rPr>
        <w:t xml:space="preserve"> </w:t>
      </w:r>
      <w:r>
        <w:t>организует</w:t>
      </w:r>
      <w:r>
        <w:rPr>
          <w:spacing w:val="-15"/>
        </w:rPr>
        <w:t xml:space="preserve"> </w:t>
      </w:r>
      <w:r>
        <w:t xml:space="preserve">вы- дачу, хранение и замену спецодежды, средств индивидуальной защиты, смывающих и </w:t>
      </w:r>
      <w:proofErr w:type="spellStart"/>
      <w:r>
        <w:t>обез</w:t>
      </w:r>
      <w:proofErr w:type="spellEnd"/>
      <w:r>
        <w:t xml:space="preserve">- </w:t>
      </w:r>
      <w:proofErr w:type="spellStart"/>
      <w:r>
        <w:t>вреживающих</w:t>
      </w:r>
      <w:proofErr w:type="spellEnd"/>
      <w:r>
        <w:t xml:space="preserve"> средств, контролируют их использованием и применение.</w:t>
      </w:r>
    </w:p>
    <w:p w:rsidR="00D52B4C" w:rsidRDefault="00D52B4C" w:rsidP="00417464">
      <w:pPr>
        <w:pStyle w:val="aff1"/>
        <w:widowControl w:val="0"/>
        <w:numPr>
          <w:ilvl w:val="2"/>
          <w:numId w:val="80"/>
        </w:numPr>
        <w:tabs>
          <w:tab w:val="left" w:pos="1749"/>
        </w:tabs>
        <w:autoSpaceDE w:val="0"/>
        <w:autoSpaceDN w:val="0"/>
        <w:ind w:right="182" w:firstLine="566"/>
        <w:jc w:val="both"/>
      </w:pPr>
      <w:r>
        <w:t>Обеспечивают</w:t>
      </w:r>
      <w:r>
        <w:rPr>
          <w:spacing w:val="-9"/>
        </w:rPr>
        <w:t xml:space="preserve"> </w:t>
      </w:r>
      <w:r>
        <w:t>проверку</w:t>
      </w:r>
      <w:r>
        <w:rPr>
          <w:spacing w:val="-12"/>
        </w:rPr>
        <w:t xml:space="preserve"> </w:t>
      </w:r>
      <w:r>
        <w:t>и</w:t>
      </w:r>
      <w:r>
        <w:rPr>
          <w:spacing w:val="-9"/>
        </w:rPr>
        <w:t xml:space="preserve"> </w:t>
      </w:r>
      <w:r>
        <w:t>контроль</w:t>
      </w:r>
      <w:r>
        <w:rPr>
          <w:spacing w:val="-9"/>
        </w:rPr>
        <w:t xml:space="preserve"> </w:t>
      </w:r>
      <w:r>
        <w:t>используемых</w:t>
      </w:r>
      <w:r>
        <w:rPr>
          <w:spacing w:val="-8"/>
        </w:rPr>
        <w:t xml:space="preserve"> </w:t>
      </w:r>
      <w:r>
        <w:t>в</w:t>
      </w:r>
      <w:r>
        <w:rPr>
          <w:spacing w:val="-10"/>
        </w:rPr>
        <w:t xml:space="preserve"> </w:t>
      </w:r>
      <w:r>
        <w:t>работе</w:t>
      </w:r>
      <w:r>
        <w:rPr>
          <w:spacing w:val="-11"/>
        </w:rPr>
        <w:t xml:space="preserve"> </w:t>
      </w:r>
      <w:r>
        <w:t>инструментов,</w:t>
      </w:r>
      <w:r>
        <w:rPr>
          <w:spacing w:val="-9"/>
        </w:rPr>
        <w:t xml:space="preserve"> </w:t>
      </w:r>
      <w:proofErr w:type="spellStart"/>
      <w:r>
        <w:t>приспо</w:t>
      </w:r>
      <w:proofErr w:type="spellEnd"/>
      <w:r>
        <w:t xml:space="preserve">- </w:t>
      </w:r>
      <w:proofErr w:type="spellStart"/>
      <w:r>
        <w:t>соблений</w:t>
      </w:r>
      <w:proofErr w:type="spellEnd"/>
      <w:r>
        <w:t xml:space="preserve"> и оборудования (переносной электрифицированный инструмент, </w:t>
      </w:r>
      <w:proofErr w:type="spellStart"/>
      <w:r>
        <w:t>неэлектрифициро</w:t>
      </w:r>
      <w:proofErr w:type="spellEnd"/>
      <w:r>
        <w:t>- ванный инструмент, ручной инструмент, лестницы, стремянки) на соответствие требований охраны труда.</w:t>
      </w:r>
    </w:p>
    <w:p w:rsidR="00D52B4C" w:rsidRDefault="00D52B4C" w:rsidP="00417464">
      <w:pPr>
        <w:pStyle w:val="aff1"/>
        <w:widowControl w:val="0"/>
        <w:numPr>
          <w:ilvl w:val="1"/>
          <w:numId w:val="80"/>
        </w:numPr>
        <w:tabs>
          <w:tab w:val="left" w:pos="1438"/>
        </w:tabs>
        <w:autoSpaceDE w:val="0"/>
        <w:autoSpaceDN w:val="0"/>
        <w:ind w:left="1438" w:hanging="539"/>
        <w:jc w:val="both"/>
        <w:rPr>
          <w:b/>
        </w:rPr>
      </w:pPr>
      <w:r>
        <w:rPr>
          <w:b/>
        </w:rPr>
        <w:t>Обязанности</w:t>
      </w:r>
      <w:r>
        <w:rPr>
          <w:b/>
          <w:spacing w:val="-6"/>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председателя</w:t>
      </w:r>
      <w:r>
        <w:rPr>
          <w:b/>
          <w:spacing w:val="-4"/>
        </w:rPr>
        <w:t xml:space="preserve"> </w:t>
      </w:r>
      <w:r>
        <w:rPr>
          <w:b/>
        </w:rPr>
        <w:t>профсоюзного</w:t>
      </w:r>
      <w:r>
        <w:rPr>
          <w:b/>
          <w:spacing w:val="-3"/>
        </w:rPr>
        <w:t xml:space="preserve"> </w:t>
      </w:r>
      <w:r>
        <w:rPr>
          <w:b/>
          <w:spacing w:val="-2"/>
        </w:rPr>
        <w:t>комитета</w:t>
      </w:r>
    </w:p>
    <w:p w:rsidR="00D52B4C" w:rsidRDefault="00D52B4C" w:rsidP="00417464">
      <w:pPr>
        <w:pStyle w:val="aff1"/>
        <w:widowControl w:val="0"/>
        <w:numPr>
          <w:ilvl w:val="2"/>
          <w:numId w:val="80"/>
        </w:numPr>
        <w:tabs>
          <w:tab w:val="left" w:pos="1658"/>
        </w:tabs>
        <w:autoSpaceDE w:val="0"/>
        <w:autoSpaceDN w:val="0"/>
        <w:ind w:right="186" w:firstLine="566"/>
        <w:jc w:val="both"/>
      </w:pPr>
      <w:r>
        <w:t>Организует общественный контроль состояния безопасности жизнедеятельности, деятельностью администрации школы по созданию и обеспечению здоровых условий труда, быта и отдыха работающих и обучающихся.</w:t>
      </w:r>
    </w:p>
    <w:p w:rsidR="00D52B4C" w:rsidRDefault="00D52B4C" w:rsidP="00417464">
      <w:pPr>
        <w:pStyle w:val="aff1"/>
        <w:widowControl w:val="0"/>
        <w:numPr>
          <w:ilvl w:val="2"/>
          <w:numId w:val="80"/>
        </w:numPr>
        <w:tabs>
          <w:tab w:val="left" w:pos="1716"/>
        </w:tabs>
        <w:autoSpaceDE w:val="0"/>
        <w:autoSpaceDN w:val="0"/>
        <w:ind w:right="196" w:firstLine="566"/>
        <w:jc w:val="both"/>
      </w:pPr>
      <w:r>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D52B4C" w:rsidRDefault="00D52B4C" w:rsidP="00417464">
      <w:pPr>
        <w:pStyle w:val="aff1"/>
        <w:widowControl w:val="0"/>
        <w:numPr>
          <w:ilvl w:val="2"/>
          <w:numId w:val="80"/>
        </w:numPr>
        <w:tabs>
          <w:tab w:val="left" w:pos="1665"/>
        </w:tabs>
        <w:autoSpaceDE w:val="0"/>
        <w:autoSpaceDN w:val="0"/>
        <w:spacing w:before="1"/>
        <w:ind w:right="198" w:firstLine="566"/>
        <w:jc w:val="both"/>
      </w:pPr>
      <w:r>
        <w:t>Контролирует выполнение коллективного договора, соглашений по улучшению условий и охраны труда.</w:t>
      </w:r>
    </w:p>
    <w:p w:rsidR="00D52B4C" w:rsidRDefault="00D52B4C" w:rsidP="00417464">
      <w:pPr>
        <w:pStyle w:val="aff1"/>
        <w:widowControl w:val="0"/>
        <w:numPr>
          <w:ilvl w:val="2"/>
          <w:numId w:val="80"/>
        </w:numPr>
        <w:tabs>
          <w:tab w:val="left" w:pos="1634"/>
        </w:tabs>
        <w:autoSpaceDE w:val="0"/>
        <w:autoSpaceDN w:val="0"/>
        <w:ind w:right="185" w:firstLine="566"/>
        <w:jc w:val="both"/>
      </w:pPr>
      <w:r>
        <w:t>Осуществляет защиту социальных прав работающих и обучающихся организации, осуществляющей образовательную деятельность.</w:t>
      </w:r>
    </w:p>
    <w:p w:rsidR="00D52B4C" w:rsidRDefault="00D52B4C" w:rsidP="00417464">
      <w:pPr>
        <w:pStyle w:val="aff1"/>
        <w:widowControl w:val="0"/>
        <w:numPr>
          <w:ilvl w:val="2"/>
          <w:numId w:val="80"/>
        </w:numPr>
        <w:tabs>
          <w:tab w:val="left" w:pos="1680"/>
        </w:tabs>
        <w:autoSpaceDE w:val="0"/>
        <w:autoSpaceDN w:val="0"/>
        <w:ind w:right="197" w:firstLine="566"/>
        <w:jc w:val="both"/>
      </w:pPr>
      <w:r>
        <w:t>Осуществляет анализ травматизма и заболеваемости, участвует в разработке и реализации мероприятий по их предупреждению и снижению.</w:t>
      </w:r>
    </w:p>
    <w:p w:rsidR="00D52B4C" w:rsidRDefault="00D52B4C" w:rsidP="00417464">
      <w:pPr>
        <w:pStyle w:val="aff1"/>
        <w:widowControl w:val="0"/>
        <w:numPr>
          <w:ilvl w:val="2"/>
          <w:numId w:val="80"/>
        </w:numPr>
        <w:tabs>
          <w:tab w:val="left" w:pos="1644"/>
        </w:tabs>
        <w:autoSpaceDE w:val="0"/>
        <w:autoSpaceDN w:val="0"/>
        <w:ind w:right="195" w:firstLine="566"/>
        <w:jc w:val="both"/>
      </w:pPr>
      <w:r>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D52B4C" w:rsidRDefault="00D52B4C" w:rsidP="00417464">
      <w:pPr>
        <w:pStyle w:val="aff1"/>
        <w:widowControl w:val="0"/>
        <w:numPr>
          <w:ilvl w:val="1"/>
          <w:numId w:val="80"/>
        </w:numPr>
        <w:tabs>
          <w:tab w:val="left" w:pos="1438"/>
        </w:tabs>
        <w:autoSpaceDE w:val="0"/>
        <w:autoSpaceDN w:val="0"/>
        <w:ind w:left="1438" w:hanging="539"/>
        <w:jc w:val="both"/>
        <w:rPr>
          <w:b/>
        </w:rPr>
      </w:pPr>
      <w:r>
        <w:rPr>
          <w:b/>
        </w:rPr>
        <w:t>Обязанности</w:t>
      </w:r>
      <w:r>
        <w:rPr>
          <w:b/>
          <w:spacing w:val="-6"/>
        </w:rPr>
        <w:t xml:space="preserve"> </w:t>
      </w:r>
      <w:r>
        <w:rPr>
          <w:b/>
        </w:rPr>
        <w:t>по</w:t>
      </w:r>
      <w:r>
        <w:rPr>
          <w:b/>
          <w:spacing w:val="-6"/>
        </w:rPr>
        <w:t xml:space="preserve"> </w:t>
      </w:r>
      <w:r>
        <w:rPr>
          <w:b/>
        </w:rPr>
        <w:t>охране</w:t>
      </w:r>
      <w:r>
        <w:rPr>
          <w:b/>
          <w:spacing w:val="-7"/>
        </w:rPr>
        <w:t xml:space="preserve"> </w:t>
      </w:r>
      <w:r>
        <w:rPr>
          <w:b/>
        </w:rPr>
        <w:t>труда</w:t>
      </w:r>
      <w:r>
        <w:rPr>
          <w:b/>
          <w:spacing w:val="-7"/>
        </w:rPr>
        <w:t xml:space="preserve"> </w:t>
      </w:r>
      <w:r>
        <w:rPr>
          <w:b/>
        </w:rPr>
        <w:t>заведующих</w:t>
      </w:r>
      <w:r>
        <w:rPr>
          <w:b/>
          <w:spacing w:val="-3"/>
        </w:rPr>
        <w:t xml:space="preserve"> </w:t>
      </w:r>
      <w:r>
        <w:rPr>
          <w:b/>
        </w:rPr>
        <w:t>учебными</w:t>
      </w:r>
      <w:r>
        <w:rPr>
          <w:b/>
          <w:spacing w:val="-5"/>
        </w:rPr>
        <w:t xml:space="preserve"> </w:t>
      </w:r>
      <w:r>
        <w:rPr>
          <w:b/>
        </w:rPr>
        <w:t>кабинетами</w:t>
      </w:r>
      <w:r>
        <w:rPr>
          <w:b/>
          <w:spacing w:val="-4"/>
        </w:rPr>
        <w:t xml:space="preserve"> </w:t>
      </w:r>
      <w:r>
        <w:rPr>
          <w:b/>
        </w:rPr>
        <w:t>и</w:t>
      </w:r>
      <w:r>
        <w:rPr>
          <w:b/>
          <w:spacing w:val="-2"/>
        </w:rPr>
        <w:t xml:space="preserve"> мастерскими</w:t>
      </w:r>
    </w:p>
    <w:p w:rsidR="00D52B4C" w:rsidRDefault="00D52B4C" w:rsidP="00417464">
      <w:pPr>
        <w:pStyle w:val="aff1"/>
        <w:widowControl w:val="0"/>
        <w:numPr>
          <w:ilvl w:val="2"/>
          <w:numId w:val="80"/>
        </w:numPr>
        <w:tabs>
          <w:tab w:val="left" w:pos="1749"/>
        </w:tabs>
        <w:autoSpaceDE w:val="0"/>
        <w:autoSpaceDN w:val="0"/>
        <w:ind w:right="192" w:firstLine="566"/>
        <w:jc w:val="both"/>
      </w:pPr>
      <w:r>
        <w:t>Осуществляют контроль за состоянием рабочих мест, учебного оборудования, наглядных пособий, спортивного инвентаря и др. средств обучения.</w:t>
      </w:r>
    </w:p>
    <w:p w:rsidR="00D52B4C" w:rsidRDefault="00D52B4C" w:rsidP="00417464">
      <w:pPr>
        <w:pStyle w:val="aff1"/>
        <w:widowControl w:val="0"/>
        <w:numPr>
          <w:ilvl w:val="2"/>
          <w:numId w:val="80"/>
        </w:numPr>
        <w:tabs>
          <w:tab w:val="left" w:pos="1749"/>
        </w:tabs>
        <w:autoSpaceDE w:val="0"/>
        <w:autoSpaceDN w:val="0"/>
        <w:ind w:right="190" w:firstLine="566"/>
        <w:jc w:val="both"/>
      </w:pPr>
      <w:r>
        <w:t>Не допускают проведение учебных занятий в необорудованных для этих целей и не принятых в эксплуатацию помещениях.</w:t>
      </w:r>
    </w:p>
    <w:p w:rsidR="00D52B4C" w:rsidRDefault="00D52B4C" w:rsidP="00417464">
      <w:pPr>
        <w:pStyle w:val="aff1"/>
        <w:widowControl w:val="0"/>
        <w:numPr>
          <w:ilvl w:val="2"/>
          <w:numId w:val="80"/>
        </w:numPr>
        <w:tabs>
          <w:tab w:val="left" w:pos="1749"/>
        </w:tabs>
        <w:autoSpaceDE w:val="0"/>
        <w:autoSpaceDN w:val="0"/>
        <w:spacing w:before="1"/>
        <w:ind w:right="192" w:firstLine="566"/>
        <w:jc w:val="both"/>
      </w:pPr>
      <w:r>
        <w:t>Своевременно проводят инструктажи с обучающимися и воспитанниками по охране труда и их регистрацию в журнале.</w:t>
      </w:r>
    </w:p>
    <w:p w:rsidR="00D52B4C" w:rsidRDefault="00D52B4C" w:rsidP="00417464">
      <w:pPr>
        <w:pStyle w:val="aff1"/>
        <w:widowControl w:val="0"/>
        <w:numPr>
          <w:ilvl w:val="2"/>
          <w:numId w:val="80"/>
        </w:numPr>
        <w:tabs>
          <w:tab w:val="left" w:pos="1750"/>
        </w:tabs>
        <w:autoSpaceDE w:val="0"/>
        <w:autoSpaceDN w:val="0"/>
        <w:ind w:left="899" w:right="184" w:firstLine="0"/>
        <w:jc w:val="both"/>
      </w:pPr>
      <w:r>
        <w:t>Принимают участие в разработке инструкций по охране труда для обучающихся; Контролируют</w:t>
      </w:r>
      <w:r>
        <w:rPr>
          <w:spacing w:val="28"/>
        </w:rPr>
        <w:t xml:space="preserve">  </w:t>
      </w:r>
      <w:r>
        <w:t>оснащение</w:t>
      </w:r>
      <w:r>
        <w:rPr>
          <w:spacing w:val="31"/>
        </w:rPr>
        <w:t xml:space="preserve">  </w:t>
      </w:r>
      <w:r>
        <w:t>учебного</w:t>
      </w:r>
      <w:r>
        <w:rPr>
          <w:spacing w:val="30"/>
        </w:rPr>
        <w:t xml:space="preserve">  </w:t>
      </w:r>
      <w:r>
        <w:t>помещения</w:t>
      </w:r>
      <w:r>
        <w:rPr>
          <w:spacing w:val="31"/>
        </w:rPr>
        <w:t xml:space="preserve">  </w:t>
      </w:r>
      <w:r>
        <w:t>медицинскими</w:t>
      </w:r>
      <w:r>
        <w:rPr>
          <w:spacing w:val="29"/>
        </w:rPr>
        <w:t xml:space="preserve">  </w:t>
      </w:r>
      <w:r>
        <w:t>аптечками</w:t>
      </w:r>
      <w:r>
        <w:rPr>
          <w:spacing w:val="31"/>
        </w:rPr>
        <w:t xml:space="preserve">  </w:t>
      </w:r>
      <w:r>
        <w:t>и</w:t>
      </w:r>
      <w:r>
        <w:rPr>
          <w:spacing w:val="31"/>
        </w:rPr>
        <w:t xml:space="preserve">  </w:t>
      </w:r>
      <w:proofErr w:type="spellStart"/>
      <w:r>
        <w:rPr>
          <w:spacing w:val="-2"/>
        </w:rPr>
        <w:t>инди</w:t>
      </w:r>
      <w:proofErr w:type="spellEnd"/>
      <w:r>
        <w:rPr>
          <w:spacing w:val="-2"/>
        </w:rPr>
        <w:t>-</w:t>
      </w:r>
    </w:p>
    <w:p w:rsidR="00D52B4C" w:rsidRDefault="00D52B4C" w:rsidP="00D52B4C">
      <w:pPr>
        <w:pStyle w:val="af"/>
        <w:ind w:right="187"/>
      </w:pPr>
      <w:proofErr w:type="spellStart"/>
      <w:r>
        <w:t>видуальными</w:t>
      </w:r>
      <w:proofErr w:type="spellEnd"/>
      <w:r>
        <w:t xml:space="preserve"> средствами защиты, а каждого рабочего места - инструкциями по охране труда, при обнаружении несоответствий – информируют непосредственного руководителя для при- </w:t>
      </w:r>
      <w:proofErr w:type="spellStart"/>
      <w:r>
        <w:t>нятия</w:t>
      </w:r>
      <w:proofErr w:type="spellEnd"/>
      <w:r>
        <w:t xml:space="preserve"> соответствующих мер.</w:t>
      </w:r>
    </w:p>
    <w:p w:rsidR="00D52B4C" w:rsidRDefault="00D52B4C" w:rsidP="00417464">
      <w:pPr>
        <w:pStyle w:val="aff1"/>
        <w:widowControl w:val="0"/>
        <w:numPr>
          <w:ilvl w:val="2"/>
          <w:numId w:val="80"/>
        </w:numPr>
        <w:tabs>
          <w:tab w:val="left" w:pos="1749"/>
        </w:tabs>
        <w:autoSpaceDE w:val="0"/>
        <w:autoSpaceDN w:val="0"/>
        <w:ind w:right="184" w:firstLine="566"/>
        <w:jc w:val="both"/>
      </w:pPr>
      <w:r>
        <w:t>Вносят</w:t>
      </w:r>
      <w:r>
        <w:rPr>
          <w:spacing w:val="-13"/>
        </w:rPr>
        <w:t xml:space="preserve"> </w:t>
      </w:r>
      <w:r>
        <w:t>предложения</w:t>
      </w:r>
      <w:r>
        <w:rPr>
          <w:spacing w:val="-14"/>
        </w:rPr>
        <w:t xml:space="preserve"> </w:t>
      </w:r>
      <w:r>
        <w:t>по</w:t>
      </w:r>
      <w:r>
        <w:rPr>
          <w:spacing w:val="-14"/>
        </w:rPr>
        <w:t xml:space="preserve"> </w:t>
      </w:r>
      <w:r>
        <w:t>улучшению</w:t>
      </w:r>
      <w:r>
        <w:rPr>
          <w:spacing w:val="-11"/>
        </w:rPr>
        <w:t xml:space="preserve"> </w:t>
      </w:r>
      <w:r>
        <w:t>условий</w:t>
      </w:r>
      <w:r>
        <w:rPr>
          <w:spacing w:val="-13"/>
        </w:rPr>
        <w:t xml:space="preserve"> </w:t>
      </w:r>
      <w:r>
        <w:t>охраны</w:t>
      </w:r>
      <w:r>
        <w:rPr>
          <w:spacing w:val="-15"/>
        </w:rPr>
        <w:t xml:space="preserve"> </w:t>
      </w:r>
      <w:r>
        <w:t>труда</w:t>
      </w:r>
      <w:r>
        <w:rPr>
          <w:spacing w:val="-15"/>
        </w:rPr>
        <w:t xml:space="preserve"> </w:t>
      </w:r>
      <w:r>
        <w:t>при</w:t>
      </w:r>
      <w:r>
        <w:rPr>
          <w:spacing w:val="-13"/>
        </w:rPr>
        <w:t xml:space="preserve"> </w:t>
      </w:r>
      <w:r>
        <w:t>проведении</w:t>
      </w:r>
      <w:r>
        <w:rPr>
          <w:spacing w:val="-15"/>
        </w:rPr>
        <w:t xml:space="preserve"> </w:t>
      </w:r>
      <w:proofErr w:type="spellStart"/>
      <w:r>
        <w:t>образо</w:t>
      </w:r>
      <w:proofErr w:type="spellEnd"/>
      <w:r>
        <w:t xml:space="preserve">- </w:t>
      </w:r>
      <w:proofErr w:type="spellStart"/>
      <w:r>
        <w:lastRenderedPageBreak/>
        <w:t>вательного</w:t>
      </w:r>
      <w:proofErr w:type="spellEnd"/>
      <w:r>
        <w:t xml:space="preserve">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 </w:t>
      </w:r>
      <w:proofErr w:type="spellStart"/>
      <w:r>
        <w:t>ствия</w:t>
      </w:r>
      <w:proofErr w:type="spellEnd"/>
      <w:r>
        <w:t xml:space="preserve"> (травмы, несчастные случаи, отравления, профессиональные заболевания) для работаю- </w:t>
      </w:r>
      <w:proofErr w:type="spellStart"/>
      <w:r>
        <w:t>щих</w:t>
      </w:r>
      <w:proofErr w:type="spellEnd"/>
      <w:r>
        <w:t xml:space="preserve"> и обучающихся.</w:t>
      </w:r>
    </w:p>
    <w:p w:rsidR="00D52B4C" w:rsidRDefault="00D52B4C" w:rsidP="00417464">
      <w:pPr>
        <w:pStyle w:val="aff1"/>
        <w:widowControl w:val="0"/>
        <w:numPr>
          <w:ilvl w:val="2"/>
          <w:numId w:val="80"/>
        </w:numPr>
        <w:tabs>
          <w:tab w:val="left" w:pos="1749"/>
        </w:tabs>
        <w:autoSpaceDE w:val="0"/>
        <w:autoSpaceDN w:val="0"/>
        <w:ind w:right="193" w:firstLine="566"/>
        <w:jc w:val="both"/>
      </w:pPr>
      <w:r>
        <w:t>Незамедлительно</w:t>
      </w:r>
      <w:r>
        <w:rPr>
          <w:spacing w:val="-15"/>
        </w:rPr>
        <w:t xml:space="preserve"> </w:t>
      </w:r>
      <w:r>
        <w:t>сообщают</w:t>
      </w:r>
      <w:r>
        <w:rPr>
          <w:spacing w:val="-15"/>
        </w:rPr>
        <w:t xml:space="preserve"> </w:t>
      </w:r>
      <w:r>
        <w:t>руководству</w:t>
      </w:r>
      <w:r>
        <w:rPr>
          <w:spacing w:val="-15"/>
        </w:rPr>
        <w:t xml:space="preserve"> </w:t>
      </w:r>
      <w:r>
        <w:t>учреждения</w:t>
      </w:r>
      <w:r>
        <w:rPr>
          <w:spacing w:val="-15"/>
        </w:rPr>
        <w:t xml:space="preserve"> </w:t>
      </w:r>
      <w:r>
        <w:t>о</w:t>
      </w:r>
      <w:r>
        <w:rPr>
          <w:spacing w:val="-15"/>
        </w:rPr>
        <w:t xml:space="preserve"> </w:t>
      </w:r>
      <w:r>
        <w:t>каждом</w:t>
      </w:r>
      <w:r>
        <w:rPr>
          <w:spacing w:val="-15"/>
        </w:rPr>
        <w:t xml:space="preserve"> </w:t>
      </w:r>
      <w:r>
        <w:t>несчастном</w:t>
      </w:r>
      <w:r>
        <w:rPr>
          <w:spacing w:val="-15"/>
        </w:rPr>
        <w:t xml:space="preserve"> </w:t>
      </w:r>
      <w:r>
        <w:t>случае, происшедшем</w:t>
      </w:r>
      <w:r>
        <w:rPr>
          <w:spacing w:val="-4"/>
        </w:rPr>
        <w:t xml:space="preserve"> </w:t>
      </w:r>
      <w:r>
        <w:t>с</w:t>
      </w:r>
      <w:r>
        <w:rPr>
          <w:spacing w:val="-4"/>
        </w:rPr>
        <w:t xml:space="preserve"> </w:t>
      </w:r>
      <w:r>
        <w:t>работником</w:t>
      </w:r>
      <w:r>
        <w:rPr>
          <w:spacing w:val="-4"/>
        </w:rPr>
        <w:t xml:space="preserve"> </w:t>
      </w:r>
      <w:r>
        <w:t>или</w:t>
      </w:r>
      <w:r>
        <w:rPr>
          <w:spacing w:val="-3"/>
        </w:rPr>
        <w:t xml:space="preserve"> </w:t>
      </w:r>
      <w:r>
        <w:t>обучающимся,</w:t>
      </w:r>
      <w:r>
        <w:rPr>
          <w:spacing w:val="-3"/>
        </w:rPr>
        <w:t xml:space="preserve"> </w:t>
      </w:r>
      <w:r>
        <w:t>принимают</w:t>
      </w:r>
      <w:r>
        <w:rPr>
          <w:spacing w:val="-3"/>
        </w:rPr>
        <w:t xml:space="preserve"> </w:t>
      </w:r>
      <w:r>
        <w:t>меры</w:t>
      </w:r>
      <w:r>
        <w:rPr>
          <w:spacing w:val="-3"/>
        </w:rPr>
        <w:t xml:space="preserve"> </w:t>
      </w:r>
      <w:r>
        <w:t>по</w:t>
      </w:r>
      <w:r>
        <w:rPr>
          <w:spacing w:val="-3"/>
        </w:rPr>
        <w:t xml:space="preserve"> </w:t>
      </w:r>
      <w:r>
        <w:t>оказанию</w:t>
      </w:r>
      <w:r>
        <w:rPr>
          <w:spacing w:val="-5"/>
        </w:rPr>
        <w:t xml:space="preserve"> </w:t>
      </w:r>
      <w:r>
        <w:t>первой</w:t>
      </w:r>
      <w:r>
        <w:rPr>
          <w:spacing w:val="-3"/>
        </w:rPr>
        <w:t xml:space="preserve"> </w:t>
      </w:r>
      <w:r>
        <w:t>помощи;</w:t>
      </w:r>
    </w:p>
    <w:p w:rsidR="00D52B4C" w:rsidRDefault="00D52B4C" w:rsidP="00D52B4C">
      <w:pPr>
        <w:pStyle w:val="af"/>
        <w:spacing w:before="1"/>
        <w:ind w:left="899"/>
      </w:pPr>
      <w:r>
        <w:t>Несут</w:t>
      </w:r>
      <w:r>
        <w:rPr>
          <w:spacing w:val="-4"/>
        </w:rPr>
        <w:t xml:space="preserve"> </w:t>
      </w:r>
      <w:r>
        <w:t>ответственность</w:t>
      </w:r>
      <w:r>
        <w:rPr>
          <w:spacing w:val="-3"/>
        </w:rPr>
        <w:t xml:space="preserve"> </w:t>
      </w:r>
      <w:r>
        <w:rPr>
          <w:spacing w:val="-5"/>
        </w:rPr>
        <w:t>за:</w:t>
      </w:r>
    </w:p>
    <w:p w:rsidR="00D52B4C" w:rsidRDefault="00D52B4C" w:rsidP="00417464">
      <w:pPr>
        <w:pStyle w:val="aff1"/>
        <w:widowControl w:val="0"/>
        <w:numPr>
          <w:ilvl w:val="3"/>
          <w:numId w:val="80"/>
        </w:numPr>
        <w:tabs>
          <w:tab w:val="left" w:pos="1463"/>
        </w:tabs>
        <w:autoSpaceDE w:val="0"/>
        <w:autoSpaceDN w:val="0"/>
        <w:ind w:right="187" w:firstLine="566"/>
        <w:jc w:val="both"/>
      </w:pPr>
      <w:r>
        <w:t xml:space="preserve">несчастные случаи, происшедшее с обучающимися во время образовательного про- </w:t>
      </w:r>
      <w:proofErr w:type="spellStart"/>
      <w:r>
        <w:t>цесса</w:t>
      </w:r>
      <w:proofErr w:type="spellEnd"/>
      <w:r>
        <w:t xml:space="preserve"> в результате нарушения норм и правил охраны труда, в соответствии с действующим </w:t>
      </w:r>
      <w:r>
        <w:rPr>
          <w:spacing w:val="-2"/>
        </w:rPr>
        <w:t>законодательством.</w:t>
      </w:r>
    </w:p>
    <w:p w:rsidR="00D52B4C" w:rsidRDefault="00D52B4C" w:rsidP="00417464">
      <w:pPr>
        <w:pStyle w:val="aff1"/>
        <w:widowControl w:val="0"/>
        <w:numPr>
          <w:ilvl w:val="1"/>
          <w:numId w:val="80"/>
        </w:numPr>
        <w:tabs>
          <w:tab w:val="left" w:pos="1434"/>
        </w:tabs>
        <w:autoSpaceDE w:val="0"/>
        <w:autoSpaceDN w:val="0"/>
        <w:ind w:left="1434" w:hanging="535"/>
        <w:rPr>
          <w:b/>
        </w:rPr>
      </w:pPr>
      <w:r>
        <w:rPr>
          <w:b/>
        </w:rPr>
        <w:t>Обязанности</w:t>
      </w:r>
      <w:r>
        <w:rPr>
          <w:b/>
          <w:spacing w:val="-10"/>
        </w:rPr>
        <w:t xml:space="preserve"> </w:t>
      </w:r>
      <w:r>
        <w:rPr>
          <w:b/>
        </w:rPr>
        <w:t>по</w:t>
      </w:r>
      <w:r>
        <w:rPr>
          <w:b/>
          <w:spacing w:val="-8"/>
        </w:rPr>
        <w:t xml:space="preserve"> </w:t>
      </w:r>
      <w:r>
        <w:rPr>
          <w:b/>
        </w:rPr>
        <w:t>охране</w:t>
      </w:r>
      <w:r>
        <w:rPr>
          <w:b/>
          <w:spacing w:val="-8"/>
        </w:rPr>
        <w:t xml:space="preserve"> </w:t>
      </w:r>
      <w:r>
        <w:rPr>
          <w:b/>
        </w:rPr>
        <w:t>труда</w:t>
      </w:r>
      <w:r>
        <w:rPr>
          <w:b/>
          <w:spacing w:val="-8"/>
        </w:rPr>
        <w:t xml:space="preserve"> </w:t>
      </w:r>
      <w:r>
        <w:rPr>
          <w:b/>
        </w:rPr>
        <w:t>учителей,</w:t>
      </w:r>
      <w:r>
        <w:rPr>
          <w:b/>
          <w:spacing w:val="-8"/>
        </w:rPr>
        <w:t xml:space="preserve"> </w:t>
      </w:r>
      <w:r>
        <w:rPr>
          <w:b/>
        </w:rPr>
        <w:t>воспитателей</w:t>
      </w:r>
      <w:r>
        <w:rPr>
          <w:b/>
          <w:spacing w:val="-7"/>
        </w:rPr>
        <w:t xml:space="preserve"> </w:t>
      </w:r>
      <w:r>
        <w:rPr>
          <w:b/>
        </w:rPr>
        <w:t>и</w:t>
      </w:r>
      <w:r>
        <w:rPr>
          <w:b/>
          <w:spacing w:val="-8"/>
        </w:rPr>
        <w:t xml:space="preserve"> </w:t>
      </w:r>
      <w:r>
        <w:rPr>
          <w:b/>
        </w:rPr>
        <w:t>классных</w:t>
      </w:r>
      <w:r>
        <w:rPr>
          <w:b/>
          <w:spacing w:val="-8"/>
        </w:rPr>
        <w:t xml:space="preserve"> </w:t>
      </w:r>
      <w:r>
        <w:rPr>
          <w:b/>
          <w:spacing w:val="-2"/>
        </w:rPr>
        <w:t>руководителей</w:t>
      </w:r>
    </w:p>
    <w:p w:rsidR="00D52B4C" w:rsidRDefault="00D52B4C" w:rsidP="00417464">
      <w:pPr>
        <w:pStyle w:val="aff1"/>
        <w:widowControl w:val="0"/>
        <w:numPr>
          <w:ilvl w:val="2"/>
          <w:numId w:val="80"/>
        </w:numPr>
        <w:tabs>
          <w:tab w:val="left" w:pos="1749"/>
        </w:tabs>
        <w:autoSpaceDE w:val="0"/>
        <w:autoSpaceDN w:val="0"/>
        <w:ind w:right="187" w:firstLine="566"/>
      </w:pPr>
      <w:r>
        <w:t>Организуют</w:t>
      </w:r>
      <w:r>
        <w:rPr>
          <w:spacing w:val="-10"/>
        </w:rPr>
        <w:t xml:space="preserve"> </w:t>
      </w:r>
      <w:r>
        <w:t>работы</w:t>
      </w:r>
      <w:r>
        <w:rPr>
          <w:spacing w:val="-11"/>
        </w:rPr>
        <w:t xml:space="preserve"> </w:t>
      </w:r>
      <w:r>
        <w:t>по</w:t>
      </w:r>
      <w:r>
        <w:rPr>
          <w:spacing w:val="-8"/>
        </w:rPr>
        <w:t xml:space="preserve"> </w:t>
      </w:r>
      <w:r>
        <w:t>соблюдению</w:t>
      </w:r>
      <w:r>
        <w:rPr>
          <w:spacing w:val="-10"/>
        </w:rPr>
        <w:t xml:space="preserve"> </w:t>
      </w:r>
      <w:r>
        <w:t>в</w:t>
      </w:r>
      <w:r>
        <w:rPr>
          <w:spacing w:val="-11"/>
        </w:rPr>
        <w:t xml:space="preserve"> </w:t>
      </w:r>
      <w:r>
        <w:t>школьных</w:t>
      </w:r>
      <w:r>
        <w:rPr>
          <w:spacing w:val="-9"/>
        </w:rPr>
        <w:t xml:space="preserve"> </w:t>
      </w:r>
      <w:r>
        <w:t>и</w:t>
      </w:r>
      <w:r>
        <w:rPr>
          <w:spacing w:val="-10"/>
        </w:rPr>
        <w:t xml:space="preserve"> </w:t>
      </w:r>
      <w:r>
        <w:t>дошкольных</w:t>
      </w:r>
      <w:r>
        <w:rPr>
          <w:spacing w:val="-9"/>
        </w:rPr>
        <w:t xml:space="preserve"> </w:t>
      </w:r>
      <w:r>
        <w:t>отделениях</w:t>
      </w:r>
      <w:r>
        <w:rPr>
          <w:spacing w:val="-9"/>
        </w:rPr>
        <w:t xml:space="preserve"> </w:t>
      </w:r>
      <w:r>
        <w:t>норм</w:t>
      </w:r>
      <w:r>
        <w:rPr>
          <w:spacing w:val="-11"/>
        </w:rPr>
        <w:t xml:space="preserve"> </w:t>
      </w:r>
      <w:r>
        <w:t>и правил охраны труда.</w:t>
      </w:r>
    </w:p>
    <w:p w:rsidR="00D52B4C" w:rsidRDefault="00D52B4C" w:rsidP="00417464">
      <w:pPr>
        <w:pStyle w:val="aff1"/>
        <w:widowControl w:val="0"/>
        <w:numPr>
          <w:ilvl w:val="2"/>
          <w:numId w:val="80"/>
        </w:numPr>
        <w:tabs>
          <w:tab w:val="left" w:pos="1749"/>
        </w:tabs>
        <w:autoSpaceDE w:val="0"/>
        <w:autoSpaceDN w:val="0"/>
        <w:ind w:right="194" w:firstLine="566"/>
      </w:pPr>
      <w:r>
        <w:t>Обеспечивают</w:t>
      </w:r>
      <w:r>
        <w:rPr>
          <w:spacing w:val="39"/>
        </w:rPr>
        <w:t xml:space="preserve"> </w:t>
      </w:r>
      <w:r>
        <w:t>сохранение</w:t>
      </w:r>
      <w:r>
        <w:rPr>
          <w:spacing w:val="38"/>
        </w:rPr>
        <w:t xml:space="preserve"> </w:t>
      </w:r>
      <w:r>
        <w:t>жизни</w:t>
      </w:r>
      <w:r>
        <w:rPr>
          <w:spacing w:val="37"/>
        </w:rPr>
        <w:t xml:space="preserve"> </w:t>
      </w:r>
      <w:r>
        <w:t>и</w:t>
      </w:r>
      <w:r>
        <w:rPr>
          <w:spacing w:val="39"/>
        </w:rPr>
        <w:t xml:space="preserve"> </w:t>
      </w:r>
      <w:r>
        <w:t>здоровья</w:t>
      </w:r>
      <w:r>
        <w:rPr>
          <w:spacing w:val="36"/>
        </w:rPr>
        <w:t xml:space="preserve"> </w:t>
      </w:r>
      <w:r>
        <w:t>обучающихся</w:t>
      </w:r>
      <w:r>
        <w:rPr>
          <w:spacing w:val="38"/>
        </w:rPr>
        <w:t xml:space="preserve"> </w:t>
      </w:r>
      <w:r>
        <w:t>и</w:t>
      </w:r>
      <w:r>
        <w:rPr>
          <w:spacing w:val="39"/>
        </w:rPr>
        <w:t xml:space="preserve"> </w:t>
      </w:r>
      <w:r>
        <w:t>воспитанников</w:t>
      </w:r>
      <w:r>
        <w:rPr>
          <w:spacing w:val="38"/>
        </w:rPr>
        <w:t xml:space="preserve"> </w:t>
      </w:r>
      <w:r>
        <w:t xml:space="preserve">во время проведения внеклассных, внешкольных и </w:t>
      </w:r>
      <w:proofErr w:type="spellStart"/>
      <w:r>
        <w:t>внегрупповых</w:t>
      </w:r>
      <w:proofErr w:type="spellEnd"/>
      <w:r>
        <w:t xml:space="preserve"> мероприятий.</w:t>
      </w:r>
    </w:p>
    <w:p w:rsidR="00D52B4C" w:rsidRDefault="00D52B4C" w:rsidP="00417464">
      <w:pPr>
        <w:pStyle w:val="aff1"/>
        <w:widowControl w:val="0"/>
        <w:numPr>
          <w:ilvl w:val="2"/>
          <w:numId w:val="80"/>
        </w:numPr>
        <w:tabs>
          <w:tab w:val="left" w:pos="1749"/>
        </w:tabs>
        <w:autoSpaceDE w:val="0"/>
        <w:autoSpaceDN w:val="0"/>
        <w:spacing w:before="80"/>
        <w:ind w:right="192" w:firstLine="566"/>
        <w:jc w:val="both"/>
      </w:pPr>
      <w:r>
        <w:t>Своевременно проводят инструктажи с обучающимися и воспитанниками по охране труда и их регистрацию в журнале.</w:t>
      </w:r>
    </w:p>
    <w:p w:rsidR="00D52B4C" w:rsidRDefault="00D52B4C" w:rsidP="00417464">
      <w:pPr>
        <w:pStyle w:val="aff1"/>
        <w:widowControl w:val="0"/>
        <w:numPr>
          <w:ilvl w:val="2"/>
          <w:numId w:val="80"/>
        </w:numPr>
        <w:tabs>
          <w:tab w:val="left" w:pos="1750"/>
        </w:tabs>
        <w:autoSpaceDE w:val="0"/>
        <w:autoSpaceDN w:val="0"/>
        <w:ind w:left="1750" w:hanging="851"/>
        <w:jc w:val="both"/>
      </w:pPr>
      <w:r>
        <w:t>Выявляют</w:t>
      </w:r>
      <w:r>
        <w:rPr>
          <w:spacing w:val="-6"/>
        </w:rPr>
        <w:t xml:space="preserve"> </w:t>
      </w:r>
      <w:r>
        <w:t>обстоятельств</w:t>
      </w:r>
      <w:r>
        <w:rPr>
          <w:spacing w:val="-4"/>
        </w:rPr>
        <w:t xml:space="preserve"> </w:t>
      </w:r>
      <w:r>
        <w:t>несчастных</w:t>
      </w:r>
      <w:r>
        <w:rPr>
          <w:spacing w:val="-3"/>
        </w:rPr>
        <w:t xml:space="preserve"> </w:t>
      </w:r>
      <w:r>
        <w:t>случаев с</w:t>
      </w:r>
      <w:r>
        <w:rPr>
          <w:spacing w:val="-3"/>
        </w:rPr>
        <w:t xml:space="preserve"> </w:t>
      </w:r>
      <w:r>
        <w:t>обучающимися</w:t>
      </w:r>
      <w:r>
        <w:rPr>
          <w:spacing w:val="-3"/>
        </w:rPr>
        <w:t xml:space="preserve"> </w:t>
      </w:r>
      <w:r>
        <w:t>и</w:t>
      </w:r>
      <w:r>
        <w:rPr>
          <w:spacing w:val="-3"/>
        </w:rPr>
        <w:t xml:space="preserve"> </w:t>
      </w:r>
      <w:r>
        <w:rPr>
          <w:spacing w:val="-2"/>
        </w:rPr>
        <w:t>воспитанниками.</w:t>
      </w:r>
    </w:p>
    <w:p w:rsidR="00D52B4C" w:rsidRDefault="00D52B4C" w:rsidP="00417464">
      <w:pPr>
        <w:pStyle w:val="aff1"/>
        <w:widowControl w:val="0"/>
        <w:numPr>
          <w:ilvl w:val="2"/>
          <w:numId w:val="80"/>
        </w:numPr>
        <w:tabs>
          <w:tab w:val="left" w:pos="1750"/>
        </w:tabs>
        <w:autoSpaceDE w:val="0"/>
        <w:autoSpaceDN w:val="0"/>
        <w:ind w:left="1750" w:hanging="851"/>
        <w:jc w:val="both"/>
      </w:pPr>
      <w:r>
        <w:t>Принимают</w:t>
      </w:r>
      <w:r>
        <w:rPr>
          <w:spacing w:val="-4"/>
        </w:rPr>
        <w:t xml:space="preserve"> </w:t>
      </w:r>
      <w:r>
        <w:t>участие</w:t>
      </w:r>
      <w:r>
        <w:rPr>
          <w:spacing w:val="-4"/>
        </w:rPr>
        <w:t xml:space="preserve"> </w:t>
      </w:r>
      <w:r>
        <w:t>в</w:t>
      </w:r>
      <w:r>
        <w:rPr>
          <w:spacing w:val="-3"/>
        </w:rPr>
        <w:t xml:space="preserve"> </w:t>
      </w:r>
      <w:r>
        <w:t>разработке</w:t>
      </w:r>
      <w:r>
        <w:rPr>
          <w:spacing w:val="-4"/>
        </w:rPr>
        <w:t xml:space="preserve"> </w:t>
      </w:r>
      <w:r>
        <w:t>инструкций</w:t>
      </w:r>
      <w:r>
        <w:rPr>
          <w:spacing w:val="-1"/>
        </w:rPr>
        <w:t xml:space="preserve"> </w:t>
      </w:r>
      <w:r>
        <w:t>по</w:t>
      </w:r>
      <w:r>
        <w:rPr>
          <w:spacing w:val="-3"/>
        </w:rPr>
        <w:t xml:space="preserve"> </w:t>
      </w:r>
      <w:r>
        <w:t>охране</w:t>
      </w:r>
      <w:r>
        <w:rPr>
          <w:spacing w:val="-4"/>
        </w:rPr>
        <w:t xml:space="preserve"> </w:t>
      </w:r>
      <w:r>
        <w:t>труда</w:t>
      </w:r>
      <w:r>
        <w:rPr>
          <w:spacing w:val="-3"/>
        </w:rPr>
        <w:t xml:space="preserve"> </w:t>
      </w:r>
      <w:r>
        <w:t>для</w:t>
      </w:r>
      <w:r>
        <w:rPr>
          <w:spacing w:val="-3"/>
        </w:rPr>
        <w:t xml:space="preserve"> </w:t>
      </w:r>
      <w:r>
        <w:rPr>
          <w:spacing w:val="-2"/>
        </w:rPr>
        <w:t>обучающихся.</w:t>
      </w:r>
    </w:p>
    <w:p w:rsidR="00D52B4C" w:rsidRDefault="00D52B4C" w:rsidP="00417464">
      <w:pPr>
        <w:pStyle w:val="aff1"/>
        <w:widowControl w:val="0"/>
        <w:numPr>
          <w:ilvl w:val="2"/>
          <w:numId w:val="80"/>
        </w:numPr>
        <w:tabs>
          <w:tab w:val="left" w:pos="1749"/>
        </w:tabs>
        <w:autoSpaceDE w:val="0"/>
        <w:autoSpaceDN w:val="0"/>
        <w:ind w:right="187" w:firstLine="566"/>
        <w:jc w:val="both"/>
      </w:pPr>
      <w:r>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 ведении внеклассных и внешкольных мероприятий.</w:t>
      </w:r>
    </w:p>
    <w:p w:rsidR="00D52B4C" w:rsidRDefault="00D52B4C" w:rsidP="00417464">
      <w:pPr>
        <w:pStyle w:val="aff1"/>
        <w:widowControl w:val="0"/>
        <w:numPr>
          <w:ilvl w:val="2"/>
          <w:numId w:val="80"/>
        </w:numPr>
        <w:tabs>
          <w:tab w:val="left" w:pos="1749"/>
        </w:tabs>
        <w:autoSpaceDE w:val="0"/>
        <w:autoSpaceDN w:val="0"/>
        <w:ind w:right="196" w:firstLine="566"/>
        <w:jc w:val="both"/>
      </w:pPr>
      <w:r>
        <w:t>Проводят с обучающимися и воспитанниками мероприятия по предупреждению травматизма, дорожно-транспортных происшествий и т.п..</w:t>
      </w:r>
    </w:p>
    <w:p w:rsidR="00D52B4C" w:rsidRDefault="00D52B4C" w:rsidP="00417464">
      <w:pPr>
        <w:pStyle w:val="aff1"/>
        <w:widowControl w:val="0"/>
        <w:numPr>
          <w:ilvl w:val="2"/>
          <w:numId w:val="80"/>
        </w:numPr>
        <w:tabs>
          <w:tab w:val="left" w:pos="1749"/>
        </w:tabs>
        <w:autoSpaceDE w:val="0"/>
        <w:autoSpaceDN w:val="0"/>
        <w:ind w:right="187" w:firstLine="566"/>
        <w:jc w:val="both"/>
      </w:pPr>
      <w:r>
        <w:t>Незамедлительно</w:t>
      </w:r>
      <w:r>
        <w:rPr>
          <w:spacing w:val="-15"/>
        </w:rPr>
        <w:t xml:space="preserve"> </w:t>
      </w:r>
      <w:r>
        <w:t>сообщают</w:t>
      </w:r>
      <w:r>
        <w:rPr>
          <w:spacing w:val="-15"/>
        </w:rPr>
        <w:t xml:space="preserve"> </w:t>
      </w:r>
      <w:r>
        <w:t>руководству</w:t>
      </w:r>
      <w:r>
        <w:rPr>
          <w:spacing w:val="-15"/>
        </w:rPr>
        <w:t xml:space="preserve"> </w:t>
      </w:r>
      <w:r>
        <w:t>учреждения</w:t>
      </w:r>
      <w:r>
        <w:rPr>
          <w:spacing w:val="-15"/>
        </w:rPr>
        <w:t xml:space="preserve"> </w:t>
      </w:r>
      <w:r>
        <w:t>о</w:t>
      </w:r>
      <w:r>
        <w:rPr>
          <w:spacing w:val="-15"/>
        </w:rPr>
        <w:t xml:space="preserve"> </w:t>
      </w:r>
      <w:r>
        <w:t>каждом</w:t>
      </w:r>
      <w:r>
        <w:rPr>
          <w:spacing w:val="-15"/>
        </w:rPr>
        <w:t xml:space="preserve"> </w:t>
      </w:r>
      <w:r>
        <w:t>несчастном</w:t>
      </w:r>
      <w:r>
        <w:rPr>
          <w:spacing w:val="-15"/>
        </w:rPr>
        <w:t xml:space="preserve"> </w:t>
      </w:r>
      <w:r>
        <w:t>случае, происшедшем с работником, обучающимся и воспитанником, принимают меры по оказанию первой помощи.</w:t>
      </w:r>
    </w:p>
    <w:p w:rsidR="00D52B4C" w:rsidRDefault="00D52B4C" w:rsidP="00417464">
      <w:pPr>
        <w:pStyle w:val="aff1"/>
        <w:widowControl w:val="0"/>
        <w:numPr>
          <w:ilvl w:val="2"/>
          <w:numId w:val="80"/>
        </w:numPr>
        <w:tabs>
          <w:tab w:val="left" w:pos="1749"/>
        </w:tabs>
        <w:autoSpaceDE w:val="0"/>
        <w:autoSpaceDN w:val="0"/>
        <w:ind w:right="184" w:firstLine="566"/>
        <w:jc w:val="both"/>
      </w:pPr>
      <w:r>
        <w:t>Вносят</w:t>
      </w:r>
      <w:r>
        <w:rPr>
          <w:spacing w:val="-13"/>
        </w:rPr>
        <w:t xml:space="preserve"> </w:t>
      </w:r>
      <w:r>
        <w:t>предложения</w:t>
      </w:r>
      <w:r>
        <w:rPr>
          <w:spacing w:val="-14"/>
        </w:rPr>
        <w:t xml:space="preserve"> </w:t>
      </w:r>
      <w:r>
        <w:t>по</w:t>
      </w:r>
      <w:r>
        <w:rPr>
          <w:spacing w:val="-14"/>
        </w:rPr>
        <w:t xml:space="preserve"> </w:t>
      </w:r>
      <w:r>
        <w:t>улучшению</w:t>
      </w:r>
      <w:r>
        <w:rPr>
          <w:spacing w:val="-11"/>
        </w:rPr>
        <w:t xml:space="preserve"> </w:t>
      </w:r>
      <w:r>
        <w:t>условий</w:t>
      </w:r>
      <w:r>
        <w:rPr>
          <w:spacing w:val="-13"/>
        </w:rPr>
        <w:t xml:space="preserve"> </w:t>
      </w:r>
      <w:r>
        <w:t>охраны</w:t>
      </w:r>
      <w:r>
        <w:rPr>
          <w:spacing w:val="-15"/>
        </w:rPr>
        <w:t xml:space="preserve"> </w:t>
      </w:r>
      <w:r>
        <w:t>труда</w:t>
      </w:r>
      <w:r>
        <w:rPr>
          <w:spacing w:val="-15"/>
        </w:rPr>
        <w:t xml:space="preserve"> </w:t>
      </w:r>
      <w:r>
        <w:t>при</w:t>
      </w:r>
      <w:r>
        <w:rPr>
          <w:spacing w:val="-13"/>
        </w:rPr>
        <w:t xml:space="preserve"> </w:t>
      </w:r>
      <w:r>
        <w:t>проведении</w:t>
      </w:r>
      <w:r>
        <w:rPr>
          <w:spacing w:val="-15"/>
        </w:rPr>
        <w:t xml:space="preserve"> </w:t>
      </w:r>
      <w:proofErr w:type="spellStart"/>
      <w:r>
        <w:t>образо</w:t>
      </w:r>
      <w:proofErr w:type="spellEnd"/>
      <w:r>
        <w:t xml:space="preserve">- </w:t>
      </w:r>
      <w:proofErr w:type="spellStart"/>
      <w:r>
        <w:t>вательного</w:t>
      </w:r>
      <w:proofErr w:type="spellEnd"/>
      <w:r>
        <w:t xml:space="preserve">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w:t>
      </w:r>
      <w:proofErr w:type="spellStart"/>
      <w:r>
        <w:t>заболе</w:t>
      </w:r>
      <w:proofErr w:type="spellEnd"/>
      <w:r>
        <w:t xml:space="preserve">- </w:t>
      </w:r>
      <w:proofErr w:type="spellStart"/>
      <w:r>
        <w:t>вания</w:t>
      </w:r>
      <w:proofErr w:type="spellEnd"/>
      <w:r>
        <w:t>) для работающих, обучающихся и воспитанников учреждения.</w:t>
      </w:r>
    </w:p>
    <w:p w:rsidR="00D52B4C" w:rsidRDefault="00D52B4C" w:rsidP="00D52B4C">
      <w:pPr>
        <w:pStyle w:val="af"/>
        <w:spacing w:before="1"/>
        <w:ind w:left="899"/>
      </w:pPr>
      <w:r>
        <w:t>Несут</w:t>
      </w:r>
      <w:r>
        <w:rPr>
          <w:spacing w:val="-4"/>
        </w:rPr>
        <w:t xml:space="preserve"> </w:t>
      </w:r>
      <w:r>
        <w:t>ответственность</w:t>
      </w:r>
      <w:r>
        <w:rPr>
          <w:spacing w:val="-3"/>
        </w:rPr>
        <w:t xml:space="preserve"> </w:t>
      </w:r>
      <w:r>
        <w:rPr>
          <w:spacing w:val="-5"/>
        </w:rPr>
        <w:t>за:</w:t>
      </w:r>
    </w:p>
    <w:p w:rsidR="00D52B4C" w:rsidRDefault="00D52B4C" w:rsidP="00417464">
      <w:pPr>
        <w:pStyle w:val="aff1"/>
        <w:widowControl w:val="0"/>
        <w:numPr>
          <w:ilvl w:val="3"/>
          <w:numId w:val="80"/>
        </w:numPr>
        <w:tabs>
          <w:tab w:val="left" w:pos="1463"/>
        </w:tabs>
        <w:autoSpaceDE w:val="0"/>
        <w:autoSpaceDN w:val="0"/>
        <w:ind w:right="187" w:firstLine="566"/>
        <w:jc w:val="both"/>
      </w:pPr>
      <w:r>
        <w:t xml:space="preserve">несчастные случаи, происшедшее с обучающимися и воспитанниками во время об- </w:t>
      </w:r>
      <w:proofErr w:type="spellStart"/>
      <w:r>
        <w:t>разовательного</w:t>
      </w:r>
      <w:proofErr w:type="spellEnd"/>
      <w:r>
        <w:t xml:space="preserve"> процесса</w:t>
      </w:r>
      <w:r>
        <w:rPr>
          <w:spacing w:val="-1"/>
        </w:rPr>
        <w:t xml:space="preserve"> </w:t>
      </w:r>
      <w:r>
        <w:t>в</w:t>
      </w:r>
      <w:r>
        <w:rPr>
          <w:spacing w:val="-1"/>
        </w:rPr>
        <w:t xml:space="preserve"> </w:t>
      </w:r>
      <w:r>
        <w:t>результате</w:t>
      </w:r>
      <w:r>
        <w:rPr>
          <w:spacing w:val="-1"/>
        </w:rPr>
        <w:t xml:space="preserve"> </w:t>
      </w:r>
      <w:r>
        <w:t>нарушения норм</w:t>
      </w:r>
      <w:r>
        <w:rPr>
          <w:spacing w:val="-1"/>
        </w:rPr>
        <w:t xml:space="preserve"> </w:t>
      </w:r>
      <w:r>
        <w:t>и правил охраны</w:t>
      </w:r>
      <w:r>
        <w:rPr>
          <w:spacing w:val="-1"/>
        </w:rPr>
        <w:t xml:space="preserve"> </w:t>
      </w:r>
      <w:r>
        <w:t>труда, в соответствии с действующим законодательством.</w:t>
      </w:r>
    </w:p>
    <w:p w:rsidR="00D52B4C" w:rsidRDefault="00D52B4C" w:rsidP="00417464">
      <w:pPr>
        <w:pStyle w:val="aff1"/>
        <w:widowControl w:val="0"/>
        <w:numPr>
          <w:ilvl w:val="1"/>
          <w:numId w:val="80"/>
        </w:numPr>
        <w:tabs>
          <w:tab w:val="left" w:pos="1438"/>
        </w:tabs>
        <w:autoSpaceDE w:val="0"/>
        <w:autoSpaceDN w:val="0"/>
        <w:ind w:left="1438" w:hanging="539"/>
        <w:jc w:val="both"/>
        <w:rPr>
          <w:b/>
        </w:rPr>
      </w:pPr>
      <w:r>
        <w:rPr>
          <w:b/>
        </w:rPr>
        <w:t>Обязанности</w:t>
      </w:r>
      <w:r>
        <w:rPr>
          <w:b/>
          <w:spacing w:val="-7"/>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заведующего</w:t>
      </w:r>
      <w:r>
        <w:rPr>
          <w:b/>
          <w:spacing w:val="-4"/>
        </w:rPr>
        <w:t xml:space="preserve"> </w:t>
      </w:r>
      <w:r>
        <w:rPr>
          <w:b/>
          <w:spacing w:val="-2"/>
        </w:rPr>
        <w:t>библиотекой</w:t>
      </w:r>
    </w:p>
    <w:p w:rsidR="00D52B4C" w:rsidRDefault="00D52B4C" w:rsidP="00417464">
      <w:pPr>
        <w:pStyle w:val="aff1"/>
        <w:widowControl w:val="0"/>
        <w:numPr>
          <w:ilvl w:val="2"/>
          <w:numId w:val="80"/>
        </w:numPr>
        <w:tabs>
          <w:tab w:val="left" w:pos="1653"/>
        </w:tabs>
        <w:autoSpaceDE w:val="0"/>
        <w:autoSpaceDN w:val="0"/>
        <w:ind w:right="195" w:firstLine="566"/>
        <w:jc w:val="both"/>
      </w:pPr>
      <w:r>
        <w:t>Несет ответственность за организацию просветительской работы обучающихся в строгом соответствии с нормами и правилами охраны труда.</w:t>
      </w:r>
    </w:p>
    <w:p w:rsidR="00D52B4C" w:rsidRDefault="00D52B4C" w:rsidP="00417464">
      <w:pPr>
        <w:pStyle w:val="aff1"/>
        <w:widowControl w:val="0"/>
        <w:numPr>
          <w:ilvl w:val="2"/>
          <w:numId w:val="80"/>
        </w:numPr>
        <w:tabs>
          <w:tab w:val="left" w:pos="1663"/>
        </w:tabs>
        <w:autoSpaceDE w:val="0"/>
        <w:autoSpaceDN w:val="0"/>
        <w:ind w:right="189" w:firstLine="566"/>
        <w:jc w:val="both"/>
      </w:pPr>
      <w:r>
        <w:t xml:space="preserve">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образовательной </w:t>
      </w:r>
      <w:r>
        <w:rPr>
          <w:spacing w:val="-2"/>
        </w:rPr>
        <w:t>деятельности.</w:t>
      </w:r>
    </w:p>
    <w:p w:rsidR="00D52B4C" w:rsidRDefault="00D52B4C" w:rsidP="00417464">
      <w:pPr>
        <w:pStyle w:val="aff1"/>
        <w:widowControl w:val="0"/>
        <w:numPr>
          <w:ilvl w:val="2"/>
          <w:numId w:val="80"/>
        </w:numPr>
        <w:tabs>
          <w:tab w:val="left" w:pos="1776"/>
        </w:tabs>
        <w:autoSpaceDE w:val="0"/>
        <w:autoSpaceDN w:val="0"/>
        <w:ind w:right="192" w:firstLine="566"/>
        <w:jc w:val="both"/>
      </w:pPr>
      <w:r>
        <w:t>Оказывает методическую помощь классным руководителям, заместителям директора школы, педагогам дополнительного образования по вопросам обеспечения необходимой</w:t>
      </w:r>
      <w:r>
        <w:rPr>
          <w:spacing w:val="-15"/>
        </w:rPr>
        <w:t xml:space="preserve"> </w:t>
      </w:r>
      <w:r>
        <w:t>литературой</w:t>
      </w:r>
      <w:r>
        <w:rPr>
          <w:spacing w:val="-15"/>
        </w:rPr>
        <w:t xml:space="preserve"> </w:t>
      </w:r>
      <w:r>
        <w:t>по</w:t>
      </w:r>
      <w:r>
        <w:rPr>
          <w:spacing w:val="-15"/>
        </w:rPr>
        <w:t xml:space="preserve"> </w:t>
      </w:r>
      <w:r>
        <w:t>охране</w:t>
      </w:r>
      <w:r>
        <w:rPr>
          <w:spacing w:val="-15"/>
        </w:rPr>
        <w:t xml:space="preserve"> </w:t>
      </w:r>
      <w:r>
        <w:t>труда</w:t>
      </w:r>
      <w:r>
        <w:rPr>
          <w:spacing w:val="-15"/>
        </w:rPr>
        <w:t xml:space="preserve"> </w:t>
      </w:r>
      <w:r>
        <w:t>обучающихся,</w:t>
      </w:r>
      <w:r>
        <w:rPr>
          <w:spacing w:val="-15"/>
        </w:rPr>
        <w:t xml:space="preserve"> </w:t>
      </w:r>
      <w:r>
        <w:t>предупреждения</w:t>
      </w:r>
      <w:r>
        <w:rPr>
          <w:spacing w:val="-15"/>
        </w:rPr>
        <w:t xml:space="preserve"> </w:t>
      </w:r>
      <w:r>
        <w:t>травматизма</w:t>
      </w:r>
      <w:r>
        <w:rPr>
          <w:spacing w:val="-15"/>
        </w:rPr>
        <w:t xml:space="preserve"> </w:t>
      </w:r>
      <w:r>
        <w:t>и</w:t>
      </w:r>
      <w:r>
        <w:rPr>
          <w:spacing w:val="-15"/>
        </w:rPr>
        <w:t xml:space="preserve"> </w:t>
      </w:r>
      <w:r>
        <w:t>других несчастных случаев.</w:t>
      </w:r>
    </w:p>
    <w:p w:rsidR="00D52B4C" w:rsidRDefault="00D52B4C" w:rsidP="00417464">
      <w:pPr>
        <w:pStyle w:val="aff1"/>
        <w:widowControl w:val="0"/>
        <w:numPr>
          <w:ilvl w:val="2"/>
          <w:numId w:val="80"/>
        </w:numPr>
        <w:tabs>
          <w:tab w:val="left" w:pos="1610"/>
        </w:tabs>
        <w:autoSpaceDE w:val="0"/>
        <w:autoSpaceDN w:val="0"/>
        <w:spacing w:before="1"/>
        <w:ind w:right="196" w:firstLine="566"/>
        <w:jc w:val="both"/>
      </w:pPr>
      <w:r>
        <w:t>Оказывает</w:t>
      </w:r>
      <w:r>
        <w:rPr>
          <w:spacing w:val="-14"/>
        </w:rPr>
        <w:t xml:space="preserve"> </w:t>
      </w:r>
      <w:r>
        <w:t>необходимую</w:t>
      </w:r>
      <w:r>
        <w:rPr>
          <w:spacing w:val="-12"/>
        </w:rPr>
        <w:t xml:space="preserve"> </w:t>
      </w:r>
      <w:r>
        <w:t>методическую</w:t>
      </w:r>
      <w:r>
        <w:rPr>
          <w:spacing w:val="-12"/>
        </w:rPr>
        <w:t xml:space="preserve"> </w:t>
      </w:r>
      <w:r>
        <w:t>помощь</w:t>
      </w:r>
      <w:r>
        <w:rPr>
          <w:spacing w:val="-14"/>
        </w:rPr>
        <w:t xml:space="preserve"> </w:t>
      </w:r>
      <w:r>
        <w:t>заместителям</w:t>
      </w:r>
      <w:r>
        <w:rPr>
          <w:spacing w:val="-15"/>
        </w:rPr>
        <w:t xml:space="preserve"> </w:t>
      </w:r>
      <w:r>
        <w:t>директора,</w:t>
      </w:r>
      <w:r>
        <w:rPr>
          <w:spacing w:val="-13"/>
        </w:rPr>
        <w:t xml:space="preserve"> </w:t>
      </w:r>
      <w:r>
        <w:t xml:space="preserve">учителям, классным руководителям по организации с обучающимися и их родителями (законными представителями) мероприятий по предупреждению травматизма, </w:t>
      </w:r>
      <w:proofErr w:type="spellStart"/>
      <w:r>
        <w:t>дорожнотранспортных</w:t>
      </w:r>
      <w:proofErr w:type="spellEnd"/>
      <w:r>
        <w:t xml:space="preserve"> происшествий, несчастных случаев, происходящих на улице, воде и т.д.</w:t>
      </w:r>
    </w:p>
    <w:p w:rsidR="00D52B4C" w:rsidRDefault="00D52B4C" w:rsidP="00417464">
      <w:pPr>
        <w:pStyle w:val="aff1"/>
        <w:widowControl w:val="0"/>
        <w:numPr>
          <w:ilvl w:val="2"/>
          <w:numId w:val="80"/>
        </w:numPr>
        <w:tabs>
          <w:tab w:val="left" w:pos="1749"/>
        </w:tabs>
        <w:autoSpaceDE w:val="0"/>
        <w:autoSpaceDN w:val="0"/>
        <w:ind w:right="184" w:firstLine="566"/>
        <w:jc w:val="both"/>
      </w:pPr>
      <w:r>
        <w:t>Контролирует соблюдение и принимает меры по выполнению санитарно- гигиенических норм, требований, правил по охране труда, пожарной безопасности при проведении воспитательных и просветительных мероприятий и работ в библиотеке и вне образовательной организации с обучающимися.</w:t>
      </w:r>
    </w:p>
    <w:p w:rsidR="00D52B4C" w:rsidRDefault="00D52B4C" w:rsidP="00417464">
      <w:pPr>
        <w:pStyle w:val="aff1"/>
        <w:widowControl w:val="0"/>
        <w:numPr>
          <w:ilvl w:val="2"/>
          <w:numId w:val="80"/>
        </w:numPr>
        <w:tabs>
          <w:tab w:val="left" w:pos="1713"/>
        </w:tabs>
        <w:autoSpaceDE w:val="0"/>
        <w:autoSpaceDN w:val="0"/>
        <w:ind w:right="196" w:firstLine="566"/>
        <w:jc w:val="both"/>
      </w:pPr>
      <w:r>
        <w:lastRenderedPageBreak/>
        <w:t>Сообщает директору школы о каждом несчастном случае, произошедшем с работником, обучающимся.</w:t>
      </w:r>
    </w:p>
    <w:p w:rsidR="00D52B4C" w:rsidRDefault="00D52B4C" w:rsidP="00417464">
      <w:pPr>
        <w:pStyle w:val="aff1"/>
        <w:widowControl w:val="0"/>
        <w:numPr>
          <w:ilvl w:val="1"/>
          <w:numId w:val="80"/>
        </w:numPr>
        <w:tabs>
          <w:tab w:val="left" w:pos="1524"/>
        </w:tabs>
        <w:autoSpaceDE w:val="0"/>
        <w:autoSpaceDN w:val="0"/>
        <w:spacing w:line="244" w:lineRule="auto"/>
        <w:ind w:right="193" w:firstLine="566"/>
        <w:jc w:val="both"/>
        <w:rPr>
          <w:b/>
        </w:rPr>
      </w:pPr>
      <w:r>
        <w:rPr>
          <w:b/>
        </w:rPr>
        <w:t xml:space="preserve">Обязанности по охране труда учебно-вспомогательного и обслуживающего </w:t>
      </w:r>
      <w:r>
        <w:rPr>
          <w:b/>
          <w:spacing w:val="-2"/>
        </w:rPr>
        <w:t>персонала</w:t>
      </w:r>
    </w:p>
    <w:p w:rsidR="00D52B4C" w:rsidRDefault="00D52B4C" w:rsidP="00417464">
      <w:pPr>
        <w:pStyle w:val="aff1"/>
        <w:widowControl w:val="0"/>
        <w:numPr>
          <w:ilvl w:val="2"/>
          <w:numId w:val="80"/>
        </w:numPr>
        <w:tabs>
          <w:tab w:val="left" w:pos="1627"/>
        </w:tabs>
        <w:autoSpaceDE w:val="0"/>
        <w:autoSpaceDN w:val="0"/>
        <w:ind w:right="197" w:firstLine="566"/>
        <w:jc w:val="both"/>
      </w:pPr>
      <w: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D52B4C" w:rsidRDefault="00D52B4C" w:rsidP="00417464">
      <w:pPr>
        <w:pStyle w:val="aff1"/>
        <w:widowControl w:val="0"/>
        <w:numPr>
          <w:ilvl w:val="2"/>
          <w:numId w:val="80"/>
        </w:numPr>
        <w:tabs>
          <w:tab w:val="left" w:pos="1606"/>
        </w:tabs>
        <w:autoSpaceDE w:val="0"/>
        <w:autoSpaceDN w:val="0"/>
        <w:ind w:right="192" w:firstLine="566"/>
        <w:jc w:val="both"/>
      </w:pPr>
      <w:r>
        <w:t>Своевременно</w:t>
      </w:r>
      <w:r>
        <w:rPr>
          <w:spacing w:val="-15"/>
        </w:rPr>
        <w:t xml:space="preserve"> </w:t>
      </w:r>
      <w:r>
        <w:t>проходить</w:t>
      </w:r>
      <w:r>
        <w:rPr>
          <w:spacing w:val="-15"/>
        </w:rPr>
        <w:t xml:space="preserve"> </w:t>
      </w:r>
      <w:r>
        <w:t>обучение</w:t>
      </w:r>
      <w:r>
        <w:rPr>
          <w:spacing w:val="-15"/>
        </w:rPr>
        <w:t xml:space="preserve"> </w:t>
      </w:r>
      <w:r>
        <w:t>и</w:t>
      </w:r>
      <w:r>
        <w:rPr>
          <w:spacing w:val="-15"/>
        </w:rPr>
        <w:t xml:space="preserve"> </w:t>
      </w:r>
      <w:r>
        <w:t>проверку</w:t>
      </w:r>
      <w:r>
        <w:rPr>
          <w:spacing w:val="-15"/>
        </w:rPr>
        <w:t xml:space="preserve"> </w:t>
      </w:r>
      <w:r>
        <w:t>знаний</w:t>
      </w:r>
      <w:r>
        <w:rPr>
          <w:spacing w:val="-15"/>
        </w:rPr>
        <w:t xml:space="preserve"> </w:t>
      </w:r>
      <w:r>
        <w:t>по</w:t>
      </w:r>
      <w:r>
        <w:rPr>
          <w:spacing w:val="-15"/>
        </w:rPr>
        <w:t xml:space="preserve"> </w:t>
      </w:r>
      <w:r>
        <w:t>охране</w:t>
      </w:r>
      <w:r>
        <w:rPr>
          <w:spacing w:val="-15"/>
        </w:rPr>
        <w:t xml:space="preserve"> </w:t>
      </w:r>
      <w:r>
        <w:t>труда,</w:t>
      </w:r>
      <w:r>
        <w:rPr>
          <w:spacing w:val="-15"/>
        </w:rPr>
        <w:t xml:space="preserve"> </w:t>
      </w:r>
      <w:r>
        <w:t xml:space="preserve">медицинские </w:t>
      </w:r>
      <w:r>
        <w:rPr>
          <w:spacing w:val="-2"/>
        </w:rPr>
        <w:t>осмотры.</w:t>
      </w:r>
    </w:p>
    <w:p w:rsidR="00D52B4C" w:rsidRDefault="00D52B4C" w:rsidP="00417464">
      <w:pPr>
        <w:pStyle w:val="aff1"/>
        <w:widowControl w:val="0"/>
        <w:numPr>
          <w:ilvl w:val="2"/>
          <w:numId w:val="80"/>
        </w:numPr>
        <w:tabs>
          <w:tab w:val="left" w:pos="1708"/>
        </w:tabs>
        <w:autoSpaceDE w:val="0"/>
        <w:autoSpaceDN w:val="0"/>
        <w:ind w:right="194" w:firstLine="566"/>
        <w:jc w:val="both"/>
      </w:pPr>
      <w:r>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D52B4C" w:rsidRDefault="00D52B4C" w:rsidP="00417464">
      <w:pPr>
        <w:pStyle w:val="aff1"/>
        <w:widowControl w:val="0"/>
        <w:numPr>
          <w:ilvl w:val="2"/>
          <w:numId w:val="80"/>
        </w:numPr>
        <w:tabs>
          <w:tab w:val="left" w:pos="1651"/>
        </w:tabs>
        <w:autoSpaceDE w:val="0"/>
        <w:autoSpaceDN w:val="0"/>
        <w:ind w:right="189" w:firstLine="566"/>
        <w:jc w:val="both"/>
      </w:pPr>
      <w:r>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Pr>
          <w:spacing w:val="-2"/>
        </w:rPr>
        <w:t>руководителю.</w:t>
      </w:r>
    </w:p>
    <w:p w:rsidR="00D52B4C" w:rsidRDefault="00D52B4C" w:rsidP="00417464">
      <w:pPr>
        <w:pStyle w:val="aff1"/>
        <w:widowControl w:val="0"/>
        <w:numPr>
          <w:ilvl w:val="2"/>
          <w:numId w:val="80"/>
        </w:numPr>
        <w:tabs>
          <w:tab w:val="left" w:pos="1653"/>
        </w:tabs>
        <w:autoSpaceDE w:val="0"/>
        <w:autoSpaceDN w:val="0"/>
        <w:spacing w:before="80"/>
        <w:ind w:right="196" w:firstLine="566"/>
        <w:jc w:val="both"/>
      </w:pPr>
      <w:r>
        <w:t>Во время работы выполнять правила и инструкции по охране труда и пожарной безопасности по своей специальности (работе).</w:t>
      </w:r>
    </w:p>
    <w:p w:rsidR="00D52B4C" w:rsidRDefault="00D52B4C" w:rsidP="00417464">
      <w:pPr>
        <w:pStyle w:val="aff1"/>
        <w:widowControl w:val="0"/>
        <w:numPr>
          <w:ilvl w:val="1"/>
          <w:numId w:val="77"/>
        </w:numPr>
        <w:tabs>
          <w:tab w:val="left" w:pos="1379"/>
        </w:tabs>
        <w:autoSpaceDE w:val="0"/>
        <w:autoSpaceDN w:val="0"/>
        <w:spacing w:before="4" w:line="274" w:lineRule="exact"/>
        <w:jc w:val="both"/>
        <w:rPr>
          <w:b/>
        </w:rPr>
      </w:pPr>
      <w:r>
        <w:rPr>
          <w:b/>
        </w:rPr>
        <w:t>Обязанности</w:t>
      </w:r>
      <w:r>
        <w:rPr>
          <w:b/>
          <w:spacing w:val="-6"/>
        </w:rPr>
        <w:t xml:space="preserve"> </w:t>
      </w:r>
      <w:r>
        <w:rPr>
          <w:b/>
        </w:rPr>
        <w:t>по</w:t>
      </w:r>
      <w:r>
        <w:rPr>
          <w:b/>
          <w:spacing w:val="-4"/>
        </w:rPr>
        <w:t xml:space="preserve"> </w:t>
      </w:r>
      <w:r>
        <w:rPr>
          <w:b/>
        </w:rPr>
        <w:t>охране</w:t>
      </w:r>
      <w:r>
        <w:rPr>
          <w:b/>
          <w:spacing w:val="-4"/>
        </w:rPr>
        <w:t xml:space="preserve"> </w:t>
      </w:r>
      <w:r>
        <w:rPr>
          <w:b/>
        </w:rPr>
        <w:t>труда</w:t>
      </w:r>
      <w:r>
        <w:rPr>
          <w:b/>
          <w:spacing w:val="-4"/>
        </w:rPr>
        <w:t xml:space="preserve"> </w:t>
      </w:r>
      <w:r>
        <w:rPr>
          <w:b/>
        </w:rPr>
        <w:t>ответственного</w:t>
      </w:r>
      <w:r>
        <w:rPr>
          <w:b/>
          <w:spacing w:val="-3"/>
        </w:rPr>
        <w:t xml:space="preserve"> </w:t>
      </w:r>
      <w:r>
        <w:rPr>
          <w:b/>
        </w:rPr>
        <w:t>по</w:t>
      </w:r>
      <w:r>
        <w:rPr>
          <w:b/>
          <w:spacing w:val="-4"/>
        </w:rPr>
        <w:t xml:space="preserve"> </w:t>
      </w:r>
      <w:r>
        <w:rPr>
          <w:b/>
        </w:rPr>
        <w:t>охране</w:t>
      </w:r>
      <w:r>
        <w:rPr>
          <w:b/>
          <w:spacing w:val="-4"/>
        </w:rPr>
        <w:t xml:space="preserve"> </w:t>
      </w:r>
      <w:r>
        <w:rPr>
          <w:b/>
          <w:spacing w:val="-2"/>
        </w:rPr>
        <w:t>труда</w:t>
      </w:r>
    </w:p>
    <w:p w:rsidR="00D52B4C" w:rsidRDefault="00D52B4C" w:rsidP="00417464">
      <w:pPr>
        <w:pStyle w:val="aff1"/>
        <w:widowControl w:val="0"/>
        <w:numPr>
          <w:ilvl w:val="2"/>
          <w:numId w:val="77"/>
        </w:numPr>
        <w:tabs>
          <w:tab w:val="left" w:pos="1750"/>
        </w:tabs>
        <w:autoSpaceDE w:val="0"/>
        <w:autoSpaceDN w:val="0"/>
        <w:spacing w:line="274" w:lineRule="exact"/>
        <w:ind w:left="1750" w:hanging="851"/>
        <w:jc w:val="both"/>
      </w:pPr>
      <w:r>
        <w:t>Участвует</w:t>
      </w:r>
      <w:r>
        <w:rPr>
          <w:spacing w:val="-5"/>
        </w:rPr>
        <w:t xml:space="preserve"> </w:t>
      </w:r>
      <w:r>
        <w:t>в</w:t>
      </w:r>
      <w:r>
        <w:rPr>
          <w:spacing w:val="-4"/>
        </w:rPr>
        <w:t xml:space="preserve"> </w:t>
      </w:r>
      <w:r>
        <w:t>организации</w:t>
      </w:r>
      <w:r>
        <w:rPr>
          <w:spacing w:val="-2"/>
        </w:rPr>
        <w:t xml:space="preserve"> </w:t>
      </w:r>
      <w:r>
        <w:t>и</w:t>
      </w:r>
      <w:r>
        <w:rPr>
          <w:spacing w:val="-3"/>
        </w:rPr>
        <w:t xml:space="preserve"> </w:t>
      </w:r>
      <w:r>
        <w:t>координации</w:t>
      </w:r>
      <w:r>
        <w:rPr>
          <w:spacing w:val="-2"/>
        </w:rPr>
        <w:t xml:space="preserve"> </w:t>
      </w:r>
      <w:r>
        <w:t>работ</w:t>
      </w:r>
      <w:r>
        <w:rPr>
          <w:spacing w:val="-3"/>
        </w:rPr>
        <w:t xml:space="preserve"> </w:t>
      </w:r>
      <w:r>
        <w:t>по</w:t>
      </w:r>
      <w:r>
        <w:rPr>
          <w:spacing w:val="-2"/>
        </w:rPr>
        <w:t xml:space="preserve"> </w:t>
      </w:r>
      <w:r>
        <w:t>охране</w:t>
      </w:r>
      <w:r>
        <w:rPr>
          <w:spacing w:val="1"/>
        </w:rPr>
        <w:t xml:space="preserve"> </w:t>
      </w:r>
      <w:r>
        <w:t>труда</w:t>
      </w:r>
      <w:r>
        <w:rPr>
          <w:spacing w:val="-4"/>
        </w:rPr>
        <w:t xml:space="preserve"> </w:t>
      </w:r>
      <w:r>
        <w:t>в</w:t>
      </w:r>
      <w:r>
        <w:rPr>
          <w:spacing w:val="2"/>
        </w:rPr>
        <w:t xml:space="preserve"> </w:t>
      </w:r>
      <w:r>
        <w:rPr>
          <w:spacing w:val="-2"/>
        </w:rPr>
        <w:t>учреждении;</w:t>
      </w:r>
    </w:p>
    <w:p w:rsidR="00D52B4C" w:rsidRDefault="00D52B4C" w:rsidP="00417464">
      <w:pPr>
        <w:pStyle w:val="aff1"/>
        <w:widowControl w:val="0"/>
        <w:numPr>
          <w:ilvl w:val="2"/>
          <w:numId w:val="77"/>
        </w:numPr>
        <w:tabs>
          <w:tab w:val="left" w:pos="1749"/>
        </w:tabs>
        <w:autoSpaceDE w:val="0"/>
        <w:autoSpaceDN w:val="0"/>
        <w:ind w:left="332" w:right="188" w:firstLine="566"/>
        <w:jc w:val="both"/>
      </w:pPr>
      <w:r>
        <w:t>Участвует в разработке и контроле за функционированием системы управления охраной</w:t>
      </w:r>
      <w:r>
        <w:rPr>
          <w:spacing w:val="-4"/>
        </w:rPr>
        <w:t xml:space="preserve"> </w:t>
      </w:r>
      <w:r>
        <w:t>труда</w:t>
      </w:r>
      <w:r>
        <w:rPr>
          <w:spacing w:val="-4"/>
        </w:rPr>
        <w:t xml:space="preserve"> </w:t>
      </w:r>
      <w:r>
        <w:t>в</w:t>
      </w:r>
      <w:r>
        <w:rPr>
          <w:spacing w:val="-4"/>
        </w:rPr>
        <w:t xml:space="preserve"> </w:t>
      </w:r>
      <w:r>
        <w:t>организации</w:t>
      </w:r>
      <w:r>
        <w:rPr>
          <w:spacing w:val="-4"/>
        </w:rPr>
        <w:t xml:space="preserve"> </w:t>
      </w:r>
      <w:r>
        <w:t>в</w:t>
      </w:r>
      <w:r>
        <w:rPr>
          <w:spacing w:val="-4"/>
        </w:rPr>
        <w:t xml:space="preserve"> </w:t>
      </w:r>
      <w:r>
        <w:t>соответствии</w:t>
      </w:r>
      <w:r>
        <w:rPr>
          <w:spacing w:val="-4"/>
        </w:rPr>
        <w:t xml:space="preserve"> </w:t>
      </w:r>
      <w:r>
        <w:t>с</w:t>
      </w:r>
      <w:r>
        <w:rPr>
          <w:spacing w:val="-7"/>
        </w:rPr>
        <w:t xml:space="preserve"> </w:t>
      </w:r>
      <w:r>
        <w:t>государственными</w:t>
      </w:r>
      <w:r>
        <w:rPr>
          <w:spacing w:val="-4"/>
        </w:rPr>
        <w:t xml:space="preserve"> </w:t>
      </w:r>
      <w:r>
        <w:t>нормативными</w:t>
      </w:r>
      <w:r>
        <w:rPr>
          <w:spacing w:val="-4"/>
        </w:rPr>
        <w:t xml:space="preserve"> </w:t>
      </w:r>
      <w:r>
        <w:t>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rsidR="00D52B4C" w:rsidRDefault="00D52B4C" w:rsidP="00417464">
      <w:pPr>
        <w:pStyle w:val="aff1"/>
        <w:widowControl w:val="0"/>
        <w:numPr>
          <w:ilvl w:val="2"/>
          <w:numId w:val="77"/>
        </w:numPr>
        <w:tabs>
          <w:tab w:val="left" w:pos="1749"/>
        </w:tabs>
        <w:autoSpaceDE w:val="0"/>
        <w:autoSpaceDN w:val="0"/>
        <w:ind w:left="332" w:right="182" w:firstLine="566"/>
        <w:jc w:val="both"/>
      </w:pPr>
      <w:r>
        <w:t>Участвует</w:t>
      </w:r>
      <w:r>
        <w:rPr>
          <w:spacing w:val="-11"/>
        </w:rPr>
        <w:t xml:space="preserve"> </w:t>
      </w:r>
      <w:r>
        <w:t>в</w:t>
      </w:r>
      <w:r>
        <w:rPr>
          <w:spacing w:val="-12"/>
        </w:rPr>
        <w:t xml:space="preserve"> </w:t>
      </w:r>
      <w:r>
        <w:t>определении</w:t>
      </w:r>
      <w:r>
        <w:rPr>
          <w:spacing w:val="-13"/>
        </w:rPr>
        <w:t xml:space="preserve"> </w:t>
      </w:r>
      <w:r>
        <w:t>и</w:t>
      </w:r>
      <w:r>
        <w:rPr>
          <w:spacing w:val="-11"/>
        </w:rPr>
        <w:t xml:space="preserve"> </w:t>
      </w:r>
      <w:r>
        <w:t>корректировке</w:t>
      </w:r>
      <w:r>
        <w:rPr>
          <w:spacing w:val="-12"/>
        </w:rPr>
        <w:t xml:space="preserve"> </w:t>
      </w:r>
      <w:r>
        <w:t>направления</w:t>
      </w:r>
      <w:r>
        <w:rPr>
          <w:spacing w:val="-12"/>
        </w:rPr>
        <w:t xml:space="preserve"> </w:t>
      </w:r>
      <w:r>
        <w:t>развития</w:t>
      </w:r>
      <w:r>
        <w:rPr>
          <w:spacing w:val="-12"/>
        </w:rPr>
        <w:t xml:space="preserve"> </w:t>
      </w:r>
      <w:r>
        <w:t>системы</w:t>
      </w:r>
      <w:r>
        <w:rPr>
          <w:spacing w:val="-7"/>
        </w:rPr>
        <w:t xml:space="preserve"> </w:t>
      </w:r>
      <w:proofErr w:type="spellStart"/>
      <w:r>
        <w:t>управле</w:t>
      </w:r>
      <w:proofErr w:type="spellEnd"/>
      <w:r>
        <w:t xml:space="preserve">- </w:t>
      </w:r>
      <w:proofErr w:type="spellStart"/>
      <w:r>
        <w:t>ния</w:t>
      </w:r>
      <w:proofErr w:type="spellEnd"/>
      <w:r>
        <w:t xml:space="preserve"> профессиональными рисками в организации на основе мониторинга изменений </w:t>
      </w:r>
      <w:proofErr w:type="spellStart"/>
      <w:r>
        <w:t>законода</w:t>
      </w:r>
      <w:proofErr w:type="spellEnd"/>
      <w:r>
        <w:t xml:space="preserve">- </w:t>
      </w:r>
      <w:proofErr w:type="spellStart"/>
      <w:r>
        <w:t>тельства</w:t>
      </w:r>
      <w:proofErr w:type="spellEnd"/>
      <w:r>
        <w:t xml:space="preserve"> и передового опыта в области охраны труда, а также исходя из модернизации </w:t>
      </w:r>
      <w:proofErr w:type="spellStart"/>
      <w:r>
        <w:t>техни</w:t>
      </w:r>
      <w:proofErr w:type="spellEnd"/>
      <w:r>
        <w:t xml:space="preserve">- </w:t>
      </w:r>
      <w:proofErr w:type="spellStart"/>
      <w:r>
        <w:t>ческого</w:t>
      </w:r>
      <w:proofErr w:type="spellEnd"/>
      <w:r>
        <w:t xml:space="preserve"> оснащения, целей и задач учреждения.</w:t>
      </w:r>
    </w:p>
    <w:p w:rsidR="00D52B4C" w:rsidRDefault="00D52B4C" w:rsidP="00417464">
      <w:pPr>
        <w:pStyle w:val="aff1"/>
        <w:widowControl w:val="0"/>
        <w:numPr>
          <w:ilvl w:val="2"/>
          <w:numId w:val="77"/>
        </w:numPr>
        <w:tabs>
          <w:tab w:val="left" w:pos="1749"/>
        </w:tabs>
        <w:autoSpaceDE w:val="0"/>
        <w:autoSpaceDN w:val="0"/>
        <w:spacing w:before="1"/>
        <w:ind w:left="332" w:right="184" w:firstLine="566"/>
        <w:jc w:val="both"/>
      </w:pPr>
      <w:r>
        <w:t xml:space="preserve">Осуществляет контроль за соблюдением в учреждении законодательных и норма- </w:t>
      </w:r>
      <w:proofErr w:type="spellStart"/>
      <w:r>
        <w:t>тивных</w:t>
      </w:r>
      <w:proofErr w:type="spellEnd"/>
      <w:r>
        <w:t xml:space="preserve"> правовых актов по охране труда, проведением профилактической работы по </w:t>
      </w:r>
      <w:proofErr w:type="spellStart"/>
      <w:r>
        <w:t>преду</w:t>
      </w:r>
      <w:proofErr w:type="spellEnd"/>
      <w:r>
        <w:t xml:space="preserve">- </w:t>
      </w:r>
      <w:proofErr w:type="spellStart"/>
      <w:r>
        <w:t>преждению</w:t>
      </w:r>
      <w:proofErr w:type="spellEnd"/>
      <w:r>
        <w:t xml:space="preserve"> производственного и детского травматизма, профессиональных заболеваний, вы- </w:t>
      </w:r>
      <w:proofErr w:type="spellStart"/>
      <w:r>
        <w:t>полнением</w:t>
      </w:r>
      <w:proofErr w:type="spellEnd"/>
      <w:r>
        <w:t xml:space="preserve"> мероприятий, направленных на создание здоровых и безопасных условий труда в учреждении,</w:t>
      </w:r>
      <w:r>
        <w:rPr>
          <w:spacing w:val="-15"/>
        </w:rPr>
        <w:t xml:space="preserve"> </w:t>
      </w:r>
      <w:r>
        <w:t>предоставлением</w:t>
      </w:r>
      <w:r>
        <w:rPr>
          <w:spacing w:val="-15"/>
        </w:rPr>
        <w:t xml:space="preserve"> </w:t>
      </w:r>
      <w:r>
        <w:t>работникам</w:t>
      </w:r>
      <w:r>
        <w:rPr>
          <w:spacing w:val="-15"/>
        </w:rPr>
        <w:t xml:space="preserve"> </w:t>
      </w:r>
      <w:r>
        <w:t>установленных</w:t>
      </w:r>
      <w:r>
        <w:rPr>
          <w:spacing w:val="-15"/>
        </w:rPr>
        <w:t xml:space="preserve"> </w:t>
      </w:r>
      <w:r>
        <w:t>гарантий</w:t>
      </w:r>
      <w:r>
        <w:rPr>
          <w:spacing w:val="-15"/>
        </w:rPr>
        <w:t xml:space="preserve"> </w:t>
      </w:r>
      <w:r>
        <w:t>и</w:t>
      </w:r>
      <w:r>
        <w:rPr>
          <w:spacing w:val="-15"/>
        </w:rPr>
        <w:t xml:space="preserve"> </w:t>
      </w:r>
      <w:r>
        <w:t>компенсаций</w:t>
      </w:r>
      <w:r>
        <w:rPr>
          <w:spacing w:val="-15"/>
        </w:rPr>
        <w:t xml:space="preserve"> </w:t>
      </w:r>
      <w:r>
        <w:t>по</w:t>
      </w:r>
      <w:r>
        <w:rPr>
          <w:spacing w:val="-15"/>
        </w:rPr>
        <w:t xml:space="preserve"> </w:t>
      </w:r>
      <w:r>
        <w:t xml:space="preserve">условиям </w:t>
      </w:r>
      <w:r>
        <w:rPr>
          <w:spacing w:val="-2"/>
        </w:rPr>
        <w:t>труда;</w:t>
      </w:r>
    </w:p>
    <w:p w:rsidR="00D52B4C" w:rsidRDefault="00D52B4C" w:rsidP="00417464">
      <w:pPr>
        <w:pStyle w:val="aff1"/>
        <w:widowControl w:val="0"/>
        <w:numPr>
          <w:ilvl w:val="2"/>
          <w:numId w:val="77"/>
        </w:numPr>
        <w:tabs>
          <w:tab w:val="left" w:pos="1749"/>
        </w:tabs>
        <w:autoSpaceDE w:val="0"/>
        <w:autoSpaceDN w:val="0"/>
        <w:ind w:left="332" w:right="187" w:firstLine="566"/>
        <w:jc w:val="both"/>
      </w:pPr>
      <w:r>
        <w:t>Информирует</w:t>
      </w:r>
      <w:r>
        <w:rPr>
          <w:spacing w:val="-4"/>
        </w:rPr>
        <w:t xml:space="preserve"> </w:t>
      </w:r>
      <w:r>
        <w:t>работников</w:t>
      </w:r>
      <w:r>
        <w:rPr>
          <w:spacing w:val="-5"/>
        </w:rPr>
        <w:t xml:space="preserve"> </w:t>
      </w:r>
      <w:r>
        <w:t>о</w:t>
      </w:r>
      <w:r>
        <w:rPr>
          <w:spacing w:val="-4"/>
        </w:rPr>
        <w:t xml:space="preserve"> </w:t>
      </w:r>
      <w:r>
        <w:t>состоянии</w:t>
      </w:r>
      <w:r>
        <w:rPr>
          <w:spacing w:val="-1"/>
        </w:rPr>
        <w:t xml:space="preserve"> </w:t>
      </w:r>
      <w:r>
        <w:t>условий</w:t>
      </w:r>
      <w:r>
        <w:rPr>
          <w:spacing w:val="-1"/>
        </w:rPr>
        <w:t xml:space="preserve"> </w:t>
      </w:r>
      <w:r>
        <w:t>и</w:t>
      </w:r>
      <w:r>
        <w:rPr>
          <w:spacing w:val="-4"/>
        </w:rPr>
        <w:t xml:space="preserve"> </w:t>
      </w:r>
      <w:r>
        <w:t>охраны</w:t>
      </w:r>
      <w:r>
        <w:rPr>
          <w:spacing w:val="-4"/>
        </w:rPr>
        <w:t xml:space="preserve"> </w:t>
      </w:r>
      <w:r>
        <w:t>труда</w:t>
      </w:r>
      <w:r>
        <w:rPr>
          <w:spacing w:val="-5"/>
        </w:rPr>
        <w:t xml:space="preserve"> </w:t>
      </w:r>
      <w:r>
        <w:t>на</w:t>
      </w:r>
      <w:r>
        <w:rPr>
          <w:spacing w:val="-5"/>
        </w:rPr>
        <w:t xml:space="preserve"> </w:t>
      </w:r>
      <w:r>
        <w:t>рабочих</w:t>
      </w:r>
      <w:r>
        <w:rPr>
          <w:spacing w:val="-2"/>
        </w:rPr>
        <w:t xml:space="preserve"> </w:t>
      </w:r>
      <w:r>
        <w:t xml:space="preserve">местах, существующих профессиональных рисках, о полагающихся работникам компенсациях за </w:t>
      </w:r>
      <w:proofErr w:type="spellStart"/>
      <w:r>
        <w:t>тя</w:t>
      </w:r>
      <w:proofErr w:type="spellEnd"/>
      <w:r>
        <w:t xml:space="preserve">- </w:t>
      </w:r>
      <w:proofErr w:type="spellStart"/>
      <w:r>
        <w:t>желую</w:t>
      </w:r>
      <w:proofErr w:type="spellEnd"/>
      <w:r>
        <w:t xml:space="preserve"> работу, работу с вредными и (или) опасными условиями труда и иными особыми </w:t>
      </w:r>
      <w:proofErr w:type="spellStart"/>
      <w:r>
        <w:t>усло</w:t>
      </w:r>
      <w:proofErr w:type="spellEnd"/>
      <w:r>
        <w:t xml:space="preserve">- </w:t>
      </w:r>
      <w:proofErr w:type="spellStart"/>
      <w:r>
        <w:t>виями</w:t>
      </w:r>
      <w:proofErr w:type="spellEnd"/>
      <w:r>
        <w:t xml:space="preserve"> труда и средствах индивидуальной защиты, а также о мерах по защите работников от воздействия опасных и вредных производственных факторов;</w:t>
      </w:r>
    </w:p>
    <w:p w:rsidR="00D52B4C" w:rsidRDefault="00D52B4C" w:rsidP="00417464">
      <w:pPr>
        <w:pStyle w:val="aff1"/>
        <w:widowControl w:val="0"/>
        <w:numPr>
          <w:ilvl w:val="2"/>
          <w:numId w:val="77"/>
        </w:numPr>
        <w:tabs>
          <w:tab w:val="left" w:pos="1749"/>
        </w:tabs>
        <w:autoSpaceDE w:val="0"/>
        <w:autoSpaceDN w:val="0"/>
        <w:ind w:left="332" w:right="184" w:firstLine="566"/>
        <w:jc w:val="both"/>
      </w:pPr>
      <w:r>
        <w:t>Осуществляет</w:t>
      </w:r>
      <w:r>
        <w:rPr>
          <w:spacing w:val="-4"/>
        </w:rPr>
        <w:t xml:space="preserve"> </w:t>
      </w:r>
      <w:r>
        <w:t>контроль</w:t>
      </w:r>
      <w:r>
        <w:rPr>
          <w:spacing w:val="-4"/>
        </w:rPr>
        <w:t xml:space="preserve"> </w:t>
      </w:r>
      <w:r>
        <w:t>за</w:t>
      </w:r>
      <w:r>
        <w:rPr>
          <w:spacing w:val="-5"/>
        </w:rPr>
        <w:t xml:space="preserve"> </w:t>
      </w:r>
      <w:r>
        <w:t>своевременностью</w:t>
      </w:r>
      <w:r>
        <w:rPr>
          <w:spacing w:val="-6"/>
        </w:rPr>
        <w:t xml:space="preserve"> </w:t>
      </w:r>
      <w:r>
        <w:t>и</w:t>
      </w:r>
      <w:r>
        <w:rPr>
          <w:spacing w:val="-4"/>
        </w:rPr>
        <w:t xml:space="preserve"> </w:t>
      </w:r>
      <w:r>
        <w:t>полнотой</w:t>
      </w:r>
      <w:r>
        <w:rPr>
          <w:spacing w:val="-3"/>
        </w:rPr>
        <w:t xml:space="preserve"> </w:t>
      </w:r>
      <w:r>
        <w:t>обеспечения</w:t>
      </w:r>
      <w:r>
        <w:rPr>
          <w:spacing w:val="-4"/>
        </w:rPr>
        <w:t xml:space="preserve"> </w:t>
      </w:r>
      <w:r>
        <w:t xml:space="preserve">работников организации специальной одеждой, специальной обувью и другими средствами </w:t>
      </w:r>
      <w:proofErr w:type="spellStart"/>
      <w:r>
        <w:t>индивидуаль</w:t>
      </w:r>
      <w:proofErr w:type="spellEnd"/>
      <w:r>
        <w:t>- ной защиты;</w:t>
      </w:r>
    </w:p>
    <w:p w:rsidR="00D52B4C" w:rsidRDefault="00D52B4C" w:rsidP="00417464">
      <w:pPr>
        <w:pStyle w:val="aff1"/>
        <w:widowControl w:val="0"/>
        <w:numPr>
          <w:ilvl w:val="2"/>
          <w:numId w:val="77"/>
        </w:numPr>
        <w:tabs>
          <w:tab w:val="left" w:pos="1749"/>
        </w:tabs>
        <w:autoSpaceDE w:val="0"/>
        <w:autoSpaceDN w:val="0"/>
        <w:ind w:left="332" w:right="194" w:firstLine="566"/>
        <w:jc w:val="both"/>
      </w:pPr>
      <w:r>
        <w:t>Осуществляет контроль за состоянием и исправностью средств индивидуальной и коллективной защиты;</w:t>
      </w:r>
    </w:p>
    <w:p w:rsidR="00D52B4C" w:rsidRDefault="00D52B4C" w:rsidP="00417464">
      <w:pPr>
        <w:pStyle w:val="aff1"/>
        <w:widowControl w:val="0"/>
        <w:numPr>
          <w:ilvl w:val="2"/>
          <w:numId w:val="77"/>
        </w:numPr>
        <w:tabs>
          <w:tab w:val="left" w:pos="1749"/>
        </w:tabs>
        <w:autoSpaceDE w:val="0"/>
        <w:autoSpaceDN w:val="0"/>
        <w:spacing w:before="1"/>
        <w:ind w:left="332" w:right="191" w:firstLine="566"/>
        <w:jc w:val="both"/>
      </w:pPr>
      <w:r>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D52B4C" w:rsidRDefault="00D52B4C" w:rsidP="00417464">
      <w:pPr>
        <w:pStyle w:val="aff1"/>
        <w:widowControl w:val="0"/>
        <w:numPr>
          <w:ilvl w:val="2"/>
          <w:numId w:val="77"/>
        </w:numPr>
        <w:tabs>
          <w:tab w:val="left" w:pos="1749"/>
        </w:tabs>
        <w:autoSpaceDE w:val="0"/>
        <w:autoSpaceDN w:val="0"/>
        <w:ind w:left="332" w:right="189" w:firstLine="566"/>
        <w:jc w:val="both"/>
      </w:pPr>
      <w:r>
        <w:t>Разрабатывает</w:t>
      </w:r>
      <w:r>
        <w:rPr>
          <w:spacing w:val="-3"/>
        </w:rPr>
        <w:t xml:space="preserve"> </w:t>
      </w:r>
      <w:r>
        <w:t>предложения</w:t>
      </w:r>
      <w:r>
        <w:rPr>
          <w:spacing w:val="-3"/>
        </w:rPr>
        <w:t xml:space="preserve"> </w:t>
      </w:r>
      <w:r>
        <w:t>по</w:t>
      </w:r>
      <w:r>
        <w:rPr>
          <w:spacing w:val="-6"/>
        </w:rPr>
        <w:t xml:space="preserve"> </w:t>
      </w:r>
      <w:r>
        <w:t>повышению</w:t>
      </w:r>
      <w:r>
        <w:rPr>
          <w:spacing w:val="-5"/>
        </w:rPr>
        <w:t xml:space="preserve"> </w:t>
      </w:r>
      <w:r>
        <w:t>эффективности</w:t>
      </w:r>
      <w:r>
        <w:rPr>
          <w:spacing w:val="-2"/>
        </w:rPr>
        <w:t xml:space="preserve"> </w:t>
      </w:r>
      <w:r>
        <w:t>мероприятий</w:t>
      </w:r>
      <w:r>
        <w:rPr>
          <w:spacing w:val="-5"/>
        </w:rPr>
        <w:t xml:space="preserve"> </w:t>
      </w:r>
      <w:r>
        <w:t>по</w:t>
      </w:r>
      <w:r>
        <w:rPr>
          <w:spacing w:val="-1"/>
        </w:rPr>
        <w:t xml:space="preserve"> </w:t>
      </w:r>
      <w:proofErr w:type="spellStart"/>
      <w:r>
        <w:t>улуч</w:t>
      </w:r>
      <w:proofErr w:type="spellEnd"/>
      <w:r>
        <w:t xml:space="preserve">- </w:t>
      </w:r>
      <w:proofErr w:type="spellStart"/>
      <w:r>
        <w:t>шению</w:t>
      </w:r>
      <w:proofErr w:type="spellEnd"/>
      <w:r>
        <w:t xml:space="preserve"> условий и охраны труда.</w:t>
      </w:r>
    </w:p>
    <w:p w:rsidR="00D52B4C" w:rsidRDefault="00D52B4C" w:rsidP="00417464">
      <w:pPr>
        <w:pStyle w:val="aff1"/>
        <w:widowControl w:val="0"/>
        <w:numPr>
          <w:ilvl w:val="2"/>
          <w:numId w:val="77"/>
        </w:numPr>
        <w:tabs>
          <w:tab w:val="left" w:pos="1749"/>
        </w:tabs>
        <w:autoSpaceDE w:val="0"/>
        <w:autoSpaceDN w:val="0"/>
        <w:ind w:left="332" w:right="187" w:firstLine="566"/>
        <w:jc w:val="both"/>
      </w:pPr>
      <w:r>
        <w:t xml:space="preserve">Осуществляет контроль за целевым использованием средств на реализацию </w:t>
      </w:r>
      <w:proofErr w:type="spellStart"/>
      <w:r>
        <w:t>меро</w:t>
      </w:r>
      <w:proofErr w:type="spellEnd"/>
      <w:r>
        <w:t>- приятий по улучшению условий и охраны труда;</w:t>
      </w:r>
    </w:p>
    <w:p w:rsidR="00D52B4C" w:rsidRDefault="00D52B4C" w:rsidP="00417464">
      <w:pPr>
        <w:pStyle w:val="aff1"/>
        <w:widowControl w:val="0"/>
        <w:numPr>
          <w:ilvl w:val="2"/>
          <w:numId w:val="77"/>
        </w:numPr>
        <w:tabs>
          <w:tab w:val="left" w:pos="1749"/>
        </w:tabs>
        <w:autoSpaceDE w:val="0"/>
        <w:autoSpaceDN w:val="0"/>
        <w:ind w:left="332" w:right="184" w:firstLine="566"/>
        <w:jc w:val="both"/>
      </w:pPr>
      <w:r>
        <w:t>Принимает</w:t>
      </w:r>
      <w:r>
        <w:rPr>
          <w:spacing w:val="-9"/>
        </w:rPr>
        <w:t xml:space="preserve"> </w:t>
      </w:r>
      <w:r>
        <w:t>участие</w:t>
      </w:r>
      <w:r>
        <w:rPr>
          <w:spacing w:val="-12"/>
        </w:rPr>
        <w:t xml:space="preserve"> </w:t>
      </w:r>
      <w:r>
        <w:t>в</w:t>
      </w:r>
      <w:r>
        <w:rPr>
          <w:spacing w:val="-11"/>
        </w:rPr>
        <w:t xml:space="preserve"> </w:t>
      </w:r>
      <w:r>
        <w:t>работе</w:t>
      </w:r>
      <w:r>
        <w:rPr>
          <w:spacing w:val="-12"/>
        </w:rPr>
        <w:t xml:space="preserve"> </w:t>
      </w:r>
      <w:r>
        <w:t>комиссии</w:t>
      </w:r>
      <w:r>
        <w:rPr>
          <w:spacing w:val="-12"/>
        </w:rPr>
        <w:t xml:space="preserve"> </w:t>
      </w:r>
      <w:r>
        <w:t>по</w:t>
      </w:r>
      <w:r>
        <w:rPr>
          <w:spacing w:val="-11"/>
        </w:rPr>
        <w:t xml:space="preserve"> </w:t>
      </w:r>
      <w:r>
        <w:t>специальной</w:t>
      </w:r>
      <w:r>
        <w:rPr>
          <w:spacing w:val="-11"/>
        </w:rPr>
        <w:t xml:space="preserve"> </w:t>
      </w:r>
      <w:r>
        <w:t>оценке</w:t>
      </w:r>
      <w:r>
        <w:rPr>
          <w:spacing w:val="-10"/>
        </w:rPr>
        <w:t xml:space="preserve"> </w:t>
      </w:r>
      <w:r>
        <w:t>условий</w:t>
      </w:r>
      <w:r>
        <w:rPr>
          <w:spacing w:val="-11"/>
        </w:rPr>
        <w:t xml:space="preserve"> </w:t>
      </w:r>
      <w:r>
        <w:t>труда,</w:t>
      </w:r>
      <w:r>
        <w:rPr>
          <w:spacing w:val="-11"/>
        </w:rPr>
        <w:t xml:space="preserve"> </w:t>
      </w:r>
      <w:proofErr w:type="spellStart"/>
      <w:r>
        <w:t>орга</w:t>
      </w:r>
      <w:proofErr w:type="spellEnd"/>
      <w:r>
        <w:t xml:space="preserve">- </w:t>
      </w:r>
      <w:proofErr w:type="spellStart"/>
      <w:r>
        <w:t>низует</w:t>
      </w:r>
      <w:proofErr w:type="spellEnd"/>
      <w:r>
        <w:t xml:space="preserve"> взаимодействие членов комиссии, непосредственное участвует в проведении </w:t>
      </w:r>
      <w:proofErr w:type="spellStart"/>
      <w:r>
        <w:t>специ</w:t>
      </w:r>
      <w:proofErr w:type="spellEnd"/>
      <w:r>
        <w:t xml:space="preserve">- </w:t>
      </w:r>
      <w:proofErr w:type="spellStart"/>
      <w:r>
        <w:t>альной</w:t>
      </w:r>
      <w:proofErr w:type="spellEnd"/>
      <w:r>
        <w:t xml:space="preserve"> оценки условий труда при тесном взаимодействии с привлекаемой организацией, ко- </w:t>
      </w:r>
      <w:proofErr w:type="spellStart"/>
      <w:r>
        <w:t>ординирует</w:t>
      </w:r>
      <w:proofErr w:type="spellEnd"/>
      <w:r>
        <w:t xml:space="preserve"> работы по проведению специальной оценки условий труда;</w:t>
      </w:r>
    </w:p>
    <w:p w:rsidR="00D52B4C" w:rsidRDefault="00D52B4C" w:rsidP="00417464">
      <w:pPr>
        <w:pStyle w:val="aff1"/>
        <w:widowControl w:val="0"/>
        <w:numPr>
          <w:ilvl w:val="2"/>
          <w:numId w:val="77"/>
        </w:numPr>
        <w:tabs>
          <w:tab w:val="left" w:pos="1749"/>
        </w:tabs>
        <w:autoSpaceDE w:val="0"/>
        <w:autoSpaceDN w:val="0"/>
        <w:ind w:left="332" w:right="184" w:firstLine="566"/>
        <w:jc w:val="both"/>
      </w:pPr>
      <w:r>
        <w:lastRenderedPageBreak/>
        <w:t>Участвует</w:t>
      </w:r>
      <w:r>
        <w:rPr>
          <w:spacing w:val="-13"/>
        </w:rPr>
        <w:t xml:space="preserve"> </w:t>
      </w:r>
      <w:r>
        <w:t>в</w:t>
      </w:r>
      <w:r>
        <w:rPr>
          <w:spacing w:val="-14"/>
        </w:rPr>
        <w:t xml:space="preserve"> </w:t>
      </w:r>
      <w:r>
        <w:t>разработке</w:t>
      </w:r>
      <w:r>
        <w:rPr>
          <w:spacing w:val="-13"/>
        </w:rPr>
        <w:t xml:space="preserve"> </w:t>
      </w:r>
      <w:r>
        <w:t>разделов</w:t>
      </w:r>
      <w:r>
        <w:rPr>
          <w:spacing w:val="-13"/>
        </w:rPr>
        <w:t xml:space="preserve"> </w:t>
      </w:r>
      <w:r>
        <w:t>коллективного</w:t>
      </w:r>
      <w:r>
        <w:rPr>
          <w:spacing w:val="-13"/>
        </w:rPr>
        <w:t xml:space="preserve"> </w:t>
      </w:r>
      <w:r>
        <w:t>договора</w:t>
      </w:r>
      <w:r>
        <w:rPr>
          <w:spacing w:val="-14"/>
        </w:rPr>
        <w:t xml:space="preserve"> </w:t>
      </w:r>
      <w:r>
        <w:t>в</w:t>
      </w:r>
      <w:r>
        <w:rPr>
          <w:spacing w:val="-14"/>
        </w:rPr>
        <w:t xml:space="preserve"> </w:t>
      </w:r>
      <w:r>
        <w:t>части</w:t>
      </w:r>
      <w:r>
        <w:rPr>
          <w:spacing w:val="-12"/>
        </w:rPr>
        <w:t xml:space="preserve"> </w:t>
      </w:r>
      <w:r>
        <w:t>подготовки</w:t>
      </w:r>
      <w:r>
        <w:rPr>
          <w:spacing w:val="-13"/>
        </w:rPr>
        <w:t xml:space="preserve"> </w:t>
      </w:r>
      <w:proofErr w:type="spellStart"/>
      <w:r>
        <w:t>меро</w:t>
      </w:r>
      <w:proofErr w:type="spellEnd"/>
      <w:r>
        <w:t xml:space="preserve">- приятий по улучшению условий и охраны труда в учреждении, а также прав и обязанностей работников и руководства учреждения в области соблюдения требований охраны труда, кон- </w:t>
      </w:r>
      <w:proofErr w:type="spellStart"/>
      <w:r>
        <w:t>троль</w:t>
      </w:r>
      <w:proofErr w:type="spellEnd"/>
      <w:r>
        <w:t xml:space="preserve"> работы по подготовке предложений для включения в план мероприятий по улучшению условий и охраны труда;</w:t>
      </w:r>
    </w:p>
    <w:p w:rsidR="00D52B4C" w:rsidRDefault="00D52B4C" w:rsidP="00417464">
      <w:pPr>
        <w:pStyle w:val="aff1"/>
        <w:widowControl w:val="0"/>
        <w:numPr>
          <w:ilvl w:val="2"/>
          <w:numId w:val="77"/>
        </w:numPr>
        <w:tabs>
          <w:tab w:val="left" w:pos="1749"/>
        </w:tabs>
        <w:autoSpaceDE w:val="0"/>
        <w:autoSpaceDN w:val="0"/>
        <w:spacing w:before="1"/>
        <w:ind w:left="332" w:right="184" w:firstLine="566"/>
        <w:jc w:val="both"/>
      </w:pPr>
      <w:r>
        <w:t xml:space="preserve">Организует и участвует в работе по определению контингента работников, подле- </w:t>
      </w:r>
      <w:proofErr w:type="spellStart"/>
      <w:r>
        <w:t>жащих</w:t>
      </w:r>
      <w:proofErr w:type="spellEnd"/>
      <w:r>
        <w:t xml:space="preserve"> обязательным предварительным при приеме на работу и периодическим медицинским осмотрам;</w:t>
      </w:r>
    </w:p>
    <w:p w:rsidR="00C54BE0" w:rsidRDefault="00D52B4C" w:rsidP="00AE027A">
      <w:pPr>
        <w:pStyle w:val="aff1"/>
        <w:widowControl w:val="0"/>
        <w:numPr>
          <w:ilvl w:val="2"/>
          <w:numId w:val="77"/>
        </w:numPr>
        <w:tabs>
          <w:tab w:val="left" w:pos="1749"/>
        </w:tabs>
        <w:autoSpaceDE w:val="0"/>
        <w:autoSpaceDN w:val="0"/>
        <w:ind w:left="332" w:right="189" w:firstLine="566"/>
        <w:jc w:val="both"/>
      </w:pPr>
      <w:r>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C54BE0" w:rsidRPr="00C54BE0" w:rsidRDefault="00C54BE0" w:rsidP="00C54BE0"/>
    <w:p w:rsidR="00C54BE0" w:rsidRDefault="00C54BE0" w:rsidP="00C54BE0"/>
    <w:p w:rsidR="00D52B4C" w:rsidRPr="00C54BE0" w:rsidRDefault="00D52B4C" w:rsidP="00C54BE0">
      <w:pPr>
        <w:sectPr w:rsidR="00D52B4C" w:rsidRPr="00C54BE0">
          <w:headerReference w:type="default" r:id="rId58"/>
          <w:footerReference w:type="default" r:id="rId59"/>
          <w:pgSz w:w="11910" w:h="16840"/>
          <w:pgMar w:top="880" w:right="660" w:bottom="280" w:left="800" w:header="285" w:footer="0" w:gutter="0"/>
          <w:cols w:space="720"/>
        </w:sectPr>
      </w:pPr>
    </w:p>
    <w:p w:rsidR="00D52B4C" w:rsidRDefault="00D52B4C" w:rsidP="00417464">
      <w:pPr>
        <w:pStyle w:val="aff1"/>
        <w:widowControl w:val="0"/>
        <w:numPr>
          <w:ilvl w:val="2"/>
          <w:numId w:val="77"/>
        </w:numPr>
        <w:tabs>
          <w:tab w:val="left" w:pos="1749"/>
        </w:tabs>
        <w:autoSpaceDE w:val="0"/>
        <w:autoSpaceDN w:val="0"/>
        <w:spacing w:before="80"/>
        <w:ind w:left="332" w:right="189" w:firstLine="566"/>
        <w:jc w:val="both"/>
      </w:pPr>
      <w:r>
        <w:lastRenderedPageBreak/>
        <w:t>Организует</w:t>
      </w:r>
      <w:r>
        <w:rPr>
          <w:spacing w:val="-3"/>
        </w:rPr>
        <w:t xml:space="preserve"> </w:t>
      </w:r>
      <w:r>
        <w:t>работы</w:t>
      </w:r>
      <w:r>
        <w:rPr>
          <w:spacing w:val="-3"/>
        </w:rPr>
        <w:t xml:space="preserve"> </w:t>
      </w:r>
      <w:r>
        <w:t>по</w:t>
      </w:r>
      <w:r>
        <w:rPr>
          <w:spacing w:val="-1"/>
        </w:rPr>
        <w:t xml:space="preserve"> </w:t>
      </w:r>
      <w:r>
        <w:t>подготовке</w:t>
      </w:r>
      <w:r>
        <w:rPr>
          <w:spacing w:val="-4"/>
        </w:rPr>
        <w:t xml:space="preserve"> </w:t>
      </w:r>
      <w:r>
        <w:t>технических</w:t>
      </w:r>
      <w:r>
        <w:rPr>
          <w:spacing w:val="-1"/>
        </w:rPr>
        <w:t xml:space="preserve"> </w:t>
      </w:r>
      <w:r>
        <w:t>заданий</w:t>
      </w:r>
      <w:r>
        <w:rPr>
          <w:spacing w:val="-3"/>
        </w:rPr>
        <w:t xml:space="preserve"> </w:t>
      </w:r>
      <w:r>
        <w:t>на</w:t>
      </w:r>
      <w:r>
        <w:rPr>
          <w:spacing w:val="-4"/>
        </w:rPr>
        <w:t xml:space="preserve"> </w:t>
      </w:r>
      <w:r>
        <w:t>выполнение</w:t>
      </w:r>
      <w:r>
        <w:rPr>
          <w:spacing w:val="-2"/>
        </w:rPr>
        <w:t xml:space="preserve"> </w:t>
      </w:r>
      <w:r>
        <w:t>услуг</w:t>
      </w:r>
      <w:r>
        <w:rPr>
          <w:spacing w:val="-4"/>
        </w:rPr>
        <w:t xml:space="preserve"> </w:t>
      </w:r>
      <w:r>
        <w:t>в</w:t>
      </w:r>
      <w:r>
        <w:rPr>
          <w:spacing w:val="-2"/>
        </w:rPr>
        <w:t xml:space="preserve"> </w:t>
      </w:r>
      <w:r>
        <w:t xml:space="preserve">об- </w:t>
      </w:r>
      <w:proofErr w:type="spellStart"/>
      <w:r>
        <w:t>ласти</w:t>
      </w:r>
      <w:proofErr w:type="spellEnd"/>
      <w:r>
        <w:t xml:space="preserve"> охраны</w:t>
      </w:r>
      <w:r>
        <w:rPr>
          <w:spacing w:val="-1"/>
        </w:rPr>
        <w:t xml:space="preserve"> </w:t>
      </w:r>
      <w:r>
        <w:t>труда, поставке</w:t>
      </w:r>
      <w:r>
        <w:rPr>
          <w:spacing w:val="-1"/>
        </w:rPr>
        <w:t xml:space="preserve"> </w:t>
      </w:r>
      <w:r>
        <w:t>средств индивидуальной защиты, а</w:t>
      </w:r>
      <w:r>
        <w:rPr>
          <w:spacing w:val="-1"/>
        </w:rPr>
        <w:t xml:space="preserve"> </w:t>
      </w:r>
      <w:r>
        <w:t>также</w:t>
      </w:r>
      <w:r>
        <w:rPr>
          <w:spacing w:val="-1"/>
        </w:rPr>
        <w:t xml:space="preserve"> </w:t>
      </w:r>
      <w:r>
        <w:t>по оценке</w:t>
      </w:r>
      <w:r>
        <w:rPr>
          <w:spacing w:val="-1"/>
        </w:rPr>
        <w:t xml:space="preserve"> </w:t>
      </w:r>
      <w:r>
        <w:t>поступивших от поставщиков средств индивидуальной и коллективной защиты;</w:t>
      </w:r>
    </w:p>
    <w:p w:rsidR="00D52B4C" w:rsidRDefault="00D52B4C" w:rsidP="00417464">
      <w:pPr>
        <w:pStyle w:val="aff1"/>
        <w:widowControl w:val="0"/>
        <w:numPr>
          <w:ilvl w:val="2"/>
          <w:numId w:val="77"/>
        </w:numPr>
        <w:tabs>
          <w:tab w:val="left" w:pos="1749"/>
        </w:tabs>
        <w:autoSpaceDE w:val="0"/>
        <w:autoSpaceDN w:val="0"/>
        <w:ind w:left="332" w:right="187" w:firstLine="566"/>
        <w:jc w:val="both"/>
      </w:pPr>
      <w:r>
        <w:t>Проводит анализ организационной структуры, технического оснащения учреждения,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rsidR="00D52B4C" w:rsidRDefault="00D52B4C" w:rsidP="00417464">
      <w:pPr>
        <w:pStyle w:val="aff1"/>
        <w:widowControl w:val="0"/>
        <w:numPr>
          <w:ilvl w:val="2"/>
          <w:numId w:val="77"/>
        </w:numPr>
        <w:tabs>
          <w:tab w:val="left" w:pos="1749"/>
        </w:tabs>
        <w:autoSpaceDE w:val="0"/>
        <w:autoSpaceDN w:val="0"/>
        <w:ind w:left="332" w:right="187" w:firstLine="566"/>
        <w:jc w:val="both"/>
      </w:pPr>
      <w:r>
        <w:t xml:space="preserve">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 </w:t>
      </w:r>
      <w:proofErr w:type="spellStart"/>
      <w:r>
        <w:t>фессиональных</w:t>
      </w:r>
      <w:proofErr w:type="spellEnd"/>
      <w:r>
        <w:t xml:space="preserve"> заболеваний, участвует в разработке мероприятий по их предотвращению;</w:t>
      </w:r>
    </w:p>
    <w:p w:rsidR="00D52B4C" w:rsidRDefault="00D52B4C" w:rsidP="00417464">
      <w:pPr>
        <w:pStyle w:val="aff1"/>
        <w:widowControl w:val="0"/>
        <w:numPr>
          <w:ilvl w:val="2"/>
          <w:numId w:val="77"/>
        </w:numPr>
        <w:tabs>
          <w:tab w:val="left" w:pos="1749"/>
        </w:tabs>
        <w:autoSpaceDE w:val="0"/>
        <w:autoSpaceDN w:val="0"/>
        <w:ind w:left="332" w:right="192" w:firstLine="566"/>
        <w:jc w:val="both"/>
      </w:pPr>
      <w:r>
        <w:t>Участвует в разработке мероприятий по повышению уровня заинтересованности работников в улучшении условий и охраны труда;</w:t>
      </w:r>
    </w:p>
    <w:p w:rsidR="00D52B4C" w:rsidRDefault="00D52B4C" w:rsidP="00417464">
      <w:pPr>
        <w:pStyle w:val="aff1"/>
        <w:widowControl w:val="0"/>
        <w:numPr>
          <w:ilvl w:val="2"/>
          <w:numId w:val="77"/>
        </w:numPr>
        <w:tabs>
          <w:tab w:val="left" w:pos="1749"/>
        </w:tabs>
        <w:autoSpaceDE w:val="0"/>
        <w:autoSpaceDN w:val="0"/>
        <w:ind w:left="332" w:right="187" w:firstLine="566"/>
        <w:jc w:val="both"/>
      </w:pPr>
      <w:r>
        <w:t>Совместно</w:t>
      </w:r>
      <w:r>
        <w:rPr>
          <w:spacing w:val="-13"/>
        </w:rPr>
        <w:t xml:space="preserve"> </w:t>
      </w:r>
      <w:r>
        <w:t>с</w:t>
      </w:r>
      <w:r>
        <w:rPr>
          <w:spacing w:val="-12"/>
        </w:rPr>
        <w:t xml:space="preserve"> </w:t>
      </w:r>
      <w:r>
        <w:t xml:space="preserve">Комиссией по охране </w:t>
      </w:r>
      <w:r>
        <w:rPr>
          <w:spacing w:val="-10"/>
        </w:rPr>
        <w:t xml:space="preserve"> </w:t>
      </w:r>
      <w:r>
        <w:t>труда</w:t>
      </w:r>
      <w:r>
        <w:rPr>
          <w:spacing w:val="-12"/>
        </w:rPr>
        <w:t xml:space="preserve"> </w:t>
      </w:r>
      <w:r>
        <w:t>в</w:t>
      </w:r>
      <w:r>
        <w:rPr>
          <w:spacing w:val="-11"/>
        </w:rPr>
        <w:t xml:space="preserve"> </w:t>
      </w:r>
      <w:r>
        <w:t>учреждении</w:t>
      </w:r>
      <w:r>
        <w:rPr>
          <w:spacing w:val="-7"/>
        </w:rPr>
        <w:t xml:space="preserve"> </w:t>
      </w:r>
      <w:r>
        <w:t>участвует</w:t>
      </w:r>
      <w:r>
        <w:rPr>
          <w:spacing w:val="-8"/>
        </w:rPr>
        <w:t xml:space="preserve"> </w:t>
      </w:r>
      <w:r>
        <w:t>в</w:t>
      </w:r>
      <w:r>
        <w:rPr>
          <w:spacing w:val="-11"/>
        </w:rPr>
        <w:t xml:space="preserve"> </w:t>
      </w:r>
      <w:r>
        <w:t>разработке планов и программ по улучшению условий и охраны труда, устранению или минимизации профессиональных рисков;</w:t>
      </w:r>
    </w:p>
    <w:p w:rsidR="00D52B4C" w:rsidRDefault="00D52B4C" w:rsidP="00417464">
      <w:pPr>
        <w:pStyle w:val="aff1"/>
        <w:widowControl w:val="0"/>
        <w:numPr>
          <w:ilvl w:val="2"/>
          <w:numId w:val="77"/>
        </w:numPr>
        <w:tabs>
          <w:tab w:val="left" w:pos="1750"/>
        </w:tabs>
        <w:autoSpaceDE w:val="0"/>
        <w:autoSpaceDN w:val="0"/>
        <w:ind w:left="1750" w:hanging="851"/>
        <w:jc w:val="both"/>
      </w:pPr>
      <w:r>
        <w:t>Составляет</w:t>
      </w:r>
      <w:r>
        <w:rPr>
          <w:spacing w:val="-5"/>
        </w:rPr>
        <w:t xml:space="preserve"> </w:t>
      </w:r>
      <w:r>
        <w:t>отчетность</w:t>
      </w:r>
      <w:r>
        <w:rPr>
          <w:spacing w:val="-2"/>
        </w:rPr>
        <w:t xml:space="preserve"> </w:t>
      </w:r>
      <w:r>
        <w:t>по</w:t>
      </w:r>
      <w:r>
        <w:rPr>
          <w:spacing w:val="-3"/>
        </w:rPr>
        <w:t xml:space="preserve"> </w:t>
      </w:r>
      <w:r>
        <w:t>охране</w:t>
      </w:r>
      <w:r>
        <w:rPr>
          <w:spacing w:val="-3"/>
        </w:rPr>
        <w:t xml:space="preserve"> </w:t>
      </w:r>
      <w:r>
        <w:t>труда</w:t>
      </w:r>
      <w:r>
        <w:rPr>
          <w:spacing w:val="-4"/>
        </w:rPr>
        <w:t xml:space="preserve"> </w:t>
      </w:r>
      <w:r>
        <w:t>по</w:t>
      </w:r>
      <w:r>
        <w:rPr>
          <w:spacing w:val="-1"/>
        </w:rPr>
        <w:t xml:space="preserve"> </w:t>
      </w:r>
      <w:r>
        <w:t>установленным</w:t>
      </w:r>
      <w:r>
        <w:rPr>
          <w:spacing w:val="-4"/>
        </w:rPr>
        <w:t xml:space="preserve"> </w:t>
      </w:r>
      <w:r>
        <w:rPr>
          <w:spacing w:val="-2"/>
        </w:rPr>
        <w:t>формам.</w:t>
      </w:r>
    </w:p>
    <w:p w:rsidR="00D52B4C" w:rsidRDefault="00D52B4C" w:rsidP="00417464">
      <w:pPr>
        <w:pStyle w:val="aff1"/>
        <w:widowControl w:val="0"/>
        <w:numPr>
          <w:ilvl w:val="1"/>
          <w:numId w:val="76"/>
        </w:numPr>
        <w:tabs>
          <w:tab w:val="left" w:pos="1464"/>
        </w:tabs>
        <w:autoSpaceDE w:val="0"/>
        <w:autoSpaceDN w:val="0"/>
        <w:spacing w:before="1" w:line="244" w:lineRule="auto"/>
        <w:ind w:right="195" w:firstLine="566"/>
        <w:jc w:val="both"/>
        <w:rPr>
          <w:b/>
        </w:rPr>
      </w:pPr>
      <w:r>
        <w:rPr>
          <w:b/>
        </w:rPr>
        <w:t xml:space="preserve">Обязанности по охране труда специалиста по делопроизводству (секретаря)  </w:t>
      </w:r>
    </w:p>
    <w:p w:rsidR="00D52B4C" w:rsidRDefault="00D52B4C" w:rsidP="00417464">
      <w:pPr>
        <w:pStyle w:val="aff1"/>
        <w:widowControl w:val="0"/>
        <w:numPr>
          <w:ilvl w:val="2"/>
          <w:numId w:val="76"/>
        </w:numPr>
        <w:tabs>
          <w:tab w:val="left" w:pos="1749"/>
        </w:tabs>
        <w:autoSpaceDE w:val="0"/>
        <w:autoSpaceDN w:val="0"/>
        <w:ind w:right="187" w:firstLine="566"/>
        <w:jc w:val="both"/>
      </w:pPr>
      <w:r>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 щиты, льготах и компенсациях за условия труда.</w:t>
      </w:r>
    </w:p>
    <w:p w:rsidR="00D52B4C" w:rsidRDefault="00D52B4C" w:rsidP="00417464">
      <w:pPr>
        <w:pStyle w:val="aff1"/>
        <w:widowControl w:val="0"/>
        <w:numPr>
          <w:ilvl w:val="2"/>
          <w:numId w:val="76"/>
        </w:numPr>
        <w:tabs>
          <w:tab w:val="left" w:pos="1749"/>
        </w:tabs>
        <w:autoSpaceDE w:val="0"/>
        <w:autoSpaceDN w:val="0"/>
        <w:ind w:right="189" w:firstLine="566"/>
        <w:jc w:val="both"/>
      </w:pPr>
      <w:r>
        <w:t xml:space="preserve">Информирует ответственного по охране труда о вновь принимаемых на работу со- </w:t>
      </w:r>
      <w:proofErr w:type="spellStart"/>
      <w:r>
        <w:t>трудниках</w:t>
      </w:r>
      <w:proofErr w:type="spellEnd"/>
      <w:r>
        <w:t>, а так же сотрудниках, переводящихся на другие должности внутри учреждения.</w:t>
      </w:r>
    </w:p>
    <w:p w:rsidR="00D52B4C" w:rsidRDefault="00D52B4C" w:rsidP="00417464">
      <w:pPr>
        <w:pStyle w:val="aff1"/>
        <w:widowControl w:val="0"/>
        <w:numPr>
          <w:ilvl w:val="2"/>
          <w:numId w:val="76"/>
        </w:numPr>
        <w:tabs>
          <w:tab w:val="left" w:pos="1749"/>
        </w:tabs>
        <w:autoSpaceDE w:val="0"/>
        <w:autoSpaceDN w:val="0"/>
        <w:ind w:right="184" w:firstLine="566"/>
        <w:jc w:val="both"/>
      </w:pPr>
      <w:r>
        <w:t>Разрабатывает и актуализирует поимённые списки работников подлежащих про- хождению</w:t>
      </w:r>
      <w:r>
        <w:rPr>
          <w:spacing w:val="40"/>
        </w:rPr>
        <w:t xml:space="preserve"> </w:t>
      </w:r>
      <w:r>
        <w:t>периодического медицинского осмотра (обследования) на год.</w:t>
      </w:r>
    </w:p>
    <w:p w:rsidR="00D52B4C" w:rsidRDefault="00D52B4C" w:rsidP="00417464">
      <w:pPr>
        <w:pStyle w:val="aff1"/>
        <w:widowControl w:val="0"/>
        <w:numPr>
          <w:ilvl w:val="2"/>
          <w:numId w:val="76"/>
        </w:numPr>
        <w:tabs>
          <w:tab w:val="left" w:pos="1749"/>
        </w:tabs>
        <w:autoSpaceDE w:val="0"/>
        <w:autoSpaceDN w:val="0"/>
        <w:ind w:right="184" w:firstLine="566"/>
        <w:jc w:val="both"/>
      </w:pPr>
      <w:r>
        <w:t>Оформляет</w:t>
      </w:r>
      <w:r>
        <w:rPr>
          <w:spacing w:val="-8"/>
        </w:rPr>
        <w:t xml:space="preserve"> </w:t>
      </w:r>
      <w:r>
        <w:t>трудовой</w:t>
      </w:r>
      <w:r>
        <w:rPr>
          <w:spacing w:val="-8"/>
        </w:rPr>
        <w:t xml:space="preserve"> </w:t>
      </w:r>
      <w:r>
        <w:t>договор</w:t>
      </w:r>
      <w:r>
        <w:rPr>
          <w:spacing w:val="-9"/>
        </w:rPr>
        <w:t xml:space="preserve"> </w:t>
      </w:r>
      <w:r>
        <w:t>с</w:t>
      </w:r>
      <w:r>
        <w:rPr>
          <w:spacing w:val="-9"/>
        </w:rPr>
        <w:t xml:space="preserve"> </w:t>
      </w:r>
      <w:r>
        <w:t>работником</w:t>
      </w:r>
      <w:r>
        <w:rPr>
          <w:spacing w:val="-10"/>
        </w:rPr>
        <w:t xml:space="preserve"> </w:t>
      </w:r>
      <w:r>
        <w:t>только</w:t>
      </w:r>
      <w:r>
        <w:rPr>
          <w:spacing w:val="-10"/>
        </w:rPr>
        <w:t xml:space="preserve"> </w:t>
      </w:r>
      <w:r>
        <w:t>после</w:t>
      </w:r>
      <w:r>
        <w:rPr>
          <w:spacing w:val="-9"/>
        </w:rPr>
        <w:t xml:space="preserve"> </w:t>
      </w:r>
      <w:r>
        <w:t>предоставления</w:t>
      </w:r>
      <w:r>
        <w:rPr>
          <w:spacing w:val="-10"/>
        </w:rPr>
        <w:t xml:space="preserve"> </w:t>
      </w:r>
      <w:r>
        <w:t>им</w:t>
      </w:r>
      <w:r>
        <w:rPr>
          <w:spacing w:val="-9"/>
        </w:rPr>
        <w:t xml:space="preserve"> </w:t>
      </w:r>
      <w:r>
        <w:t xml:space="preserve">меди- </w:t>
      </w:r>
      <w:proofErr w:type="spellStart"/>
      <w:r>
        <w:t>цинского</w:t>
      </w:r>
      <w:proofErr w:type="spellEnd"/>
      <w:r>
        <w:t xml:space="preserve"> заключения о прохождении предварительного медицинского осмотра, а также результатов психиатрического освидетельствования.</w:t>
      </w:r>
    </w:p>
    <w:p w:rsidR="00D52B4C" w:rsidRDefault="00D52B4C" w:rsidP="00417464">
      <w:pPr>
        <w:pStyle w:val="aff1"/>
        <w:widowControl w:val="0"/>
        <w:numPr>
          <w:ilvl w:val="2"/>
          <w:numId w:val="76"/>
        </w:numPr>
        <w:tabs>
          <w:tab w:val="left" w:pos="1749"/>
        </w:tabs>
        <w:autoSpaceDE w:val="0"/>
        <w:autoSpaceDN w:val="0"/>
        <w:ind w:right="192" w:firstLine="566"/>
        <w:jc w:val="both"/>
      </w:pPr>
      <w:r>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rsidR="00D52B4C" w:rsidRDefault="00D52B4C" w:rsidP="00417464">
      <w:pPr>
        <w:pStyle w:val="aff1"/>
        <w:widowControl w:val="0"/>
        <w:numPr>
          <w:ilvl w:val="1"/>
          <w:numId w:val="76"/>
        </w:numPr>
        <w:tabs>
          <w:tab w:val="left" w:pos="1464"/>
        </w:tabs>
        <w:autoSpaceDE w:val="0"/>
        <w:autoSpaceDN w:val="0"/>
        <w:spacing w:line="244" w:lineRule="auto"/>
        <w:ind w:right="195" w:firstLine="566"/>
        <w:jc w:val="both"/>
        <w:rPr>
          <w:b/>
        </w:rPr>
      </w:pPr>
      <w:r>
        <w:rPr>
          <w:b/>
        </w:rPr>
        <w:t>Обязанности по охране труда учителя по физической культуре/инструктора по физической культуре.</w:t>
      </w:r>
    </w:p>
    <w:p w:rsidR="00D52B4C" w:rsidRDefault="00D52B4C" w:rsidP="00417464">
      <w:pPr>
        <w:pStyle w:val="aff1"/>
        <w:widowControl w:val="0"/>
        <w:numPr>
          <w:ilvl w:val="2"/>
          <w:numId w:val="76"/>
        </w:numPr>
        <w:tabs>
          <w:tab w:val="left" w:pos="1749"/>
        </w:tabs>
        <w:autoSpaceDE w:val="0"/>
        <w:autoSpaceDN w:val="0"/>
        <w:ind w:right="194" w:firstLine="566"/>
        <w:jc w:val="both"/>
      </w:pPr>
      <w:r>
        <w:t xml:space="preserve">В своей работе руководствуется Правилами безопасности занятий по физической культуре и спорту в общеобразовательных школах и строго соблюдает выполнение учебных </w:t>
      </w:r>
      <w:r>
        <w:rPr>
          <w:spacing w:val="-2"/>
        </w:rPr>
        <w:t>программ;</w:t>
      </w:r>
    </w:p>
    <w:p w:rsidR="00D52B4C" w:rsidRDefault="00D52B4C" w:rsidP="00417464">
      <w:pPr>
        <w:pStyle w:val="aff1"/>
        <w:widowControl w:val="0"/>
        <w:numPr>
          <w:ilvl w:val="2"/>
          <w:numId w:val="76"/>
        </w:numPr>
        <w:tabs>
          <w:tab w:val="left" w:pos="1749"/>
        </w:tabs>
        <w:autoSpaceDE w:val="0"/>
        <w:autoSpaceDN w:val="0"/>
        <w:ind w:right="188" w:firstLine="566"/>
        <w:jc w:val="both"/>
      </w:pPr>
      <w:r>
        <w:t>Не</w:t>
      </w:r>
      <w:r>
        <w:rPr>
          <w:spacing w:val="-2"/>
        </w:rPr>
        <w:t xml:space="preserve"> </w:t>
      </w:r>
      <w:r>
        <w:t>допускает</w:t>
      </w:r>
      <w:r>
        <w:rPr>
          <w:spacing w:val="-1"/>
        </w:rPr>
        <w:t xml:space="preserve"> </w:t>
      </w:r>
      <w:r>
        <w:t>проведение</w:t>
      </w:r>
      <w:r>
        <w:rPr>
          <w:spacing w:val="-2"/>
        </w:rPr>
        <w:t xml:space="preserve"> </w:t>
      </w:r>
      <w:r>
        <w:t>занятий</w:t>
      </w:r>
      <w:r>
        <w:rPr>
          <w:spacing w:val="-1"/>
        </w:rPr>
        <w:t xml:space="preserve"> </w:t>
      </w:r>
      <w:r>
        <w:t>с</w:t>
      </w:r>
      <w:r>
        <w:rPr>
          <w:spacing w:val="-2"/>
        </w:rPr>
        <w:t xml:space="preserve"> </w:t>
      </w:r>
      <w:r>
        <w:t>применением</w:t>
      </w:r>
      <w:r>
        <w:rPr>
          <w:spacing w:val="-2"/>
        </w:rPr>
        <w:t xml:space="preserve"> </w:t>
      </w:r>
      <w:r>
        <w:t>неисправного</w:t>
      </w:r>
      <w:r>
        <w:rPr>
          <w:spacing w:val="-1"/>
        </w:rPr>
        <w:t xml:space="preserve"> </w:t>
      </w:r>
      <w:r>
        <w:t>оборудования</w:t>
      </w:r>
      <w:r>
        <w:rPr>
          <w:spacing w:val="-1"/>
        </w:rPr>
        <w:t xml:space="preserve"> </w:t>
      </w:r>
      <w:r>
        <w:t>или спортивного инвентаря, без специальной спортивной одежды;</w:t>
      </w:r>
    </w:p>
    <w:p w:rsidR="00D52B4C" w:rsidRDefault="00D52B4C" w:rsidP="00417464">
      <w:pPr>
        <w:pStyle w:val="aff1"/>
        <w:widowControl w:val="0"/>
        <w:numPr>
          <w:ilvl w:val="2"/>
          <w:numId w:val="76"/>
        </w:numPr>
        <w:tabs>
          <w:tab w:val="left" w:pos="1749"/>
        </w:tabs>
        <w:autoSpaceDE w:val="0"/>
        <w:autoSpaceDN w:val="0"/>
        <w:ind w:right="195" w:firstLine="566"/>
        <w:jc w:val="both"/>
      </w:pPr>
      <w:r>
        <w:t xml:space="preserve">Запрещает выполнение не предусмотренных учебными программами физических </w:t>
      </w:r>
      <w:r>
        <w:rPr>
          <w:spacing w:val="-2"/>
        </w:rPr>
        <w:t>упражнений,</w:t>
      </w:r>
      <w:r>
        <w:rPr>
          <w:spacing w:val="-7"/>
        </w:rPr>
        <w:t xml:space="preserve"> </w:t>
      </w:r>
      <w:r>
        <w:rPr>
          <w:spacing w:val="-2"/>
        </w:rPr>
        <w:t>а</w:t>
      </w:r>
      <w:r>
        <w:rPr>
          <w:spacing w:val="-8"/>
        </w:rPr>
        <w:t xml:space="preserve"> </w:t>
      </w:r>
      <w:r>
        <w:rPr>
          <w:spacing w:val="-2"/>
        </w:rPr>
        <w:t>также</w:t>
      </w:r>
      <w:r>
        <w:rPr>
          <w:spacing w:val="-7"/>
        </w:rPr>
        <w:t xml:space="preserve"> </w:t>
      </w:r>
      <w:r>
        <w:rPr>
          <w:spacing w:val="-2"/>
        </w:rPr>
        <w:t>других</w:t>
      </w:r>
      <w:r>
        <w:rPr>
          <w:spacing w:val="-4"/>
        </w:rPr>
        <w:t xml:space="preserve"> </w:t>
      </w:r>
      <w:r>
        <w:rPr>
          <w:spacing w:val="-2"/>
        </w:rPr>
        <w:t>подвижных</w:t>
      </w:r>
      <w:r>
        <w:rPr>
          <w:spacing w:val="-4"/>
        </w:rPr>
        <w:t xml:space="preserve"> </w:t>
      </w:r>
      <w:r>
        <w:rPr>
          <w:spacing w:val="-2"/>
        </w:rPr>
        <w:t>и</w:t>
      </w:r>
      <w:r>
        <w:rPr>
          <w:spacing w:val="-8"/>
        </w:rPr>
        <w:t xml:space="preserve"> </w:t>
      </w:r>
      <w:r>
        <w:rPr>
          <w:spacing w:val="-2"/>
        </w:rPr>
        <w:t>силовых упражнений</w:t>
      </w:r>
      <w:r>
        <w:rPr>
          <w:spacing w:val="-5"/>
        </w:rPr>
        <w:t xml:space="preserve"> </w:t>
      </w:r>
      <w:r>
        <w:rPr>
          <w:spacing w:val="-2"/>
        </w:rPr>
        <w:t>без</w:t>
      </w:r>
      <w:r>
        <w:rPr>
          <w:spacing w:val="-5"/>
        </w:rPr>
        <w:t xml:space="preserve"> </w:t>
      </w:r>
      <w:r>
        <w:rPr>
          <w:spacing w:val="-2"/>
        </w:rPr>
        <w:t>личного</w:t>
      </w:r>
      <w:r>
        <w:rPr>
          <w:spacing w:val="-7"/>
        </w:rPr>
        <w:t xml:space="preserve"> </w:t>
      </w:r>
      <w:r>
        <w:rPr>
          <w:spacing w:val="-2"/>
        </w:rPr>
        <w:t>присутствия,</w:t>
      </w:r>
      <w:r>
        <w:rPr>
          <w:spacing w:val="-7"/>
        </w:rPr>
        <w:t xml:space="preserve"> </w:t>
      </w:r>
      <w:r>
        <w:rPr>
          <w:spacing w:val="-2"/>
        </w:rPr>
        <w:t>а</w:t>
      </w:r>
      <w:r>
        <w:rPr>
          <w:spacing w:val="-8"/>
        </w:rPr>
        <w:t xml:space="preserve"> </w:t>
      </w:r>
      <w:r>
        <w:rPr>
          <w:spacing w:val="-2"/>
        </w:rPr>
        <w:t xml:space="preserve">также </w:t>
      </w:r>
      <w:r>
        <w:t>без гимнастических матов;</w:t>
      </w:r>
    </w:p>
    <w:p w:rsidR="00D52B4C" w:rsidRDefault="00D52B4C" w:rsidP="00417464">
      <w:pPr>
        <w:pStyle w:val="aff1"/>
        <w:widowControl w:val="0"/>
        <w:numPr>
          <w:ilvl w:val="2"/>
          <w:numId w:val="76"/>
        </w:numPr>
        <w:tabs>
          <w:tab w:val="left" w:pos="1749"/>
        </w:tabs>
        <w:autoSpaceDE w:val="0"/>
        <w:autoSpaceDN w:val="0"/>
        <w:ind w:right="196" w:firstLine="566"/>
        <w:jc w:val="both"/>
      </w:pPr>
      <w:r>
        <w:t>Не допускает на занятия по физической культуре учащихся после перенесенной болезни без справки-разрешения врача;</w:t>
      </w:r>
    </w:p>
    <w:p w:rsidR="00D52B4C" w:rsidRDefault="00D52B4C" w:rsidP="00417464">
      <w:pPr>
        <w:pStyle w:val="aff1"/>
        <w:widowControl w:val="0"/>
        <w:numPr>
          <w:ilvl w:val="2"/>
          <w:numId w:val="76"/>
        </w:numPr>
        <w:tabs>
          <w:tab w:val="left" w:pos="1749"/>
        </w:tabs>
        <w:autoSpaceDE w:val="0"/>
        <w:autoSpaceDN w:val="0"/>
        <w:spacing w:before="80"/>
        <w:ind w:right="195" w:firstLine="566"/>
        <w:jc w:val="both"/>
      </w:pPr>
      <w:r>
        <w:t>Обеспечивает безопасную транспортировку снарядов, матов, ковриков и другого имущества спортивного зала;</w:t>
      </w:r>
    </w:p>
    <w:p w:rsidR="00D52B4C" w:rsidRDefault="00D52B4C" w:rsidP="00417464">
      <w:pPr>
        <w:pStyle w:val="aff1"/>
        <w:widowControl w:val="0"/>
        <w:numPr>
          <w:ilvl w:val="2"/>
          <w:numId w:val="76"/>
        </w:numPr>
        <w:tabs>
          <w:tab w:val="left" w:pos="1749"/>
        </w:tabs>
        <w:autoSpaceDE w:val="0"/>
        <w:autoSpaceDN w:val="0"/>
        <w:ind w:right="193" w:firstLine="566"/>
        <w:jc w:val="both"/>
      </w:pPr>
      <w:r>
        <w:t xml:space="preserve">Систематически проверяет знания и выполнение правил техники безопасности, проводит инструктаж с учащимися с обязательной регистрацией в специальном журнале (классном журнале) учебного заведения при проведении внеклассных и внешкольных </w:t>
      </w:r>
      <w:r>
        <w:rPr>
          <w:spacing w:val="-2"/>
        </w:rPr>
        <w:t>мероприятий;</w:t>
      </w:r>
    </w:p>
    <w:p w:rsidR="00D52B4C" w:rsidRDefault="00D52B4C" w:rsidP="00417464">
      <w:pPr>
        <w:pStyle w:val="aff1"/>
        <w:widowControl w:val="0"/>
        <w:numPr>
          <w:ilvl w:val="2"/>
          <w:numId w:val="76"/>
        </w:numPr>
        <w:tabs>
          <w:tab w:val="left" w:pos="1749"/>
        </w:tabs>
        <w:autoSpaceDE w:val="0"/>
        <w:autoSpaceDN w:val="0"/>
        <w:ind w:right="195" w:firstLine="566"/>
        <w:jc w:val="both"/>
      </w:pPr>
      <w:r>
        <w:t>Принимает</w:t>
      </w:r>
      <w:r>
        <w:rPr>
          <w:spacing w:val="-9"/>
        </w:rPr>
        <w:t xml:space="preserve"> </w:t>
      </w:r>
      <w:r>
        <w:t>участие</w:t>
      </w:r>
      <w:r>
        <w:rPr>
          <w:spacing w:val="-13"/>
        </w:rPr>
        <w:t xml:space="preserve"> </w:t>
      </w:r>
      <w:r>
        <w:t>в</w:t>
      </w:r>
      <w:r>
        <w:rPr>
          <w:spacing w:val="-12"/>
        </w:rPr>
        <w:t xml:space="preserve"> </w:t>
      </w:r>
      <w:r>
        <w:t>разработке</w:t>
      </w:r>
      <w:r>
        <w:rPr>
          <w:spacing w:val="-13"/>
        </w:rPr>
        <w:t xml:space="preserve"> </w:t>
      </w:r>
      <w:r>
        <w:t>инструкций</w:t>
      </w:r>
      <w:r>
        <w:rPr>
          <w:spacing w:val="-11"/>
        </w:rPr>
        <w:t xml:space="preserve"> </w:t>
      </w:r>
      <w:r>
        <w:t>по</w:t>
      </w:r>
      <w:r>
        <w:rPr>
          <w:spacing w:val="-14"/>
        </w:rPr>
        <w:t xml:space="preserve"> </w:t>
      </w:r>
      <w:r>
        <w:t>технике</w:t>
      </w:r>
      <w:r>
        <w:rPr>
          <w:spacing w:val="-13"/>
        </w:rPr>
        <w:t xml:space="preserve"> </w:t>
      </w:r>
      <w:r>
        <w:t>безопасности</w:t>
      </w:r>
      <w:r>
        <w:rPr>
          <w:spacing w:val="-10"/>
        </w:rPr>
        <w:t xml:space="preserve"> </w:t>
      </w:r>
      <w:r>
        <w:t>в</w:t>
      </w:r>
      <w:r>
        <w:rPr>
          <w:spacing w:val="-15"/>
        </w:rPr>
        <w:t xml:space="preserve"> </w:t>
      </w:r>
      <w:r>
        <w:t>различных видах</w:t>
      </w:r>
      <w:r>
        <w:rPr>
          <w:spacing w:val="-1"/>
        </w:rPr>
        <w:t xml:space="preserve"> </w:t>
      </w:r>
      <w:r>
        <w:t>спорта</w:t>
      </w:r>
      <w:r>
        <w:rPr>
          <w:spacing w:val="-4"/>
        </w:rPr>
        <w:t xml:space="preserve"> </w:t>
      </w:r>
      <w:r>
        <w:t>и</w:t>
      </w:r>
      <w:r>
        <w:rPr>
          <w:spacing w:val="-5"/>
        </w:rPr>
        <w:t xml:space="preserve"> </w:t>
      </w:r>
      <w:r>
        <w:t>физических упражнений</w:t>
      </w:r>
      <w:r>
        <w:rPr>
          <w:spacing w:val="-5"/>
        </w:rPr>
        <w:t xml:space="preserve"> </w:t>
      </w:r>
      <w:r>
        <w:t>и</w:t>
      </w:r>
      <w:r>
        <w:rPr>
          <w:spacing w:val="-2"/>
        </w:rPr>
        <w:t xml:space="preserve"> </w:t>
      </w:r>
      <w:r>
        <w:t>лично</w:t>
      </w:r>
      <w:r>
        <w:rPr>
          <w:spacing w:val="-3"/>
        </w:rPr>
        <w:t xml:space="preserve"> </w:t>
      </w:r>
      <w:r>
        <w:t>представляет</w:t>
      </w:r>
      <w:r>
        <w:rPr>
          <w:spacing w:val="-3"/>
        </w:rPr>
        <w:t xml:space="preserve"> </w:t>
      </w:r>
      <w:r>
        <w:t>их</w:t>
      </w:r>
      <w:r>
        <w:rPr>
          <w:spacing w:val="-1"/>
        </w:rPr>
        <w:t xml:space="preserve"> </w:t>
      </w:r>
      <w:r>
        <w:t>на</w:t>
      </w:r>
      <w:r>
        <w:rPr>
          <w:spacing w:val="-2"/>
        </w:rPr>
        <w:t xml:space="preserve"> </w:t>
      </w:r>
      <w:r>
        <w:t>утверждение</w:t>
      </w:r>
      <w:r>
        <w:rPr>
          <w:spacing w:val="-4"/>
        </w:rPr>
        <w:t xml:space="preserve"> </w:t>
      </w:r>
      <w:r>
        <w:t>руководителю образовательной организации и согласование с профсоюзным комитетом;</w:t>
      </w:r>
    </w:p>
    <w:p w:rsidR="00D52B4C" w:rsidRDefault="00D52B4C" w:rsidP="00417464">
      <w:pPr>
        <w:pStyle w:val="aff1"/>
        <w:widowControl w:val="0"/>
        <w:numPr>
          <w:ilvl w:val="2"/>
          <w:numId w:val="76"/>
        </w:numPr>
        <w:tabs>
          <w:tab w:val="left" w:pos="1749"/>
        </w:tabs>
        <w:autoSpaceDE w:val="0"/>
        <w:autoSpaceDN w:val="0"/>
        <w:ind w:right="195" w:firstLine="566"/>
        <w:jc w:val="both"/>
      </w:pPr>
      <w:r>
        <w:t>Ежегодно (перед началом учебного года и после ремонта) обеспечивает своевременное испытание спортивных снарядов с составлением актов.</w:t>
      </w:r>
    </w:p>
    <w:p w:rsidR="00D52B4C" w:rsidRDefault="00D52B4C" w:rsidP="00417464">
      <w:pPr>
        <w:pStyle w:val="110"/>
        <w:numPr>
          <w:ilvl w:val="0"/>
          <w:numId w:val="81"/>
        </w:numPr>
        <w:tabs>
          <w:tab w:val="left" w:pos="3936"/>
        </w:tabs>
        <w:spacing w:before="272"/>
        <w:ind w:left="3936" w:hanging="360"/>
        <w:jc w:val="left"/>
      </w:pPr>
      <w:bookmarkStart w:id="27" w:name="_bookmark4"/>
      <w:bookmarkEnd w:id="27"/>
      <w:r>
        <w:t>Политика</w:t>
      </w:r>
      <w:r>
        <w:rPr>
          <w:spacing w:val="-6"/>
        </w:rPr>
        <w:t xml:space="preserve"> </w:t>
      </w:r>
      <w:r>
        <w:t>в</w:t>
      </w:r>
      <w:r>
        <w:rPr>
          <w:spacing w:val="-3"/>
        </w:rPr>
        <w:t xml:space="preserve"> </w:t>
      </w:r>
      <w:r>
        <w:t>области</w:t>
      </w:r>
      <w:r>
        <w:rPr>
          <w:spacing w:val="-3"/>
        </w:rPr>
        <w:t xml:space="preserve"> </w:t>
      </w:r>
      <w:r>
        <w:t>охраны</w:t>
      </w:r>
      <w:r>
        <w:rPr>
          <w:spacing w:val="-5"/>
        </w:rPr>
        <w:t xml:space="preserve"> </w:t>
      </w:r>
      <w:r>
        <w:rPr>
          <w:spacing w:val="-2"/>
        </w:rPr>
        <w:t>труда</w:t>
      </w:r>
    </w:p>
    <w:p w:rsidR="00D52B4C" w:rsidRDefault="00D52B4C" w:rsidP="00417464">
      <w:pPr>
        <w:pStyle w:val="aff1"/>
        <w:widowControl w:val="0"/>
        <w:numPr>
          <w:ilvl w:val="1"/>
          <w:numId w:val="81"/>
        </w:numPr>
        <w:tabs>
          <w:tab w:val="left" w:pos="1464"/>
        </w:tabs>
        <w:autoSpaceDE w:val="0"/>
        <w:autoSpaceDN w:val="0"/>
        <w:spacing w:before="271"/>
        <w:ind w:right="194" w:firstLine="566"/>
        <w:jc w:val="both"/>
      </w:pPr>
      <w:r>
        <w:t>Директор</w:t>
      </w:r>
      <w:r>
        <w:rPr>
          <w:spacing w:val="-9"/>
        </w:rPr>
        <w:t xml:space="preserve"> </w:t>
      </w:r>
      <w:r>
        <w:t>образовательной</w:t>
      </w:r>
      <w:r>
        <w:rPr>
          <w:spacing w:val="-8"/>
        </w:rPr>
        <w:t xml:space="preserve"> </w:t>
      </w:r>
      <w:r>
        <w:t>организации</w:t>
      </w:r>
      <w:r>
        <w:rPr>
          <w:spacing w:val="-8"/>
        </w:rPr>
        <w:t xml:space="preserve"> </w:t>
      </w:r>
      <w:r>
        <w:t>отвечает</w:t>
      </w:r>
      <w:r>
        <w:rPr>
          <w:spacing w:val="-9"/>
        </w:rPr>
        <w:t xml:space="preserve"> </w:t>
      </w:r>
      <w:r>
        <w:t>за</w:t>
      </w:r>
      <w:r>
        <w:rPr>
          <w:spacing w:val="-10"/>
        </w:rPr>
        <w:t xml:space="preserve"> </w:t>
      </w:r>
      <w:r>
        <w:t>политику</w:t>
      </w:r>
      <w:r>
        <w:rPr>
          <w:spacing w:val="-15"/>
        </w:rPr>
        <w:t xml:space="preserve"> </w:t>
      </w:r>
      <w:r>
        <w:t>в</w:t>
      </w:r>
      <w:r>
        <w:rPr>
          <w:spacing w:val="-10"/>
        </w:rPr>
        <w:t xml:space="preserve"> </w:t>
      </w:r>
      <w:r>
        <w:t>области</w:t>
      </w:r>
      <w:r>
        <w:rPr>
          <w:spacing w:val="-8"/>
        </w:rPr>
        <w:t xml:space="preserve"> </w:t>
      </w:r>
      <w:r>
        <w:t>охраны</w:t>
      </w:r>
      <w:r>
        <w:rPr>
          <w:spacing w:val="-10"/>
        </w:rPr>
        <w:t xml:space="preserve"> </w:t>
      </w:r>
      <w:r>
        <w:t>труда (далее – политика), проявляет инициативу в решении проблем охраны труда и заинтересованность в её реализации.</w:t>
      </w:r>
    </w:p>
    <w:p w:rsidR="00D52B4C" w:rsidRDefault="00D52B4C" w:rsidP="00417464">
      <w:pPr>
        <w:pStyle w:val="aff1"/>
        <w:widowControl w:val="0"/>
        <w:numPr>
          <w:ilvl w:val="1"/>
          <w:numId w:val="81"/>
        </w:numPr>
        <w:tabs>
          <w:tab w:val="left" w:pos="1464"/>
        </w:tabs>
        <w:autoSpaceDE w:val="0"/>
        <w:autoSpaceDN w:val="0"/>
        <w:ind w:right="189" w:firstLine="566"/>
        <w:jc w:val="both"/>
      </w:pPr>
      <w:r>
        <w:lastRenderedPageBreak/>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rsidR="00D52B4C" w:rsidRDefault="00D52B4C" w:rsidP="00417464">
      <w:pPr>
        <w:pStyle w:val="aff1"/>
        <w:widowControl w:val="0"/>
        <w:numPr>
          <w:ilvl w:val="1"/>
          <w:numId w:val="81"/>
        </w:numPr>
        <w:tabs>
          <w:tab w:val="left" w:pos="1464"/>
        </w:tabs>
        <w:autoSpaceDE w:val="0"/>
        <w:autoSpaceDN w:val="0"/>
        <w:spacing w:before="1"/>
        <w:ind w:right="198" w:firstLine="566"/>
        <w:jc w:val="both"/>
      </w:pPr>
      <w:r>
        <w:t>Политика (стратегия) по охране труда в организации, осуществляющей образовательную деятельность:</w:t>
      </w:r>
    </w:p>
    <w:p w:rsidR="00D52B4C" w:rsidRDefault="00D52B4C" w:rsidP="00417464">
      <w:pPr>
        <w:pStyle w:val="aff1"/>
        <w:widowControl w:val="0"/>
        <w:numPr>
          <w:ilvl w:val="2"/>
          <w:numId w:val="81"/>
        </w:numPr>
        <w:tabs>
          <w:tab w:val="left" w:pos="1463"/>
        </w:tabs>
        <w:autoSpaceDE w:val="0"/>
        <w:autoSpaceDN w:val="0"/>
        <w:ind w:right="199" w:firstLine="566"/>
        <w:jc w:val="both"/>
      </w:pPr>
      <w:r>
        <w:t>направлена на сохранение жизни и здоровья работников и обучающихся в процессе их трудовой деятельности и образовательной деятельности;</w:t>
      </w:r>
    </w:p>
    <w:p w:rsidR="00D52B4C" w:rsidRDefault="00D52B4C" w:rsidP="00417464">
      <w:pPr>
        <w:pStyle w:val="aff1"/>
        <w:widowControl w:val="0"/>
        <w:numPr>
          <w:ilvl w:val="2"/>
          <w:numId w:val="81"/>
        </w:numPr>
        <w:tabs>
          <w:tab w:val="left" w:pos="1463"/>
        </w:tabs>
        <w:autoSpaceDE w:val="0"/>
        <w:autoSpaceDN w:val="0"/>
        <w:ind w:right="194" w:firstLine="566"/>
        <w:jc w:val="both"/>
      </w:pPr>
      <w:r>
        <w:t>направлена на обеспечение безопасных условий труда, управление рисками производственного травматизма и профессиональной заболеваемости;</w:t>
      </w:r>
    </w:p>
    <w:p w:rsidR="00D52B4C" w:rsidRDefault="00D52B4C" w:rsidP="00417464">
      <w:pPr>
        <w:pStyle w:val="aff1"/>
        <w:widowControl w:val="0"/>
        <w:numPr>
          <w:ilvl w:val="2"/>
          <w:numId w:val="81"/>
        </w:numPr>
        <w:tabs>
          <w:tab w:val="left" w:pos="1463"/>
        </w:tabs>
        <w:autoSpaceDE w:val="0"/>
        <w:autoSpaceDN w:val="0"/>
        <w:spacing w:before="80"/>
        <w:ind w:right="198" w:firstLine="566"/>
        <w:jc w:val="both"/>
      </w:pPr>
      <w:r>
        <w:t>соответствует</w:t>
      </w:r>
      <w:r>
        <w:rPr>
          <w:spacing w:val="-3"/>
        </w:rPr>
        <w:t xml:space="preserve"> </w:t>
      </w:r>
      <w:r>
        <w:t>специфике</w:t>
      </w:r>
      <w:r>
        <w:rPr>
          <w:spacing w:val="-4"/>
        </w:rPr>
        <w:t xml:space="preserve"> </w:t>
      </w:r>
      <w:r>
        <w:t>экономической</w:t>
      </w:r>
      <w:r>
        <w:rPr>
          <w:spacing w:val="-2"/>
        </w:rPr>
        <w:t xml:space="preserve"> </w:t>
      </w:r>
      <w:r>
        <w:t>деятельности</w:t>
      </w:r>
      <w:r>
        <w:rPr>
          <w:spacing w:val="-2"/>
        </w:rPr>
        <w:t xml:space="preserve"> </w:t>
      </w:r>
      <w:r>
        <w:t>и</w:t>
      </w:r>
      <w:r>
        <w:rPr>
          <w:spacing w:val="-2"/>
        </w:rPr>
        <w:t xml:space="preserve"> </w:t>
      </w:r>
      <w:r>
        <w:t>организации</w:t>
      </w:r>
      <w:r>
        <w:rPr>
          <w:spacing w:val="-2"/>
        </w:rPr>
        <w:t xml:space="preserve"> </w:t>
      </w:r>
      <w:r>
        <w:t>работ</w:t>
      </w:r>
      <w:r>
        <w:rPr>
          <w:spacing w:val="-3"/>
        </w:rPr>
        <w:t xml:space="preserve"> </w:t>
      </w:r>
      <w:r>
        <w:t>в</w:t>
      </w:r>
      <w:r>
        <w:rPr>
          <w:spacing w:val="-4"/>
        </w:rPr>
        <w:t xml:space="preserve"> </w:t>
      </w:r>
      <w:r>
        <w:t>школе, особенностям профессиональных рисков и возможностям управления охраной труда;</w:t>
      </w:r>
    </w:p>
    <w:p w:rsidR="00D52B4C" w:rsidRDefault="00D52B4C" w:rsidP="00417464">
      <w:pPr>
        <w:pStyle w:val="aff1"/>
        <w:widowControl w:val="0"/>
        <w:numPr>
          <w:ilvl w:val="2"/>
          <w:numId w:val="81"/>
        </w:numPr>
        <w:tabs>
          <w:tab w:val="left" w:pos="1464"/>
        </w:tabs>
        <w:autoSpaceDE w:val="0"/>
        <w:autoSpaceDN w:val="0"/>
        <w:ind w:left="1464" w:hanging="565"/>
        <w:jc w:val="both"/>
      </w:pPr>
      <w:r>
        <w:t>отражает</w:t>
      </w:r>
      <w:r>
        <w:rPr>
          <w:spacing w:val="-2"/>
        </w:rPr>
        <w:t xml:space="preserve"> </w:t>
      </w:r>
      <w:r>
        <w:t>цели в</w:t>
      </w:r>
      <w:r>
        <w:rPr>
          <w:spacing w:val="-2"/>
        </w:rPr>
        <w:t xml:space="preserve"> </w:t>
      </w:r>
      <w:r>
        <w:t>области</w:t>
      </w:r>
      <w:r>
        <w:rPr>
          <w:spacing w:val="-1"/>
        </w:rPr>
        <w:t xml:space="preserve"> </w:t>
      </w:r>
      <w:r>
        <w:t>охраны</w:t>
      </w:r>
      <w:r>
        <w:rPr>
          <w:spacing w:val="-1"/>
        </w:rPr>
        <w:t xml:space="preserve"> </w:t>
      </w:r>
      <w:r>
        <w:rPr>
          <w:spacing w:val="-2"/>
        </w:rPr>
        <w:t>труда;</w:t>
      </w:r>
    </w:p>
    <w:p w:rsidR="00D52B4C" w:rsidRDefault="00D52B4C" w:rsidP="00417464">
      <w:pPr>
        <w:pStyle w:val="aff1"/>
        <w:widowControl w:val="0"/>
        <w:numPr>
          <w:ilvl w:val="2"/>
          <w:numId w:val="81"/>
        </w:numPr>
        <w:tabs>
          <w:tab w:val="left" w:pos="1463"/>
        </w:tabs>
        <w:autoSpaceDE w:val="0"/>
        <w:autoSpaceDN w:val="0"/>
        <w:ind w:right="194" w:firstLine="566"/>
        <w:jc w:val="both"/>
      </w:pPr>
      <w:r>
        <w:rPr>
          <w:spacing w:val="-2"/>
        </w:rPr>
        <w:t>включает обязательства</w:t>
      </w:r>
      <w:r>
        <w:rPr>
          <w:spacing w:val="-5"/>
        </w:rPr>
        <w:t xml:space="preserve"> </w:t>
      </w:r>
      <w:r>
        <w:rPr>
          <w:spacing w:val="-2"/>
        </w:rPr>
        <w:t>работодателя</w:t>
      </w:r>
      <w:r>
        <w:rPr>
          <w:spacing w:val="-4"/>
        </w:rPr>
        <w:t xml:space="preserve"> </w:t>
      </w:r>
      <w:r>
        <w:rPr>
          <w:spacing w:val="-2"/>
        </w:rPr>
        <w:t xml:space="preserve">по устранению опасностей и снижению уровней </w:t>
      </w:r>
      <w:r>
        <w:t>профессиональных рисков на рабочих местах; включает обязанности директора школы для усовершенствования СУОТ;</w:t>
      </w:r>
    </w:p>
    <w:p w:rsidR="00D52B4C" w:rsidRDefault="00D52B4C" w:rsidP="00417464">
      <w:pPr>
        <w:pStyle w:val="aff1"/>
        <w:widowControl w:val="0"/>
        <w:numPr>
          <w:ilvl w:val="2"/>
          <w:numId w:val="81"/>
        </w:numPr>
        <w:tabs>
          <w:tab w:val="left" w:pos="1463"/>
        </w:tabs>
        <w:autoSpaceDE w:val="0"/>
        <w:autoSpaceDN w:val="0"/>
        <w:ind w:right="195" w:firstLine="566"/>
        <w:jc w:val="both"/>
      </w:pPr>
      <w:r>
        <w:t>учитывает</w:t>
      </w:r>
      <w:r>
        <w:rPr>
          <w:spacing w:val="-10"/>
        </w:rPr>
        <w:t xml:space="preserve"> </w:t>
      </w:r>
      <w:r>
        <w:t>мнение</w:t>
      </w:r>
      <w:r>
        <w:rPr>
          <w:spacing w:val="-12"/>
        </w:rPr>
        <w:t xml:space="preserve"> </w:t>
      </w:r>
      <w:r>
        <w:t>выборного</w:t>
      </w:r>
      <w:r>
        <w:rPr>
          <w:spacing w:val="-11"/>
        </w:rPr>
        <w:t xml:space="preserve"> </w:t>
      </w:r>
      <w:r>
        <w:t>органа</w:t>
      </w:r>
      <w:r>
        <w:rPr>
          <w:spacing w:val="-12"/>
        </w:rPr>
        <w:t xml:space="preserve"> </w:t>
      </w:r>
      <w:r>
        <w:t>первичной</w:t>
      </w:r>
      <w:r>
        <w:rPr>
          <w:spacing w:val="-10"/>
        </w:rPr>
        <w:t xml:space="preserve"> </w:t>
      </w:r>
      <w:r>
        <w:t>профсоюзной</w:t>
      </w:r>
      <w:r>
        <w:rPr>
          <w:spacing w:val="-10"/>
        </w:rPr>
        <w:t xml:space="preserve"> </w:t>
      </w:r>
      <w:r>
        <w:t>организации</w:t>
      </w:r>
      <w:r>
        <w:rPr>
          <w:spacing w:val="-10"/>
        </w:rPr>
        <w:t xml:space="preserve"> </w:t>
      </w:r>
      <w:r>
        <w:t>или</w:t>
      </w:r>
      <w:r>
        <w:rPr>
          <w:spacing w:val="-10"/>
        </w:rPr>
        <w:t xml:space="preserve"> </w:t>
      </w:r>
      <w:r>
        <w:t>иного уполномоченного работниками органа (при наличии).</w:t>
      </w:r>
    </w:p>
    <w:p w:rsidR="00D52B4C" w:rsidRDefault="00D52B4C" w:rsidP="00417464">
      <w:pPr>
        <w:pStyle w:val="aff1"/>
        <w:widowControl w:val="0"/>
        <w:numPr>
          <w:ilvl w:val="1"/>
          <w:numId w:val="81"/>
        </w:numPr>
        <w:tabs>
          <w:tab w:val="left" w:pos="1464"/>
        </w:tabs>
        <w:autoSpaceDE w:val="0"/>
        <w:autoSpaceDN w:val="0"/>
        <w:ind w:right="195" w:firstLine="566"/>
        <w:jc w:val="both"/>
      </w:pPr>
      <w:r>
        <w:t xml:space="preserve">Политику (стратегию) по охране труда </w:t>
      </w:r>
      <w:r w:rsidR="00C7344E">
        <w:t>заведующему</w:t>
      </w:r>
      <w:r>
        <w:t xml:space="preserve"> необходимо оценивать на актуальность</w:t>
      </w:r>
      <w:r>
        <w:rPr>
          <w:spacing w:val="-9"/>
        </w:rPr>
        <w:t xml:space="preserve"> </w:t>
      </w:r>
      <w:r>
        <w:t>и</w:t>
      </w:r>
      <w:r>
        <w:rPr>
          <w:spacing w:val="-10"/>
        </w:rPr>
        <w:t xml:space="preserve"> </w:t>
      </w:r>
      <w:r>
        <w:t>соответствие</w:t>
      </w:r>
      <w:r>
        <w:rPr>
          <w:spacing w:val="-12"/>
        </w:rPr>
        <w:t xml:space="preserve"> </w:t>
      </w:r>
      <w:r>
        <w:t>стратегическим</w:t>
      </w:r>
      <w:r>
        <w:rPr>
          <w:spacing w:val="-11"/>
        </w:rPr>
        <w:t xml:space="preserve"> </w:t>
      </w:r>
      <w:r>
        <w:t>задачам</w:t>
      </w:r>
      <w:r>
        <w:rPr>
          <w:spacing w:val="-11"/>
        </w:rPr>
        <w:t xml:space="preserve"> </w:t>
      </w:r>
      <w:r>
        <w:t>по</w:t>
      </w:r>
      <w:r>
        <w:rPr>
          <w:spacing w:val="-11"/>
        </w:rPr>
        <w:t xml:space="preserve"> </w:t>
      </w:r>
      <w:r>
        <w:t>охране</w:t>
      </w:r>
      <w:r>
        <w:rPr>
          <w:spacing w:val="-12"/>
        </w:rPr>
        <w:t xml:space="preserve"> </w:t>
      </w:r>
      <w:r>
        <w:t>труда</w:t>
      </w:r>
      <w:r>
        <w:rPr>
          <w:spacing w:val="-7"/>
        </w:rPr>
        <w:t xml:space="preserve"> </w:t>
      </w:r>
      <w:r>
        <w:t>и</w:t>
      </w:r>
      <w:r>
        <w:rPr>
          <w:spacing w:val="-10"/>
        </w:rPr>
        <w:t xml:space="preserve"> </w:t>
      </w:r>
      <w:r>
        <w:t>пересматривать</w:t>
      </w:r>
      <w:r>
        <w:rPr>
          <w:spacing w:val="-9"/>
        </w:rPr>
        <w:t xml:space="preserve"> </w:t>
      </w:r>
      <w:r>
        <w:t>в</w:t>
      </w:r>
      <w:r>
        <w:rPr>
          <w:spacing w:val="-11"/>
        </w:rPr>
        <w:t xml:space="preserve"> </w:t>
      </w:r>
      <w:r>
        <w:t>рамках оценки эффективности функционирования СУОТ.</w:t>
      </w:r>
    </w:p>
    <w:p w:rsidR="00D52B4C" w:rsidRDefault="00C7344E" w:rsidP="00417464">
      <w:pPr>
        <w:pStyle w:val="aff1"/>
        <w:widowControl w:val="0"/>
        <w:numPr>
          <w:ilvl w:val="1"/>
          <w:numId w:val="81"/>
        </w:numPr>
        <w:tabs>
          <w:tab w:val="left" w:pos="1465"/>
        </w:tabs>
        <w:autoSpaceDE w:val="0"/>
        <w:autoSpaceDN w:val="0"/>
        <w:ind w:left="1465" w:hanging="566"/>
        <w:jc w:val="both"/>
      </w:pPr>
      <w:bookmarkStart w:id="28" w:name="_Hlk168079298"/>
      <w:r>
        <w:t>Заведующий</w:t>
      </w:r>
      <w:bookmarkEnd w:id="28"/>
      <w:r w:rsidR="00D52B4C">
        <w:rPr>
          <w:spacing w:val="-6"/>
        </w:rPr>
        <w:t xml:space="preserve"> </w:t>
      </w:r>
      <w:r w:rsidR="00D52B4C">
        <w:t>образовательной</w:t>
      </w:r>
      <w:r w:rsidR="00D52B4C">
        <w:rPr>
          <w:spacing w:val="-6"/>
        </w:rPr>
        <w:t xml:space="preserve"> </w:t>
      </w:r>
      <w:r w:rsidR="00D52B4C">
        <w:t>организации</w:t>
      </w:r>
      <w:r w:rsidR="00D52B4C">
        <w:rPr>
          <w:spacing w:val="-5"/>
        </w:rPr>
        <w:t xml:space="preserve"> </w:t>
      </w:r>
      <w:r w:rsidR="00D52B4C">
        <w:rPr>
          <w:spacing w:val="-2"/>
        </w:rPr>
        <w:t>обеспечивает:</w:t>
      </w:r>
    </w:p>
    <w:p w:rsidR="00D52B4C" w:rsidRDefault="00D52B4C" w:rsidP="00417464">
      <w:pPr>
        <w:pStyle w:val="aff1"/>
        <w:widowControl w:val="0"/>
        <w:numPr>
          <w:ilvl w:val="2"/>
          <w:numId w:val="81"/>
        </w:numPr>
        <w:tabs>
          <w:tab w:val="left" w:pos="1463"/>
        </w:tabs>
        <w:autoSpaceDE w:val="0"/>
        <w:autoSpaceDN w:val="0"/>
        <w:ind w:right="192" w:firstLine="566"/>
        <w:jc w:val="both"/>
      </w:pPr>
      <w:r>
        <w:t>предоставление ответственным лицам соответствующих полномочий для осуществления функций (обязанностей) в рамках функционирования СУОТ.</w:t>
      </w:r>
    </w:p>
    <w:p w:rsidR="00D52B4C" w:rsidRDefault="00D52B4C" w:rsidP="00D52B4C">
      <w:pPr>
        <w:pStyle w:val="af"/>
        <w:ind w:right="187"/>
      </w:pPr>
      <w:r>
        <w:t>Директор школы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Pr>
          <w:spacing w:val="-5"/>
        </w:rPr>
        <w:t xml:space="preserve"> </w:t>
      </w:r>
      <w:r>
        <w:t>лицами</w:t>
      </w:r>
      <w:r>
        <w:rPr>
          <w:spacing w:val="-5"/>
        </w:rPr>
        <w:t xml:space="preserve"> </w:t>
      </w:r>
      <w:r>
        <w:t>и</w:t>
      </w:r>
      <w:r>
        <w:rPr>
          <w:spacing w:val="-5"/>
        </w:rPr>
        <w:t xml:space="preserve"> </w:t>
      </w:r>
      <w:r>
        <w:t>непосредственно</w:t>
      </w:r>
      <w:r>
        <w:rPr>
          <w:spacing w:val="-6"/>
        </w:rPr>
        <w:t xml:space="preserve"> </w:t>
      </w:r>
      <w:r>
        <w:t>с</w:t>
      </w:r>
      <w:r>
        <w:rPr>
          <w:spacing w:val="-7"/>
        </w:rPr>
        <w:t xml:space="preserve"> </w:t>
      </w:r>
      <w:r>
        <w:t>работодателем</w:t>
      </w:r>
      <w:r>
        <w:rPr>
          <w:spacing w:val="-7"/>
        </w:rPr>
        <w:t xml:space="preserve"> </w:t>
      </w:r>
      <w:r>
        <w:t>в</w:t>
      </w:r>
      <w:r>
        <w:rPr>
          <w:spacing w:val="-6"/>
        </w:rPr>
        <w:t xml:space="preserve"> </w:t>
      </w:r>
      <w:r>
        <w:t>рамках</w:t>
      </w:r>
      <w:r>
        <w:rPr>
          <w:spacing w:val="-4"/>
        </w:rPr>
        <w:t xml:space="preserve"> </w:t>
      </w:r>
      <w:r>
        <w:t>функционирования</w:t>
      </w:r>
      <w:r>
        <w:rPr>
          <w:spacing w:val="-8"/>
        </w:rPr>
        <w:t xml:space="preserve"> </w:t>
      </w:r>
      <w:r>
        <w:t>СУОТ организации с учетом должностных и рабочих обязанностей.</w:t>
      </w:r>
    </w:p>
    <w:p w:rsidR="00D52B4C" w:rsidRDefault="00C7344E" w:rsidP="00417464">
      <w:pPr>
        <w:pStyle w:val="aff1"/>
        <w:widowControl w:val="0"/>
        <w:numPr>
          <w:ilvl w:val="1"/>
          <w:numId w:val="81"/>
        </w:numPr>
        <w:tabs>
          <w:tab w:val="left" w:pos="1464"/>
        </w:tabs>
        <w:autoSpaceDE w:val="0"/>
        <w:autoSpaceDN w:val="0"/>
        <w:spacing w:before="1"/>
        <w:ind w:right="193" w:firstLine="566"/>
        <w:jc w:val="both"/>
      </w:pPr>
      <w:r>
        <w:t xml:space="preserve">Заведующий </w:t>
      </w:r>
      <w:r w:rsidR="00D52B4C">
        <w:t>образовательной организации обеспечивает разработку, внедрение и поддержку</w:t>
      </w:r>
      <w:r w:rsidR="00D52B4C">
        <w:rPr>
          <w:spacing w:val="-5"/>
        </w:rPr>
        <w:t xml:space="preserve"> </w:t>
      </w:r>
      <w:r w:rsidR="00D52B4C">
        <w:t>процессов взаимодействия</w:t>
      </w:r>
      <w:r w:rsidR="00D52B4C">
        <w:rPr>
          <w:spacing w:val="-1"/>
        </w:rPr>
        <w:t xml:space="preserve"> </w:t>
      </w:r>
      <w:r w:rsidR="00D52B4C">
        <w:t>(консультаций)</w:t>
      </w:r>
      <w:r w:rsidR="00D52B4C">
        <w:rPr>
          <w:spacing w:val="-2"/>
        </w:rPr>
        <w:t xml:space="preserve"> </w:t>
      </w:r>
      <w:r w:rsidR="00D52B4C">
        <w:t>с</w:t>
      </w:r>
      <w:r w:rsidR="00D52B4C">
        <w:rPr>
          <w:spacing w:val="-2"/>
        </w:rPr>
        <w:t xml:space="preserve"> </w:t>
      </w:r>
      <w:r w:rsidR="00D52B4C">
        <w:t>работниками и их участия</w:t>
      </w:r>
      <w:r w:rsidR="00D52B4C">
        <w:rPr>
          <w:spacing w:val="-1"/>
        </w:rPr>
        <w:t xml:space="preserve"> </w:t>
      </w:r>
      <w:r w:rsidR="00D52B4C">
        <w:t>(а</w:t>
      </w:r>
      <w:r w:rsidR="00D52B4C">
        <w:rPr>
          <w:spacing w:val="-2"/>
        </w:rPr>
        <w:t xml:space="preserve"> </w:t>
      </w:r>
      <w:r w:rsidR="00D52B4C">
        <w:t>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D52B4C" w:rsidRDefault="00D52B4C" w:rsidP="00417464">
      <w:pPr>
        <w:pStyle w:val="aff1"/>
        <w:widowControl w:val="0"/>
        <w:numPr>
          <w:ilvl w:val="1"/>
          <w:numId w:val="81"/>
        </w:numPr>
        <w:tabs>
          <w:tab w:val="left" w:pos="1464"/>
        </w:tabs>
        <w:autoSpaceDE w:val="0"/>
        <w:autoSpaceDN w:val="0"/>
        <w:ind w:right="188" w:firstLine="566"/>
        <w:jc w:val="both"/>
      </w:pPr>
      <w:r>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rsidR="00D52B4C" w:rsidRDefault="00C7344E" w:rsidP="00417464">
      <w:pPr>
        <w:pStyle w:val="aff1"/>
        <w:widowControl w:val="0"/>
        <w:numPr>
          <w:ilvl w:val="1"/>
          <w:numId w:val="81"/>
        </w:numPr>
        <w:tabs>
          <w:tab w:val="left" w:pos="1464"/>
        </w:tabs>
        <w:autoSpaceDE w:val="0"/>
        <w:autoSpaceDN w:val="0"/>
        <w:spacing w:before="1"/>
        <w:ind w:right="193" w:firstLine="566"/>
        <w:jc w:val="both"/>
      </w:pPr>
      <w:r>
        <w:t>Заведующий</w:t>
      </w:r>
      <w:r w:rsidR="00D52B4C">
        <w:t xml:space="preserve">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D52B4C" w:rsidRDefault="00D52B4C" w:rsidP="00417464">
      <w:pPr>
        <w:pStyle w:val="aff1"/>
        <w:widowControl w:val="0"/>
        <w:numPr>
          <w:ilvl w:val="1"/>
          <w:numId w:val="81"/>
        </w:numPr>
        <w:tabs>
          <w:tab w:val="left" w:pos="1464"/>
        </w:tabs>
        <w:autoSpaceDE w:val="0"/>
        <w:autoSpaceDN w:val="0"/>
        <w:ind w:right="193" w:firstLine="566"/>
        <w:jc w:val="both"/>
      </w:pPr>
      <w:r>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rsidR="00D52B4C" w:rsidRDefault="00D52B4C" w:rsidP="00D52B4C">
      <w:pPr>
        <w:pStyle w:val="af"/>
        <w:spacing w:before="4"/>
      </w:pPr>
    </w:p>
    <w:p w:rsidR="00D52B4C" w:rsidRDefault="00D52B4C" w:rsidP="00417464">
      <w:pPr>
        <w:pStyle w:val="110"/>
        <w:numPr>
          <w:ilvl w:val="0"/>
          <w:numId w:val="81"/>
        </w:numPr>
        <w:tabs>
          <w:tab w:val="left" w:pos="3066"/>
        </w:tabs>
        <w:spacing w:before="1"/>
        <w:ind w:left="3066" w:hanging="360"/>
        <w:jc w:val="left"/>
      </w:pPr>
      <w:bookmarkStart w:id="29" w:name="_bookmark5"/>
      <w:bookmarkEnd w:id="29"/>
      <w:r>
        <w:t>Планирование</w:t>
      </w:r>
      <w:r>
        <w:rPr>
          <w:spacing w:val="-7"/>
        </w:rPr>
        <w:t xml:space="preserve"> </w:t>
      </w:r>
      <w:r>
        <w:t>системы</w:t>
      </w:r>
      <w:r>
        <w:rPr>
          <w:spacing w:val="-4"/>
        </w:rPr>
        <w:t xml:space="preserve"> </w:t>
      </w:r>
      <w:r>
        <w:t>управления</w:t>
      </w:r>
      <w:r>
        <w:rPr>
          <w:spacing w:val="-4"/>
        </w:rPr>
        <w:t xml:space="preserve"> </w:t>
      </w:r>
      <w:r>
        <w:t>охраны</w:t>
      </w:r>
      <w:r>
        <w:rPr>
          <w:spacing w:val="-4"/>
        </w:rPr>
        <w:t xml:space="preserve"> </w:t>
      </w:r>
      <w:r>
        <w:rPr>
          <w:spacing w:val="-2"/>
        </w:rPr>
        <w:t>труда</w:t>
      </w:r>
    </w:p>
    <w:p w:rsidR="00D52B4C" w:rsidRDefault="00D52B4C" w:rsidP="00417464">
      <w:pPr>
        <w:pStyle w:val="aff1"/>
        <w:widowControl w:val="0"/>
        <w:numPr>
          <w:ilvl w:val="1"/>
          <w:numId w:val="81"/>
        </w:numPr>
        <w:tabs>
          <w:tab w:val="left" w:pos="1464"/>
        </w:tabs>
        <w:autoSpaceDE w:val="0"/>
        <w:autoSpaceDN w:val="0"/>
        <w:spacing w:before="271"/>
        <w:ind w:right="184" w:firstLine="566"/>
        <w:jc w:val="both"/>
      </w:pPr>
      <w:r>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rsidR="00D52B4C" w:rsidRDefault="00D52B4C" w:rsidP="00417464">
      <w:pPr>
        <w:pStyle w:val="aff1"/>
        <w:widowControl w:val="0"/>
        <w:numPr>
          <w:ilvl w:val="1"/>
          <w:numId w:val="81"/>
        </w:numPr>
        <w:tabs>
          <w:tab w:val="left" w:pos="1464"/>
        </w:tabs>
        <w:autoSpaceDE w:val="0"/>
        <w:autoSpaceDN w:val="0"/>
        <w:ind w:right="188" w:firstLine="566"/>
        <w:jc w:val="both"/>
      </w:pPr>
      <w:r>
        <w:t xml:space="preserve">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w:t>
      </w:r>
      <w:r>
        <w:lastRenderedPageBreak/>
        <w:t>оценку</w:t>
      </w:r>
      <w:r>
        <w:rPr>
          <w:spacing w:val="-1"/>
        </w:rPr>
        <w:t xml:space="preserve"> </w:t>
      </w:r>
      <w:r>
        <w:t>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D52B4C" w:rsidRDefault="00D52B4C" w:rsidP="00417464">
      <w:pPr>
        <w:pStyle w:val="aff1"/>
        <w:widowControl w:val="0"/>
        <w:numPr>
          <w:ilvl w:val="1"/>
          <w:numId w:val="81"/>
        </w:numPr>
        <w:tabs>
          <w:tab w:val="left" w:pos="1464"/>
        </w:tabs>
        <w:autoSpaceDE w:val="0"/>
        <w:autoSpaceDN w:val="0"/>
        <w:spacing w:before="1"/>
        <w:ind w:right="194" w:firstLine="566"/>
        <w:jc w:val="both"/>
      </w:pPr>
      <w:r>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rsidR="00D52B4C" w:rsidRDefault="00D52B4C" w:rsidP="00417464">
      <w:pPr>
        <w:pStyle w:val="aff1"/>
        <w:widowControl w:val="0"/>
        <w:numPr>
          <w:ilvl w:val="1"/>
          <w:numId w:val="81"/>
        </w:numPr>
        <w:tabs>
          <w:tab w:val="left" w:pos="1464"/>
        </w:tabs>
        <w:autoSpaceDE w:val="0"/>
        <w:autoSpaceDN w:val="0"/>
        <w:ind w:right="191" w:firstLine="566"/>
        <w:jc w:val="both"/>
      </w:pPr>
      <w:r>
        <w:t>Анализ</w:t>
      </w:r>
      <w:r>
        <w:rPr>
          <w:spacing w:val="-2"/>
        </w:rPr>
        <w:t xml:space="preserve"> </w:t>
      </w:r>
      <w:r>
        <w:t>и упорядочивание</w:t>
      </w:r>
      <w:r>
        <w:rPr>
          <w:spacing w:val="-4"/>
        </w:rPr>
        <w:t xml:space="preserve"> </w:t>
      </w:r>
      <w:r>
        <w:t>всех</w:t>
      </w:r>
      <w:r>
        <w:rPr>
          <w:spacing w:val="-1"/>
        </w:rPr>
        <w:t xml:space="preserve"> </w:t>
      </w:r>
      <w:r>
        <w:t>выявленных</w:t>
      </w:r>
      <w:r>
        <w:rPr>
          <w:spacing w:val="-2"/>
        </w:rPr>
        <w:t xml:space="preserve"> </w:t>
      </w:r>
      <w:r>
        <w:t>опасностей</w:t>
      </w:r>
      <w:r>
        <w:rPr>
          <w:spacing w:val="-3"/>
        </w:rPr>
        <w:t xml:space="preserve"> </w:t>
      </w:r>
      <w:r>
        <w:t>рекомендуется</w:t>
      </w:r>
      <w:r>
        <w:rPr>
          <w:spacing w:val="-3"/>
        </w:rPr>
        <w:t xml:space="preserve"> </w:t>
      </w:r>
      <w:r>
        <w:t>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w:t>
      </w:r>
      <w:r>
        <w:rPr>
          <w:spacing w:val="70"/>
        </w:rPr>
        <w:t xml:space="preserve"> </w:t>
      </w:r>
      <w:r>
        <w:t>своей</w:t>
      </w:r>
      <w:r>
        <w:rPr>
          <w:spacing w:val="73"/>
        </w:rPr>
        <w:t xml:space="preserve"> </w:t>
      </w:r>
      <w:r>
        <w:t>деятельности,</w:t>
      </w:r>
      <w:r>
        <w:rPr>
          <w:spacing w:val="69"/>
        </w:rPr>
        <w:t xml:space="preserve"> </w:t>
      </w:r>
      <w:r>
        <w:t>но</w:t>
      </w:r>
      <w:r>
        <w:rPr>
          <w:spacing w:val="71"/>
        </w:rPr>
        <w:t xml:space="preserve"> </w:t>
      </w:r>
      <w:r>
        <w:t>и</w:t>
      </w:r>
      <w:r>
        <w:rPr>
          <w:spacing w:val="73"/>
        </w:rPr>
        <w:t xml:space="preserve"> </w:t>
      </w:r>
      <w:r>
        <w:t>случаев</w:t>
      </w:r>
      <w:r>
        <w:rPr>
          <w:spacing w:val="73"/>
        </w:rPr>
        <w:t xml:space="preserve"> </w:t>
      </w:r>
      <w:r>
        <w:t>возможных</w:t>
      </w:r>
      <w:r>
        <w:rPr>
          <w:spacing w:val="72"/>
        </w:rPr>
        <w:t xml:space="preserve"> </w:t>
      </w:r>
      <w:r>
        <w:t>отклонений</w:t>
      </w:r>
      <w:r>
        <w:rPr>
          <w:spacing w:val="73"/>
        </w:rPr>
        <w:t xml:space="preserve"> </w:t>
      </w:r>
      <w:r>
        <w:t>в</w:t>
      </w:r>
      <w:r>
        <w:rPr>
          <w:spacing w:val="70"/>
        </w:rPr>
        <w:t xml:space="preserve"> </w:t>
      </w:r>
      <w:r>
        <w:t>работе,</w:t>
      </w:r>
      <w:r>
        <w:rPr>
          <w:spacing w:val="72"/>
        </w:rPr>
        <w:t xml:space="preserve"> </w:t>
      </w:r>
      <w:r>
        <w:t>в</w:t>
      </w:r>
      <w:r>
        <w:rPr>
          <w:spacing w:val="71"/>
        </w:rPr>
        <w:t xml:space="preserve"> </w:t>
      </w:r>
      <w:r>
        <w:t>том</w:t>
      </w:r>
      <w:r>
        <w:rPr>
          <w:spacing w:val="72"/>
        </w:rPr>
        <w:t xml:space="preserve"> </w:t>
      </w:r>
      <w:r>
        <w:rPr>
          <w:spacing w:val="-2"/>
        </w:rPr>
        <w:t>числе</w:t>
      </w:r>
    </w:p>
    <w:p w:rsidR="00D52B4C" w:rsidRDefault="00D52B4C" w:rsidP="00D52B4C">
      <w:pPr>
        <w:pStyle w:val="af"/>
        <w:spacing w:before="80"/>
        <w:ind w:right="197"/>
      </w:pPr>
      <w:r>
        <w:t>связанных с возможными авариями и инцидентами на рабочих местах и подконтрольных работодателю объектах.</w:t>
      </w:r>
    </w:p>
    <w:p w:rsidR="00D52B4C" w:rsidRDefault="00D52B4C" w:rsidP="00417464">
      <w:pPr>
        <w:pStyle w:val="aff1"/>
        <w:widowControl w:val="0"/>
        <w:numPr>
          <w:ilvl w:val="1"/>
          <w:numId w:val="81"/>
        </w:numPr>
        <w:tabs>
          <w:tab w:val="left" w:pos="1464"/>
        </w:tabs>
        <w:autoSpaceDE w:val="0"/>
        <w:autoSpaceDN w:val="0"/>
        <w:ind w:right="194" w:firstLine="566"/>
        <w:jc w:val="both"/>
      </w:pPr>
      <w:r>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D52B4C" w:rsidRDefault="00D52B4C" w:rsidP="00417464">
      <w:pPr>
        <w:pStyle w:val="aff1"/>
        <w:widowControl w:val="0"/>
        <w:numPr>
          <w:ilvl w:val="1"/>
          <w:numId w:val="81"/>
        </w:numPr>
        <w:tabs>
          <w:tab w:val="left" w:pos="1464"/>
        </w:tabs>
        <w:autoSpaceDE w:val="0"/>
        <w:autoSpaceDN w:val="0"/>
        <w:ind w:right="194" w:firstLine="566"/>
        <w:jc w:val="both"/>
      </w:pPr>
      <w:r>
        <w:t>Методы</w:t>
      </w:r>
      <w:r>
        <w:rPr>
          <w:spacing w:val="-15"/>
        </w:rPr>
        <w:t xml:space="preserve"> </w:t>
      </w:r>
      <w:r>
        <w:t>оценки</w:t>
      </w:r>
      <w:r>
        <w:rPr>
          <w:spacing w:val="-15"/>
        </w:rPr>
        <w:t xml:space="preserve"> </w:t>
      </w:r>
      <w:r>
        <w:t>уровня</w:t>
      </w:r>
      <w:r>
        <w:rPr>
          <w:spacing w:val="-15"/>
        </w:rPr>
        <w:t xml:space="preserve"> </w:t>
      </w:r>
      <w:r>
        <w:t>профессиональных</w:t>
      </w:r>
      <w:r>
        <w:rPr>
          <w:spacing w:val="-15"/>
        </w:rPr>
        <w:t xml:space="preserve"> </w:t>
      </w:r>
      <w:r>
        <w:t>рисков</w:t>
      </w:r>
      <w:r>
        <w:rPr>
          <w:spacing w:val="-15"/>
        </w:rPr>
        <w:t xml:space="preserve"> </w:t>
      </w:r>
      <w:r>
        <w:t>работодателю</w:t>
      </w:r>
      <w:r>
        <w:rPr>
          <w:spacing w:val="-15"/>
        </w:rPr>
        <w:t xml:space="preserve"> </w:t>
      </w:r>
      <w:r>
        <w:t>определяют</w:t>
      </w:r>
      <w:r>
        <w:rPr>
          <w:spacing w:val="-15"/>
        </w:rPr>
        <w:t xml:space="preserve"> </w:t>
      </w:r>
      <w:r>
        <w:t>с</w:t>
      </w:r>
      <w:r>
        <w:rPr>
          <w:spacing w:val="-15"/>
        </w:rPr>
        <w:t xml:space="preserve"> </w:t>
      </w:r>
      <w:r>
        <w:t>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D52B4C" w:rsidRDefault="00D52B4C" w:rsidP="00417464">
      <w:pPr>
        <w:pStyle w:val="aff1"/>
        <w:widowControl w:val="0"/>
        <w:numPr>
          <w:ilvl w:val="1"/>
          <w:numId w:val="81"/>
        </w:numPr>
        <w:tabs>
          <w:tab w:val="left" w:pos="1464"/>
        </w:tabs>
        <w:autoSpaceDE w:val="0"/>
        <w:autoSpaceDN w:val="0"/>
        <w:ind w:right="193" w:firstLine="566"/>
        <w:jc w:val="both"/>
      </w:pPr>
      <w:r>
        <w:t>Директор школы обеспечивает систематическое выявление опасностей и профессиональных рисков, их регулярный анализ и оценку.</w:t>
      </w:r>
    </w:p>
    <w:p w:rsidR="00D52B4C" w:rsidRDefault="00D52B4C" w:rsidP="00417464">
      <w:pPr>
        <w:pStyle w:val="aff1"/>
        <w:widowControl w:val="0"/>
        <w:numPr>
          <w:ilvl w:val="1"/>
          <w:numId w:val="81"/>
        </w:numPr>
        <w:tabs>
          <w:tab w:val="left" w:pos="1464"/>
        </w:tabs>
        <w:autoSpaceDE w:val="0"/>
        <w:autoSpaceDN w:val="0"/>
        <w:ind w:right="195" w:firstLine="566"/>
        <w:jc w:val="both"/>
      </w:pPr>
      <w:r>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D52B4C" w:rsidRDefault="00D52B4C" w:rsidP="00417464">
      <w:pPr>
        <w:pStyle w:val="aff1"/>
        <w:widowControl w:val="0"/>
        <w:numPr>
          <w:ilvl w:val="1"/>
          <w:numId w:val="81"/>
        </w:numPr>
        <w:tabs>
          <w:tab w:val="left" w:pos="1375"/>
        </w:tabs>
        <w:autoSpaceDE w:val="0"/>
        <w:autoSpaceDN w:val="0"/>
        <w:ind w:right="186" w:firstLine="566"/>
        <w:jc w:val="both"/>
      </w:pPr>
      <w:r>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D52B4C" w:rsidRDefault="00D52B4C" w:rsidP="00417464">
      <w:pPr>
        <w:pStyle w:val="aff1"/>
        <w:widowControl w:val="0"/>
        <w:numPr>
          <w:ilvl w:val="1"/>
          <w:numId w:val="81"/>
        </w:numPr>
        <w:tabs>
          <w:tab w:val="left" w:pos="1536"/>
        </w:tabs>
        <w:autoSpaceDE w:val="0"/>
        <w:autoSpaceDN w:val="0"/>
        <w:ind w:right="194" w:firstLine="566"/>
        <w:jc w:val="both"/>
      </w:pPr>
      <w:r>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rsidR="00D52B4C" w:rsidRDefault="00D52B4C" w:rsidP="00417464">
      <w:pPr>
        <w:pStyle w:val="aff1"/>
        <w:widowControl w:val="0"/>
        <w:numPr>
          <w:ilvl w:val="1"/>
          <w:numId w:val="81"/>
        </w:numPr>
        <w:tabs>
          <w:tab w:val="left" w:pos="1464"/>
        </w:tabs>
        <w:autoSpaceDE w:val="0"/>
        <w:autoSpaceDN w:val="0"/>
        <w:spacing w:before="1"/>
        <w:ind w:right="187" w:firstLine="566"/>
        <w:jc w:val="both"/>
      </w:pPr>
      <w:r>
        <w:t>При планировании мероприятия учитываются изменения, касающиеся таких аспектов:</w:t>
      </w:r>
      <w:r>
        <w:rPr>
          <w:spacing w:val="-15"/>
        </w:rPr>
        <w:t xml:space="preserve"> </w:t>
      </w:r>
      <w:r>
        <w:t>нормативного</w:t>
      </w:r>
      <w:r>
        <w:rPr>
          <w:spacing w:val="-15"/>
        </w:rPr>
        <w:t xml:space="preserve"> </w:t>
      </w:r>
      <w:r>
        <w:t>регулирования,</w:t>
      </w:r>
      <w:r>
        <w:rPr>
          <w:spacing w:val="-15"/>
        </w:rPr>
        <w:t xml:space="preserve"> </w:t>
      </w:r>
      <w:r>
        <w:t>содержащего</w:t>
      </w:r>
      <w:r>
        <w:rPr>
          <w:spacing w:val="-15"/>
        </w:rPr>
        <w:t xml:space="preserve"> </w:t>
      </w:r>
      <w:r>
        <w:t>государственные</w:t>
      </w:r>
      <w:r>
        <w:rPr>
          <w:spacing w:val="-15"/>
        </w:rPr>
        <w:t xml:space="preserve"> </w:t>
      </w:r>
      <w:r>
        <w:t>нормативные</w:t>
      </w:r>
      <w:r>
        <w:rPr>
          <w:spacing w:val="-15"/>
        </w:rPr>
        <w:t xml:space="preserve"> </w:t>
      </w:r>
      <w:r>
        <w:t>требования охраны труда; условий труда работников (по результатам СОУТ и оценки профессиональных рисков (ОПР)).</w:t>
      </w:r>
    </w:p>
    <w:p w:rsidR="00D52B4C" w:rsidRDefault="00D52B4C" w:rsidP="00417464">
      <w:pPr>
        <w:pStyle w:val="aff1"/>
        <w:widowControl w:val="0"/>
        <w:numPr>
          <w:ilvl w:val="1"/>
          <w:numId w:val="81"/>
        </w:numPr>
        <w:tabs>
          <w:tab w:val="left" w:pos="1464"/>
        </w:tabs>
        <w:autoSpaceDE w:val="0"/>
        <w:autoSpaceDN w:val="0"/>
        <w:ind w:right="194" w:firstLine="566"/>
        <w:jc w:val="both"/>
      </w:pPr>
      <w:r>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rsidR="00D52B4C" w:rsidRDefault="00D52B4C" w:rsidP="00417464">
      <w:pPr>
        <w:pStyle w:val="aff1"/>
        <w:widowControl w:val="0"/>
        <w:numPr>
          <w:ilvl w:val="1"/>
          <w:numId w:val="81"/>
        </w:numPr>
        <w:tabs>
          <w:tab w:val="left" w:pos="1464"/>
        </w:tabs>
        <w:autoSpaceDE w:val="0"/>
        <w:autoSpaceDN w:val="0"/>
        <w:ind w:right="190" w:firstLine="566"/>
        <w:jc w:val="both"/>
      </w:pPr>
      <w:r>
        <w:t>Достижение указанных целей обеспечивается реализацией мероприятий, предусмотренных политикой в области охраны труда.</w:t>
      </w:r>
    </w:p>
    <w:p w:rsidR="00D52B4C" w:rsidRDefault="00D52B4C" w:rsidP="00417464">
      <w:pPr>
        <w:pStyle w:val="aff1"/>
        <w:widowControl w:val="0"/>
        <w:numPr>
          <w:ilvl w:val="1"/>
          <w:numId w:val="81"/>
        </w:numPr>
        <w:tabs>
          <w:tab w:val="left" w:pos="1464"/>
        </w:tabs>
        <w:autoSpaceDE w:val="0"/>
        <w:autoSpaceDN w:val="0"/>
        <w:ind w:right="194" w:firstLine="566"/>
        <w:jc w:val="both"/>
      </w:pPr>
      <w:r>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w:t>
      </w:r>
      <w:r>
        <w:rPr>
          <w:spacing w:val="-7"/>
        </w:rPr>
        <w:t xml:space="preserve"> </w:t>
      </w:r>
      <w:r>
        <w:t>требований</w:t>
      </w:r>
      <w:r>
        <w:rPr>
          <w:spacing w:val="-7"/>
        </w:rPr>
        <w:t xml:space="preserve"> </w:t>
      </w:r>
      <w:r>
        <w:t>в</w:t>
      </w:r>
      <w:r>
        <w:rPr>
          <w:spacing w:val="-8"/>
        </w:rPr>
        <w:t xml:space="preserve"> </w:t>
      </w:r>
      <w:r>
        <w:t>области</w:t>
      </w:r>
      <w:r>
        <w:rPr>
          <w:spacing w:val="-7"/>
        </w:rPr>
        <w:t xml:space="preserve"> </w:t>
      </w:r>
      <w:r>
        <w:t>охраны</w:t>
      </w:r>
      <w:r>
        <w:rPr>
          <w:spacing w:val="-11"/>
        </w:rPr>
        <w:t xml:space="preserve"> </w:t>
      </w:r>
      <w:r>
        <w:t>труда;</w:t>
      </w:r>
      <w:r>
        <w:rPr>
          <w:spacing w:val="-7"/>
        </w:rPr>
        <w:t xml:space="preserve"> </w:t>
      </w:r>
      <w:r>
        <w:t>достижению</w:t>
      </w:r>
      <w:r>
        <w:rPr>
          <w:spacing w:val="-7"/>
        </w:rPr>
        <w:t xml:space="preserve"> </w:t>
      </w:r>
      <w:r>
        <w:t>показателей</w:t>
      </w:r>
      <w:r>
        <w:rPr>
          <w:spacing w:val="-6"/>
        </w:rPr>
        <w:t xml:space="preserve"> </w:t>
      </w:r>
      <w:r>
        <w:t>улучшения</w:t>
      </w:r>
      <w:r>
        <w:rPr>
          <w:spacing w:val="-6"/>
        </w:rPr>
        <w:t xml:space="preserve"> </w:t>
      </w:r>
      <w:r>
        <w:t xml:space="preserve">условий </w:t>
      </w:r>
      <w:r>
        <w:rPr>
          <w:spacing w:val="-2"/>
        </w:rPr>
        <w:t>труда.</w:t>
      </w:r>
    </w:p>
    <w:p w:rsidR="00D52B4C" w:rsidRDefault="00D52B4C" w:rsidP="00417464">
      <w:pPr>
        <w:pStyle w:val="aff1"/>
        <w:widowControl w:val="0"/>
        <w:numPr>
          <w:ilvl w:val="1"/>
          <w:numId w:val="81"/>
        </w:numPr>
        <w:tabs>
          <w:tab w:val="left" w:pos="1464"/>
        </w:tabs>
        <w:autoSpaceDE w:val="0"/>
        <w:autoSpaceDN w:val="0"/>
        <w:spacing w:before="1"/>
        <w:ind w:right="195" w:firstLine="566"/>
        <w:jc w:val="both"/>
      </w:pPr>
      <w:r>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Pr>
          <w:spacing w:val="-2"/>
        </w:rPr>
        <w:t>результатов.</w:t>
      </w:r>
    </w:p>
    <w:p w:rsidR="00D52B4C" w:rsidRDefault="00D52B4C" w:rsidP="00D52B4C">
      <w:pPr>
        <w:pStyle w:val="af"/>
        <w:spacing w:before="4"/>
      </w:pPr>
    </w:p>
    <w:p w:rsidR="00D52B4C" w:rsidRDefault="00D52B4C" w:rsidP="00417464">
      <w:pPr>
        <w:pStyle w:val="110"/>
        <w:numPr>
          <w:ilvl w:val="0"/>
          <w:numId w:val="81"/>
        </w:numPr>
        <w:tabs>
          <w:tab w:val="left" w:pos="3636"/>
        </w:tabs>
        <w:spacing w:before="1"/>
        <w:ind w:left="3636" w:hanging="360"/>
        <w:jc w:val="left"/>
      </w:pPr>
      <w:bookmarkStart w:id="30" w:name="_bookmark6"/>
      <w:bookmarkEnd w:id="30"/>
      <w:r>
        <w:t>Обеспечение</w:t>
      </w:r>
      <w:r>
        <w:rPr>
          <w:spacing w:val="-7"/>
        </w:rPr>
        <w:t xml:space="preserve"> </w:t>
      </w:r>
      <w:r>
        <w:t>функционирования</w:t>
      </w:r>
      <w:r>
        <w:rPr>
          <w:spacing w:val="-7"/>
        </w:rPr>
        <w:t xml:space="preserve"> </w:t>
      </w:r>
      <w:r>
        <w:rPr>
          <w:spacing w:val="-4"/>
        </w:rPr>
        <w:t>СУОТ</w:t>
      </w:r>
    </w:p>
    <w:p w:rsidR="00D52B4C" w:rsidRDefault="00D52B4C" w:rsidP="00417464">
      <w:pPr>
        <w:pStyle w:val="aff1"/>
        <w:widowControl w:val="0"/>
        <w:numPr>
          <w:ilvl w:val="1"/>
          <w:numId w:val="81"/>
        </w:numPr>
        <w:tabs>
          <w:tab w:val="left" w:pos="1464"/>
        </w:tabs>
        <w:autoSpaceDE w:val="0"/>
        <w:autoSpaceDN w:val="0"/>
        <w:spacing w:before="271"/>
        <w:ind w:right="190" w:firstLine="566"/>
        <w:jc w:val="both"/>
      </w:pPr>
      <w:r>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D52B4C" w:rsidRDefault="00D52B4C" w:rsidP="00417464">
      <w:pPr>
        <w:pStyle w:val="aff1"/>
        <w:widowControl w:val="0"/>
        <w:numPr>
          <w:ilvl w:val="1"/>
          <w:numId w:val="81"/>
        </w:numPr>
        <w:tabs>
          <w:tab w:val="left" w:pos="1464"/>
        </w:tabs>
        <w:autoSpaceDE w:val="0"/>
        <w:autoSpaceDN w:val="0"/>
        <w:ind w:right="193" w:firstLine="566"/>
        <w:jc w:val="both"/>
      </w:pPr>
      <w:r>
        <w:t xml:space="preserve">Для организации работ по обеспечению функционирования системы управления охраной </w:t>
      </w:r>
      <w:r>
        <w:lastRenderedPageBreak/>
        <w:t xml:space="preserve">труда в </w:t>
      </w:r>
      <w:r w:rsidR="00616B3F">
        <w:t>заведующему</w:t>
      </w:r>
      <w:r>
        <w:t xml:space="preserve"> необходимо:</w:t>
      </w:r>
    </w:p>
    <w:p w:rsidR="00D52B4C" w:rsidRDefault="00D52B4C" w:rsidP="00417464">
      <w:pPr>
        <w:pStyle w:val="aff1"/>
        <w:widowControl w:val="0"/>
        <w:numPr>
          <w:ilvl w:val="2"/>
          <w:numId w:val="81"/>
        </w:numPr>
        <w:tabs>
          <w:tab w:val="left" w:pos="1463"/>
        </w:tabs>
        <w:autoSpaceDE w:val="0"/>
        <w:autoSpaceDN w:val="0"/>
        <w:spacing w:before="1"/>
        <w:ind w:right="189" w:firstLine="566"/>
        <w:jc w:val="both"/>
      </w:pPr>
      <w:r>
        <w:t>определять</w:t>
      </w:r>
      <w:r>
        <w:rPr>
          <w:spacing w:val="-14"/>
        </w:rPr>
        <w:t xml:space="preserve"> </w:t>
      </w:r>
      <w:r>
        <w:t>необходимые</w:t>
      </w:r>
      <w:r>
        <w:rPr>
          <w:spacing w:val="-15"/>
        </w:rPr>
        <w:t xml:space="preserve"> </w:t>
      </w:r>
      <w:r>
        <w:t>компетенции</w:t>
      </w:r>
      <w:r>
        <w:rPr>
          <w:spacing w:val="-13"/>
        </w:rPr>
        <w:t xml:space="preserve"> </w:t>
      </w:r>
      <w:r>
        <w:t>работников,</w:t>
      </w:r>
      <w:r>
        <w:rPr>
          <w:spacing w:val="-15"/>
        </w:rPr>
        <w:t xml:space="preserve"> </w:t>
      </w:r>
      <w:r>
        <w:t>которые</w:t>
      </w:r>
      <w:r>
        <w:rPr>
          <w:spacing w:val="-15"/>
        </w:rPr>
        <w:t xml:space="preserve"> </w:t>
      </w:r>
      <w:r>
        <w:t>влияют</w:t>
      </w:r>
      <w:r>
        <w:rPr>
          <w:spacing w:val="-15"/>
        </w:rPr>
        <w:t xml:space="preserve"> </w:t>
      </w:r>
      <w:r>
        <w:t>или</w:t>
      </w:r>
      <w:r>
        <w:rPr>
          <w:spacing w:val="-13"/>
        </w:rPr>
        <w:t xml:space="preserve"> </w:t>
      </w:r>
      <w:r>
        <w:t>могут</w:t>
      </w:r>
      <w:r>
        <w:rPr>
          <w:spacing w:val="-13"/>
        </w:rPr>
        <w:t xml:space="preserve"> </w:t>
      </w:r>
      <w:r>
        <w:t xml:space="preserve">влиять на безопасность производственных процессов (включая положения профессиональных </w:t>
      </w:r>
      <w:r>
        <w:rPr>
          <w:spacing w:val="-2"/>
        </w:rPr>
        <w:t>стандартов);</w:t>
      </w:r>
    </w:p>
    <w:p w:rsidR="00D52B4C" w:rsidRDefault="00D52B4C" w:rsidP="00417464">
      <w:pPr>
        <w:pStyle w:val="aff1"/>
        <w:widowControl w:val="0"/>
        <w:numPr>
          <w:ilvl w:val="2"/>
          <w:numId w:val="81"/>
        </w:numPr>
        <w:tabs>
          <w:tab w:val="left" w:pos="1463"/>
        </w:tabs>
        <w:autoSpaceDE w:val="0"/>
        <w:autoSpaceDN w:val="0"/>
        <w:ind w:right="193" w:firstLine="566"/>
        <w:jc w:val="both"/>
      </w:pPr>
      <w:r>
        <w:t>обеспечивать подготовку работников в области выявления опасностей при выполнении работ и реализации мер реагирования на их;</w:t>
      </w:r>
    </w:p>
    <w:p w:rsidR="00D52B4C" w:rsidRDefault="00D52B4C" w:rsidP="00417464">
      <w:pPr>
        <w:pStyle w:val="aff1"/>
        <w:widowControl w:val="0"/>
        <w:numPr>
          <w:ilvl w:val="2"/>
          <w:numId w:val="81"/>
        </w:numPr>
        <w:tabs>
          <w:tab w:val="left" w:pos="1463"/>
        </w:tabs>
        <w:autoSpaceDE w:val="0"/>
        <w:autoSpaceDN w:val="0"/>
        <w:ind w:right="196" w:firstLine="566"/>
        <w:jc w:val="both"/>
      </w:pPr>
      <w:r>
        <w:t>обеспечивать непрерывную подготовку и повышение квалификации работников в области охраны труда;</w:t>
      </w:r>
    </w:p>
    <w:p w:rsidR="00D52B4C" w:rsidRDefault="00D52B4C" w:rsidP="00417464">
      <w:pPr>
        <w:pStyle w:val="aff1"/>
        <w:widowControl w:val="0"/>
        <w:numPr>
          <w:ilvl w:val="2"/>
          <w:numId w:val="81"/>
        </w:numPr>
        <w:tabs>
          <w:tab w:val="left" w:pos="1463"/>
        </w:tabs>
        <w:autoSpaceDE w:val="0"/>
        <w:autoSpaceDN w:val="0"/>
        <w:ind w:right="194" w:firstLine="566"/>
        <w:jc w:val="both"/>
      </w:pPr>
      <w:r>
        <w:t>документировать информацию об обучении и повышении квалификации работников в области охраны труда.</w:t>
      </w:r>
    </w:p>
    <w:p w:rsidR="00D52B4C" w:rsidRDefault="00D52B4C" w:rsidP="00417464">
      <w:pPr>
        <w:pStyle w:val="aff1"/>
        <w:widowControl w:val="0"/>
        <w:numPr>
          <w:ilvl w:val="1"/>
          <w:numId w:val="81"/>
        </w:numPr>
        <w:tabs>
          <w:tab w:val="left" w:pos="1465"/>
        </w:tabs>
        <w:autoSpaceDE w:val="0"/>
        <w:autoSpaceDN w:val="0"/>
        <w:spacing w:before="80"/>
        <w:ind w:left="1465" w:hanging="566"/>
        <w:jc w:val="both"/>
      </w:pPr>
      <w:r>
        <w:t>В</w:t>
      </w:r>
      <w:r>
        <w:rPr>
          <w:spacing w:val="-7"/>
        </w:rPr>
        <w:t xml:space="preserve"> </w:t>
      </w:r>
      <w:r>
        <w:t>рамках СУОТ</w:t>
      </w:r>
      <w:r>
        <w:rPr>
          <w:spacing w:val="-2"/>
        </w:rPr>
        <w:t xml:space="preserve"> </w:t>
      </w:r>
      <w:r>
        <w:t>работники</w:t>
      </w:r>
      <w:r>
        <w:rPr>
          <w:spacing w:val="-2"/>
        </w:rPr>
        <w:t xml:space="preserve"> </w:t>
      </w:r>
      <w:r>
        <w:t>должны</w:t>
      </w:r>
      <w:r>
        <w:rPr>
          <w:spacing w:val="-2"/>
        </w:rPr>
        <w:t xml:space="preserve"> </w:t>
      </w:r>
      <w:r>
        <w:t>быть</w:t>
      </w:r>
      <w:r>
        <w:rPr>
          <w:spacing w:val="-4"/>
        </w:rPr>
        <w:t xml:space="preserve"> </w:t>
      </w:r>
      <w:r>
        <w:rPr>
          <w:spacing w:val="-2"/>
        </w:rPr>
        <w:t>проинформированы:</w:t>
      </w:r>
    </w:p>
    <w:p w:rsidR="00D52B4C" w:rsidRDefault="00D52B4C" w:rsidP="00417464">
      <w:pPr>
        <w:pStyle w:val="aff1"/>
        <w:widowControl w:val="0"/>
        <w:numPr>
          <w:ilvl w:val="2"/>
          <w:numId w:val="81"/>
        </w:numPr>
        <w:tabs>
          <w:tab w:val="left" w:pos="1463"/>
        </w:tabs>
        <w:autoSpaceDE w:val="0"/>
        <w:autoSpaceDN w:val="0"/>
        <w:ind w:right="190" w:firstLine="566"/>
        <w:jc w:val="both"/>
      </w:pPr>
      <w:r>
        <w:t>о политике и целях образовательной организации в области охраны труда, путем ее размещения в общедоступном месте;</w:t>
      </w:r>
    </w:p>
    <w:p w:rsidR="00D52B4C" w:rsidRDefault="00D52B4C" w:rsidP="00417464">
      <w:pPr>
        <w:pStyle w:val="aff1"/>
        <w:widowControl w:val="0"/>
        <w:numPr>
          <w:ilvl w:val="2"/>
          <w:numId w:val="81"/>
        </w:numPr>
        <w:tabs>
          <w:tab w:val="left" w:pos="1463"/>
        </w:tabs>
        <w:autoSpaceDE w:val="0"/>
        <w:autoSpaceDN w:val="0"/>
        <w:ind w:right="193" w:firstLine="566"/>
        <w:jc w:val="both"/>
      </w:pPr>
      <w:r>
        <w:t>системе стимулирования за соблюдение государственных нормативных требований охраны труда;</w:t>
      </w:r>
    </w:p>
    <w:p w:rsidR="00D52B4C" w:rsidRDefault="00D52B4C" w:rsidP="00417464">
      <w:pPr>
        <w:pStyle w:val="aff1"/>
        <w:widowControl w:val="0"/>
        <w:numPr>
          <w:ilvl w:val="2"/>
          <w:numId w:val="81"/>
        </w:numPr>
        <w:tabs>
          <w:tab w:val="left" w:pos="1464"/>
        </w:tabs>
        <w:autoSpaceDE w:val="0"/>
        <w:autoSpaceDN w:val="0"/>
        <w:ind w:left="1464" w:hanging="565"/>
        <w:jc w:val="both"/>
      </w:pPr>
      <w:r>
        <w:t>ответственности</w:t>
      </w:r>
      <w:r>
        <w:rPr>
          <w:spacing w:val="-4"/>
        </w:rPr>
        <w:t xml:space="preserve"> </w:t>
      </w:r>
      <w:r>
        <w:t>за</w:t>
      </w:r>
      <w:r>
        <w:rPr>
          <w:spacing w:val="-6"/>
        </w:rPr>
        <w:t xml:space="preserve"> </w:t>
      </w:r>
      <w:r>
        <w:t>нарушение</w:t>
      </w:r>
      <w:r>
        <w:rPr>
          <w:spacing w:val="-2"/>
        </w:rPr>
        <w:t xml:space="preserve"> </w:t>
      </w:r>
      <w:r>
        <w:t>указанных</w:t>
      </w:r>
      <w:r>
        <w:rPr>
          <w:spacing w:val="-3"/>
        </w:rPr>
        <w:t xml:space="preserve"> </w:t>
      </w:r>
      <w:r>
        <w:rPr>
          <w:spacing w:val="-2"/>
        </w:rPr>
        <w:t>требований;</w:t>
      </w:r>
    </w:p>
    <w:p w:rsidR="00D52B4C" w:rsidRDefault="00D52B4C" w:rsidP="00417464">
      <w:pPr>
        <w:pStyle w:val="aff1"/>
        <w:widowControl w:val="0"/>
        <w:numPr>
          <w:ilvl w:val="2"/>
          <w:numId w:val="81"/>
        </w:numPr>
        <w:tabs>
          <w:tab w:val="left" w:pos="1463"/>
        </w:tabs>
        <w:autoSpaceDE w:val="0"/>
        <w:autoSpaceDN w:val="0"/>
        <w:ind w:right="195" w:firstLine="566"/>
        <w:jc w:val="both"/>
      </w:pPr>
      <w:r>
        <w:t xml:space="preserve">о результатах расследования несчастных случаев на производстве и микротравм </w:t>
      </w:r>
      <w:r>
        <w:rPr>
          <w:spacing w:val="-2"/>
        </w:rPr>
        <w:t>(микроповреждений);</w:t>
      </w:r>
    </w:p>
    <w:p w:rsidR="00D52B4C" w:rsidRDefault="00D52B4C" w:rsidP="00417464">
      <w:pPr>
        <w:pStyle w:val="aff1"/>
        <w:widowControl w:val="0"/>
        <w:numPr>
          <w:ilvl w:val="2"/>
          <w:numId w:val="81"/>
        </w:numPr>
        <w:tabs>
          <w:tab w:val="left" w:pos="1463"/>
        </w:tabs>
        <w:autoSpaceDE w:val="0"/>
        <w:autoSpaceDN w:val="0"/>
        <w:ind w:right="195" w:firstLine="566"/>
        <w:jc w:val="both"/>
      </w:pPr>
      <w:r>
        <w:t>об</w:t>
      </w:r>
      <w:r>
        <w:rPr>
          <w:spacing w:val="-6"/>
        </w:rPr>
        <w:t xml:space="preserve"> </w:t>
      </w:r>
      <w:r>
        <w:t>опасностях</w:t>
      </w:r>
      <w:r>
        <w:rPr>
          <w:spacing w:val="-3"/>
        </w:rPr>
        <w:t xml:space="preserve"> </w:t>
      </w:r>
      <w:r>
        <w:t>и</w:t>
      </w:r>
      <w:r>
        <w:rPr>
          <w:spacing w:val="-5"/>
        </w:rPr>
        <w:t xml:space="preserve"> </w:t>
      </w:r>
      <w:r>
        <w:t>рисках</w:t>
      </w:r>
      <w:r>
        <w:rPr>
          <w:spacing w:val="-6"/>
        </w:rPr>
        <w:t xml:space="preserve"> </w:t>
      </w:r>
      <w:r>
        <w:t>на</w:t>
      </w:r>
      <w:r>
        <w:rPr>
          <w:spacing w:val="-7"/>
        </w:rPr>
        <w:t xml:space="preserve"> </w:t>
      </w:r>
      <w:r>
        <w:t>рабочих</w:t>
      </w:r>
      <w:r>
        <w:rPr>
          <w:spacing w:val="-3"/>
        </w:rPr>
        <w:t xml:space="preserve"> </w:t>
      </w:r>
      <w:r>
        <w:t>местах,</w:t>
      </w:r>
      <w:r>
        <w:rPr>
          <w:spacing w:val="-6"/>
        </w:rPr>
        <w:t xml:space="preserve"> </w:t>
      </w:r>
      <w:r>
        <w:t>а</w:t>
      </w:r>
      <w:r>
        <w:rPr>
          <w:spacing w:val="-7"/>
        </w:rPr>
        <w:t xml:space="preserve"> </w:t>
      </w:r>
      <w:r>
        <w:t>также</w:t>
      </w:r>
      <w:r>
        <w:rPr>
          <w:spacing w:val="-7"/>
        </w:rPr>
        <w:t xml:space="preserve"> </w:t>
      </w:r>
      <w:r>
        <w:t>мерах</w:t>
      </w:r>
      <w:r>
        <w:rPr>
          <w:spacing w:val="-1"/>
        </w:rPr>
        <w:t xml:space="preserve"> </w:t>
      </w:r>
      <w:r>
        <w:t>управления,</w:t>
      </w:r>
      <w:r>
        <w:rPr>
          <w:spacing w:val="-3"/>
        </w:rPr>
        <w:t xml:space="preserve"> </w:t>
      </w:r>
      <w:r>
        <w:t>разработанных в их отношении.</w:t>
      </w:r>
    </w:p>
    <w:p w:rsidR="00D52B4C" w:rsidRDefault="00D52B4C" w:rsidP="00417464">
      <w:pPr>
        <w:pStyle w:val="aff1"/>
        <w:widowControl w:val="0"/>
        <w:numPr>
          <w:ilvl w:val="1"/>
          <w:numId w:val="81"/>
        </w:numPr>
        <w:tabs>
          <w:tab w:val="left" w:pos="1464"/>
        </w:tabs>
        <w:autoSpaceDE w:val="0"/>
        <w:autoSpaceDN w:val="0"/>
        <w:ind w:right="188" w:firstLine="566"/>
        <w:jc w:val="both"/>
      </w:pPr>
      <w:r>
        <w:t>Информирование обеспечивается в соответствии с Приказом Минтруда России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w:t>
      </w:r>
      <w:r>
        <w:rPr>
          <w:spacing w:val="-10"/>
        </w:rPr>
        <w:t xml:space="preserve"> </w:t>
      </w:r>
      <w:r>
        <w:t>право</w:t>
      </w:r>
      <w:r>
        <w:rPr>
          <w:spacing w:val="-10"/>
        </w:rPr>
        <w:t xml:space="preserve"> </w:t>
      </w:r>
      <w:r>
        <w:t>на</w:t>
      </w:r>
      <w:r>
        <w:rPr>
          <w:spacing w:val="-11"/>
        </w:rPr>
        <w:t xml:space="preserve"> </w:t>
      </w:r>
      <w:r>
        <w:t>безопасные</w:t>
      </w:r>
      <w:r>
        <w:rPr>
          <w:spacing w:val="-7"/>
        </w:rPr>
        <w:t xml:space="preserve"> </w:t>
      </w:r>
      <w:r>
        <w:t>условия</w:t>
      </w:r>
      <w:r>
        <w:rPr>
          <w:spacing w:val="-10"/>
        </w:rPr>
        <w:t xml:space="preserve"> </w:t>
      </w:r>
      <w:r>
        <w:t>и</w:t>
      </w:r>
      <w:r>
        <w:rPr>
          <w:spacing w:val="-9"/>
        </w:rPr>
        <w:t xml:space="preserve"> </w:t>
      </w:r>
      <w:r>
        <w:t>охрану</w:t>
      </w:r>
      <w:r>
        <w:rPr>
          <w:spacing w:val="-14"/>
        </w:rPr>
        <w:t xml:space="preserve"> </w:t>
      </w:r>
      <w:r>
        <w:t>труда»,</w:t>
      </w:r>
      <w:r>
        <w:rPr>
          <w:spacing w:val="-6"/>
        </w:rPr>
        <w:t xml:space="preserve"> </w:t>
      </w:r>
      <w:r>
        <w:t>а</w:t>
      </w:r>
      <w:r>
        <w:rPr>
          <w:spacing w:val="-11"/>
        </w:rPr>
        <w:t xml:space="preserve"> </w:t>
      </w:r>
      <w:r>
        <w:t>также</w:t>
      </w:r>
      <w:r>
        <w:rPr>
          <w:spacing w:val="-9"/>
        </w:rPr>
        <w:t xml:space="preserve"> </w:t>
      </w:r>
      <w:r>
        <w:t>использования</w:t>
      </w:r>
      <w:r>
        <w:rPr>
          <w:spacing w:val="-10"/>
        </w:rPr>
        <w:t xml:space="preserve"> </w:t>
      </w:r>
      <w:r>
        <w:t>информационных ресурсов в информационно-телекоммуникационной сети «Интернет» на корпоративном сайте образовательной организации.</w:t>
      </w:r>
    </w:p>
    <w:p w:rsidR="00D52B4C" w:rsidRDefault="00D52B4C" w:rsidP="00D52B4C">
      <w:pPr>
        <w:pStyle w:val="af"/>
        <w:spacing w:before="6"/>
      </w:pPr>
    </w:p>
    <w:p w:rsidR="00D52B4C" w:rsidRDefault="00D52B4C" w:rsidP="00417464">
      <w:pPr>
        <w:pStyle w:val="110"/>
        <w:numPr>
          <w:ilvl w:val="0"/>
          <w:numId w:val="81"/>
        </w:numPr>
        <w:tabs>
          <w:tab w:val="left" w:pos="2788"/>
        </w:tabs>
        <w:ind w:left="2788" w:hanging="360"/>
        <w:jc w:val="left"/>
      </w:pPr>
      <w:bookmarkStart w:id="31" w:name="_bookmark7"/>
      <w:bookmarkEnd w:id="31"/>
      <w:r>
        <w:t>Функционирование</w:t>
      </w:r>
      <w:r>
        <w:rPr>
          <w:spacing w:val="-7"/>
        </w:rPr>
        <w:t xml:space="preserve"> </w:t>
      </w:r>
      <w:r>
        <w:t>системы</w:t>
      </w:r>
      <w:r>
        <w:rPr>
          <w:spacing w:val="-4"/>
        </w:rPr>
        <w:t xml:space="preserve"> </w:t>
      </w:r>
      <w:r>
        <w:t>управления</w:t>
      </w:r>
      <w:r>
        <w:rPr>
          <w:spacing w:val="-6"/>
        </w:rPr>
        <w:t xml:space="preserve"> </w:t>
      </w:r>
      <w:r>
        <w:t>охраны</w:t>
      </w:r>
      <w:r>
        <w:rPr>
          <w:spacing w:val="-8"/>
        </w:rPr>
        <w:t xml:space="preserve"> </w:t>
      </w:r>
      <w:r>
        <w:rPr>
          <w:spacing w:val="-2"/>
        </w:rPr>
        <w:t>труда</w:t>
      </w:r>
    </w:p>
    <w:p w:rsidR="00D52B4C" w:rsidRDefault="00D52B4C" w:rsidP="00417464">
      <w:pPr>
        <w:pStyle w:val="aff1"/>
        <w:widowControl w:val="0"/>
        <w:numPr>
          <w:ilvl w:val="1"/>
          <w:numId w:val="81"/>
        </w:numPr>
        <w:tabs>
          <w:tab w:val="left" w:pos="1564"/>
        </w:tabs>
        <w:autoSpaceDE w:val="0"/>
        <w:autoSpaceDN w:val="0"/>
        <w:spacing w:before="271"/>
        <w:ind w:right="195" w:firstLine="566"/>
        <w:jc w:val="both"/>
      </w:pPr>
      <w:r>
        <w:t>Основными процессами, обеспечивающими функционирование СУОТ в образовательной организации, являются:</w:t>
      </w:r>
    </w:p>
    <w:p w:rsidR="00D52B4C" w:rsidRDefault="00D52B4C" w:rsidP="00417464">
      <w:pPr>
        <w:pStyle w:val="aff1"/>
        <w:widowControl w:val="0"/>
        <w:numPr>
          <w:ilvl w:val="0"/>
          <w:numId w:val="75"/>
        </w:numPr>
        <w:tabs>
          <w:tab w:val="left" w:pos="1139"/>
        </w:tabs>
        <w:autoSpaceDE w:val="0"/>
        <w:autoSpaceDN w:val="0"/>
        <w:jc w:val="both"/>
      </w:pPr>
      <w:r>
        <w:t>специальная</w:t>
      </w:r>
      <w:r>
        <w:rPr>
          <w:spacing w:val="-5"/>
        </w:rPr>
        <w:t xml:space="preserve"> </w:t>
      </w:r>
      <w:r>
        <w:t>оценка</w:t>
      </w:r>
      <w:r>
        <w:rPr>
          <w:spacing w:val="-4"/>
        </w:rPr>
        <w:t xml:space="preserve"> </w:t>
      </w:r>
      <w:r>
        <w:t>условий</w:t>
      </w:r>
      <w:r>
        <w:rPr>
          <w:spacing w:val="-4"/>
        </w:rPr>
        <w:t xml:space="preserve"> </w:t>
      </w:r>
      <w:r>
        <w:rPr>
          <w:spacing w:val="-2"/>
        </w:rPr>
        <w:t>труда;</w:t>
      </w:r>
    </w:p>
    <w:p w:rsidR="00D52B4C" w:rsidRDefault="00D52B4C" w:rsidP="00417464">
      <w:pPr>
        <w:pStyle w:val="aff1"/>
        <w:widowControl w:val="0"/>
        <w:numPr>
          <w:ilvl w:val="0"/>
          <w:numId w:val="75"/>
        </w:numPr>
        <w:tabs>
          <w:tab w:val="left" w:pos="1139"/>
        </w:tabs>
        <w:autoSpaceDE w:val="0"/>
        <w:autoSpaceDN w:val="0"/>
        <w:jc w:val="both"/>
      </w:pPr>
      <w:r>
        <w:t>оценка</w:t>
      </w:r>
      <w:r>
        <w:rPr>
          <w:spacing w:val="-8"/>
        </w:rPr>
        <w:t xml:space="preserve"> </w:t>
      </w:r>
      <w:r>
        <w:t>профессиональных</w:t>
      </w:r>
      <w:r>
        <w:rPr>
          <w:spacing w:val="-4"/>
        </w:rPr>
        <w:t xml:space="preserve"> </w:t>
      </w:r>
      <w:r>
        <w:rPr>
          <w:spacing w:val="-2"/>
        </w:rPr>
        <w:t>рисков;</w:t>
      </w:r>
    </w:p>
    <w:p w:rsidR="00D52B4C" w:rsidRDefault="00D52B4C" w:rsidP="00417464">
      <w:pPr>
        <w:pStyle w:val="aff1"/>
        <w:widowControl w:val="0"/>
        <w:numPr>
          <w:ilvl w:val="0"/>
          <w:numId w:val="75"/>
        </w:numPr>
        <w:tabs>
          <w:tab w:val="left" w:pos="1139"/>
        </w:tabs>
        <w:autoSpaceDE w:val="0"/>
        <w:autoSpaceDN w:val="0"/>
        <w:jc w:val="both"/>
      </w:pPr>
      <w:r>
        <w:t>проведение</w:t>
      </w:r>
      <w:r>
        <w:rPr>
          <w:spacing w:val="-7"/>
        </w:rPr>
        <w:t xml:space="preserve"> </w:t>
      </w:r>
      <w:r>
        <w:t>медицинских</w:t>
      </w:r>
      <w:r>
        <w:rPr>
          <w:spacing w:val="-3"/>
        </w:rPr>
        <w:t xml:space="preserve"> </w:t>
      </w:r>
      <w:r>
        <w:t>осмотров</w:t>
      </w:r>
      <w:r>
        <w:rPr>
          <w:spacing w:val="-7"/>
        </w:rPr>
        <w:t xml:space="preserve"> </w:t>
      </w:r>
      <w:r>
        <w:t>и</w:t>
      </w:r>
      <w:r>
        <w:rPr>
          <w:spacing w:val="-4"/>
        </w:rPr>
        <w:t xml:space="preserve"> </w:t>
      </w:r>
      <w:r>
        <w:t>освидетельствования</w:t>
      </w:r>
      <w:r>
        <w:rPr>
          <w:spacing w:val="-5"/>
        </w:rPr>
        <w:t xml:space="preserve"> </w:t>
      </w:r>
      <w:r>
        <w:rPr>
          <w:spacing w:val="-2"/>
        </w:rPr>
        <w:t>работников;</w:t>
      </w:r>
    </w:p>
    <w:p w:rsidR="00D52B4C" w:rsidRDefault="00D52B4C" w:rsidP="00417464">
      <w:pPr>
        <w:pStyle w:val="aff1"/>
        <w:widowControl w:val="0"/>
        <w:numPr>
          <w:ilvl w:val="0"/>
          <w:numId w:val="75"/>
        </w:numPr>
        <w:tabs>
          <w:tab w:val="left" w:pos="1139"/>
        </w:tabs>
        <w:autoSpaceDE w:val="0"/>
        <w:autoSpaceDN w:val="0"/>
        <w:jc w:val="both"/>
      </w:pPr>
      <w:r>
        <w:t>обучение</w:t>
      </w:r>
      <w:r>
        <w:rPr>
          <w:spacing w:val="-4"/>
        </w:rPr>
        <w:t xml:space="preserve"> </w:t>
      </w:r>
      <w:r>
        <w:rPr>
          <w:spacing w:val="-2"/>
        </w:rPr>
        <w:t>работников;</w:t>
      </w:r>
    </w:p>
    <w:p w:rsidR="00D52B4C" w:rsidRDefault="00D52B4C" w:rsidP="00417464">
      <w:pPr>
        <w:pStyle w:val="aff1"/>
        <w:widowControl w:val="0"/>
        <w:numPr>
          <w:ilvl w:val="0"/>
          <w:numId w:val="75"/>
        </w:numPr>
        <w:tabs>
          <w:tab w:val="left" w:pos="1139"/>
        </w:tabs>
        <w:autoSpaceDE w:val="0"/>
        <w:autoSpaceDN w:val="0"/>
        <w:jc w:val="both"/>
      </w:pPr>
      <w:r>
        <w:t>обеспечение</w:t>
      </w:r>
      <w:r>
        <w:rPr>
          <w:spacing w:val="-7"/>
        </w:rPr>
        <w:t xml:space="preserve"> </w:t>
      </w:r>
      <w:r>
        <w:t>работников</w:t>
      </w:r>
      <w:r>
        <w:rPr>
          <w:spacing w:val="-6"/>
        </w:rPr>
        <w:t xml:space="preserve"> </w:t>
      </w:r>
      <w:r>
        <w:t>средствами</w:t>
      </w:r>
      <w:r>
        <w:rPr>
          <w:spacing w:val="-6"/>
        </w:rPr>
        <w:t xml:space="preserve"> </w:t>
      </w:r>
      <w:r>
        <w:t>индивидуальной</w:t>
      </w:r>
      <w:r>
        <w:rPr>
          <w:spacing w:val="-5"/>
        </w:rPr>
        <w:t xml:space="preserve"> </w:t>
      </w:r>
      <w:r>
        <w:rPr>
          <w:spacing w:val="-2"/>
        </w:rPr>
        <w:t>защиты;</w:t>
      </w:r>
    </w:p>
    <w:p w:rsidR="00D52B4C" w:rsidRDefault="00D52B4C" w:rsidP="00417464">
      <w:pPr>
        <w:pStyle w:val="aff1"/>
        <w:widowControl w:val="0"/>
        <w:numPr>
          <w:ilvl w:val="0"/>
          <w:numId w:val="75"/>
        </w:numPr>
        <w:tabs>
          <w:tab w:val="left" w:pos="1139"/>
        </w:tabs>
        <w:autoSpaceDE w:val="0"/>
        <w:autoSpaceDN w:val="0"/>
        <w:jc w:val="both"/>
      </w:pPr>
      <w:r>
        <w:t>обеспечение</w:t>
      </w:r>
      <w:r>
        <w:rPr>
          <w:spacing w:val="-7"/>
        </w:rPr>
        <w:t xml:space="preserve"> </w:t>
      </w:r>
      <w:r>
        <w:t>безопасности</w:t>
      </w:r>
      <w:r>
        <w:rPr>
          <w:spacing w:val="-3"/>
        </w:rPr>
        <w:t xml:space="preserve"> </w:t>
      </w:r>
      <w:r>
        <w:t>работников</w:t>
      </w:r>
      <w:r>
        <w:rPr>
          <w:spacing w:val="-7"/>
        </w:rPr>
        <w:t xml:space="preserve"> </w:t>
      </w:r>
      <w:r>
        <w:t>при</w:t>
      </w:r>
      <w:r>
        <w:rPr>
          <w:spacing w:val="-4"/>
        </w:rPr>
        <w:t xml:space="preserve"> </w:t>
      </w:r>
      <w:r>
        <w:t>эксплуатации</w:t>
      </w:r>
      <w:r>
        <w:rPr>
          <w:spacing w:val="-4"/>
        </w:rPr>
        <w:t xml:space="preserve"> </w:t>
      </w:r>
      <w:r>
        <w:t>зданий</w:t>
      </w:r>
      <w:r>
        <w:rPr>
          <w:spacing w:val="-6"/>
        </w:rPr>
        <w:t xml:space="preserve"> </w:t>
      </w:r>
      <w:r>
        <w:t>и</w:t>
      </w:r>
      <w:r>
        <w:rPr>
          <w:spacing w:val="-3"/>
        </w:rPr>
        <w:t xml:space="preserve"> </w:t>
      </w:r>
      <w:r>
        <w:rPr>
          <w:spacing w:val="-2"/>
        </w:rPr>
        <w:t>сооружений;</w:t>
      </w:r>
    </w:p>
    <w:p w:rsidR="00D52B4C" w:rsidRDefault="00D52B4C" w:rsidP="00417464">
      <w:pPr>
        <w:pStyle w:val="aff1"/>
        <w:widowControl w:val="0"/>
        <w:numPr>
          <w:ilvl w:val="0"/>
          <w:numId w:val="75"/>
        </w:numPr>
        <w:tabs>
          <w:tab w:val="left" w:pos="1139"/>
        </w:tabs>
        <w:autoSpaceDE w:val="0"/>
        <w:autoSpaceDN w:val="0"/>
        <w:jc w:val="both"/>
      </w:pPr>
      <w:r>
        <w:t>обеспечение</w:t>
      </w:r>
      <w:r>
        <w:rPr>
          <w:spacing w:val="-6"/>
        </w:rPr>
        <w:t xml:space="preserve"> </w:t>
      </w:r>
      <w:r>
        <w:t>безопасности</w:t>
      </w:r>
      <w:r>
        <w:rPr>
          <w:spacing w:val="-3"/>
        </w:rPr>
        <w:t xml:space="preserve"> </w:t>
      </w:r>
      <w:r>
        <w:t>работников</w:t>
      </w:r>
      <w:r>
        <w:rPr>
          <w:spacing w:val="-8"/>
        </w:rPr>
        <w:t xml:space="preserve"> </w:t>
      </w:r>
      <w:r>
        <w:t>при</w:t>
      </w:r>
      <w:r>
        <w:rPr>
          <w:spacing w:val="-4"/>
        </w:rPr>
        <w:t xml:space="preserve"> </w:t>
      </w:r>
      <w:r>
        <w:t>эксплуатации</w:t>
      </w:r>
      <w:r>
        <w:rPr>
          <w:spacing w:val="-4"/>
        </w:rPr>
        <w:t xml:space="preserve"> </w:t>
      </w:r>
      <w:r>
        <w:rPr>
          <w:spacing w:val="-2"/>
        </w:rPr>
        <w:t>оборудования;</w:t>
      </w:r>
    </w:p>
    <w:p w:rsidR="00D52B4C" w:rsidRDefault="00D52B4C" w:rsidP="00417464">
      <w:pPr>
        <w:pStyle w:val="aff1"/>
        <w:widowControl w:val="0"/>
        <w:numPr>
          <w:ilvl w:val="0"/>
          <w:numId w:val="75"/>
        </w:numPr>
        <w:tabs>
          <w:tab w:val="left" w:pos="1139"/>
        </w:tabs>
        <w:autoSpaceDE w:val="0"/>
        <w:autoSpaceDN w:val="0"/>
        <w:jc w:val="both"/>
      </w:pPr>
      <w:r>
        <w:t>обеспечение</w:t>
      </w:r>
      <w:r>
        <w:rPr>
          <w:spacing w:val="-7"/>
        </w:rPr>
        <w:t xml:space="preserve"> </w:t>
      </w:r>
      <w:r>
        <w:t>безопасности</w:t>
      </w:r>
      <w:r>
        <w:rPr>
          <w:spacing w:val="-4"/>
        </w:rPr>
        <w:t xml:space="preserve"> </w:t>
      </w:r>
      <w:r>
        <w:t>работников</w:t>
      </w:r>
      <w:r>
        <w:rPr>
          <w:spacing w:val="-8"/>
        </w:rPr>
        <w:t xml:space="preserve"> </w:t>
      </w:r>
      <w:r>
        <w:t>при</w:t>
      </w:r>
      <w:r>
        <w:rPr>
          <w:spacing w:val="-6"/>
        </w:rPr>
        <w:t xml:space="preserve"> </w:t>
      </w:r>
      <w:r>
        <w:t>осуществлении</w:t>
      </w:r>
      <w:r>
        <w:rPr>
          <w:spacing w:val="-5"/>
        </w:rPr>
        <w:t xml:space="preserve"> </w:t>
      </w:r>
      <w:r>
        <w:t>технологических</w:t>
      </w:r>
      <w:r>
        <w:rPr>
          <w:spacing w:val="-6"/>
        </w:rPr>
        <w:t xml:space="preserve"> </w:t>
      </w:r>
      <w:r>
        <w:rPr>
          <w:spacing w:val="-2"/>
        </w:rPr>
        <w:t>процессов;</w:t>
      </w:r>
    </w:p>
    <w:p w:rsidR="00D52B4C" w:rsidRDefault="00D52B4C" w:rsidP="00417464">
      <w:pPr>
        <w:pStyle w:val="aff1"/>
        <w:widowControl w:val="0"/>
        <w:numPr>
          <w:ilvl w:val="0"/>
          <w:numId w:val="75"/>
        </w:numPr>
        <w:tabs>
          <w:tab w:val="left" w:pos="1139"/>
        </w:tabs>
        <w:autoSpaceDE w:val="0"/>
        <w:autoSpaceDN w:val="0"/>
        <w:spacing w:before="1"/>
        <w:jc w:val="both"/>
      </w:pPr>
      <w:r>
        <w:t>обеспечение</w:t>
      </w:r>
      <w:r>
        <w:rPr>
          <w:spacing w:val="-8"/>
        </w:rPr>
        <w:t xml:space="preserve"> </w:t>
      </w:r>
      <w:r>
        <w:t>безопасности</w:t>
      </w:r>
      <w:r>
        <w:rPr>
          <w:spacing w:val="-4"/>
        </w:rPr>
        <w:t xml:space="preserve"> </w:t>
      </w:r>
      <w:r>
        <w:t>работников</w:t>
      </w:r>
      <w:r>
        <w:rPr>
          <w:spacing w:val="-8"/>
        </w:rPr>
        <w:t xml:space="preserve"> </w:t>
      </w:r>
      <w:r>
        <w:t>при</w:t>
      </w:r>
      <w:r>
        <w:rPr>
          <w:spacing w:val="-5"/>
        </w:rPr>
        <w:t xml:space="preserve"> </w:t>
      </w:r>
      <w:r>
        <w:t>эксплуатации</w:t>
      </w:r>
      <w:r>
        <w:rPr>
          <w:spacing w:val="-4"/>
        </w:rPr>
        <w:t xml:space="preserve"> </w:t>
      </w:r>
      <w:r>
        <w:rPr>
          <w:spacing w:val="-2"/>
        </w:rPr>
        <w:t>инструментов;</w:t>
      </w:r>
    </w:p>
    <w:p w:rsidR="00D52B4C" w:rsidRDefault="00D52B4C" w:rsidP="00417464">
      <w:pPr>
        <w:pStyle w:val="aff1"/>
        <w:widowControl w:val="0"/>
        <w:numPr>
          <w:ilvl w:val="0"/>
          <w:numId w:val="75"/>
        </w:numPr>
        <w:tabs>
          <w:tab w:val="left" w:pos="1259"/>
        </w:tabs>
        <w:autoSpaceDE w:val="0"/>
        <w:autoSpaceDN w:val="0"/>
        <w:ind w:left="1259" w:hanging="360"/>
        <w:jc w:val="both"/>
      </w:pPr>
      <w:r>
        <w:t>обеспечение</w:t>
      </w:r>
      <w:r>
        <w:rPr>
          <w:spacing w:val="-6"/>
        </w:rPr>
        <w:t xml:space="preserve"> </w:t>
      </w:r>
      <w:r>
        <w:t>безопасности</w:t>
      </w:r>
      <w:r>
        <w:rPr>
          <w:spacing w:val="-3"/>
        </w:rPr>
        <w:t xml:space="preserve"> </w:t>
      </w:r>
      <w:r>
        <w:t>работников</w:t>
      </w:r>
      <w:r>
        <w:rPr>
          <w:spacing w:val="-4"/>
        </w:rPr>
        <w:t xml:space="preserve"> </w:t>
      </w:r>
      <w:r>
        <w:t>при</w:t>
      </w:r>
      <w:r>
        <w:rPr>
          <w:spacing w:val="-5"/>
        </w:rPr>
        <w:t xml:space="preserve"> </w:t>
      </w:r>
      <w:r>
        <w:t>использовании</w:t>
      </w:r>
      <w:r>
        <w:rPr>
          <w:spacing w:val="-3"/>
        </w:rPr>
        <w:t xml:space="preserve"> </w:t>
      </w:r>
      <w:r>
        <w:t>сырья</w:t>
      </w:r>
      <w:r>
        <w:rPr>
          <w:spacing w:val="-5"/>
        </w:rPr>
        <w:t xml:space="preserve"> </w:t>
      </w:r>
      <w:r>
        <w:t>и</w:t>
      </w:r>
      <w:r>
        <w:rPr>
          <w:spacing w:val="-4"/>
        </w:rPr>
        <w:t xml:space="preserve"> </w:t>
      </w:r>
      <w:r>
        <w:rPr>
          <w:spacing w:val="-2"/>
        </w:rPr>
        <w:t>материалов;</w:t>
      </w:r>
    </w:p>
    <w:p w:rsidR="00D52B4C" w:rsidRDefault="00D52B4C" w:rsidP="00417464">
      <w:pPr>
        <w:pStyle w:val="aff1"/>
        <w:widowControl w:val="0"/>
        <w:numPr>
          <w:ilvl w:val="0"/>
          <w:numId w:val="75"/>
        </w:numPr>
        <w:tabs>
          <w:tab w:val="left" w:pos="1259"/>
        </w:tabs>
        <w:autoSpaceDE w:val="0"/>
        <w:autoSpaceDN w:val="0"/>
        <w:ind w:left="1259" w:hanging="360"/>
        <w:jc w:val="both"/>
      </w:pPr>
      <w:r>
        <w:t>обеспечение</w:t>
      </w:r>
      <w:r>
        <w:rPr>
          <w:spacing w:val="-8"/>
        </w:rPr>
        <w:t xml:space="preserve"> </w:t>
      </w:r>
      <w:r>
        <w:t>безопасности</w:t>
      </w:r>
      <w:r>
        <w:rPr>
          <w:spacing w:val="-4"/>
        </w:rPr>
        <w:t xml:space="preserve"> </w:t>
      </w:r>
      <w:r>
        <w:t>работников</w:t>
      </w:r>
      <w:r>
        <w:rPr>
          <w:spacing w:val="-6"/>
        </w:rPr>
        <w:t xml:space="preserve"> </w:t>
      </w:r>
      <w:r>
        <w:t>подрядных</w:t>
      </w:r>
      <w:r>
        <w:rPr>
          <w:spacing w:val="-4"/>
        </w:rPr>
        <w:t xml:space="preserve"> </w:t>
      </w:r>
      <w:r>
        <w:rPr>
          <w:spacing w:val="-2"/>
        </w:rPr>
        <w:t>организаций;</w:t>
      </w:r>
    </w:p>
    <w:p w:rsidR="00D52B4C" w:rsidRDefault="00D52B4C" w:rsidP="00417464">
      <w:pPr>
        <w:pStyle w:val="aff1"/>
        <w:widowControl w:val="0"/>
        <w:numPr>
          <w:ilvl w:val="0"/>
          <w:numId w:val="75"/>
        </w:numPr>
        <w:tabs>
          <w:tab w:val="left" w:pos="1259"/>
        </w:tabs>
        <w:autoSpaceDE w:val="0"/>
        <w:autoSpaceDN w:val="0"/>
        <w:ind w:left="1259" w:hanging="360"/>
        <w:jc w:val="both"/>
      </w:pPr>
      <w:r>
        <w:t>санитарно-бытовое</w:t>
      </w:r>
      <w:r>
        <w:rPr>
          <w:spacing w:val="-7"/>
        </w:rPr>
        <w:t xml:space="preserve"> </w:t>
      </w:r>
      <w:r>
        <w:t>обеспечение</w:t>
      </w:r>
      <w:r>
        <w:rPr>
          <w:spacing w:val="-6"/>
        </w:rPr>
        <w:t xml:space="preserve"> </w:t>
      </w:r>
      <w:r>
        <w:rPr>
          <w:spacing w:val="-2"/>
        </w:rPr>
        <w:t>работников;</w:t>
      </w:r>
    </w:p>
    <w:p w:rsidR="00D52B4C" w:rsidRDefault="00D52B4C" w:rsidP="00417464">
      <w:pPr>
        <w:pStyle w:val="aff1"/>
        <w:widowControl w:val="0"/>
        <w:numPr>
          <w:ilvl w:val="0"/>
          <w:numId w:val="75"/>
        </w:numPr>
        <w:tabs>
          <w:tab w:val="left" w:pos="1380"/>
        </w:tabs>
        <w:autoSpaceDE w:val="0"/>
        <w:autoSpaceDN w:val="0"/>
        <w:ind w:left="332" w:right="189" w:firstLine="566"/>
        <w:jc w:val="both"/>
      </w:pPr>
      <w:r>
        <w:t>соблюдение режима труда и отдыха работников в соответствии с трудовым законодательством и иными нормативными</w:t>
      </w:r>
      <w:r>
        <w:rPr>
          <w:spacing w:val="-1"/>
        </w:rPr>
        <w:t xml:space="preserve"> </w:t>
      </w:r>
      <w:r>
        <w:t xml:space="preserve">правовыми актами, содержащими нормы трудового </w:t>
      </w:r>
      <w:r>
        <w:rPr>
          <w:spacing w:val="-2"/>
        </w:rPr>
        <w:t>права;</w:t>
      </w:r>
    </w:p>
    <w:p w:rsidR="00D52B4C" w:rsidRDefault="00D52B4C" w:rsidP="00417464">
      <w:pPr>
        <w:pStyle w:val="aff1"/>
        <w:widowControl w:val="0"/>
        <w:numPr>
          <w:ilvl w:val="0"/>
          <w:numId w:val="75"/>
        </w:numPr>
        <w:tabs>
          <w:tab w:val="left" w:pos="1259"/>
        </w:tabs>
        <w:autoSpaceDE w:val="0"/>
        <w:autoSpaceDN w:val="0"/>
        <w:ind w:left="1259" w:hanging="360"/>
        <w:jc w:val="both"/>
      </w:pPr>
      <w:r>
        <w:t>обеспечение</w:t>
      </w:r>
      <w:r>
        <w:rPr>
          <w:spacing w:val="-6"/>
        </w:rPr>
        <w:t xml:space="preserve"> </w:t>
      </w:r>
      <w:r>
        <w:t>социального</w:t>
      </w:r>
      <w:r>
        <w:rPr>
          <w:spacing w:val="-4"/>
        </w:rPr>
        <w:t xml:space="preserve"> </w:t>
      </w:r>
      <w:r>
        <w:t>страхования</w:t>
      </w:r>
      <w:r>
        <w:rPr>
          <w:spacing w:val="-4"/>
        </w:rPr>
        <w:t xml:space="preserve"> </w:t>
      </w:r>
      <w:r>
        <w:rPr>
          <w:spacing w:val="-2"/>
        </w:rPr>
        <w:t>работников;</w:t>
      </w:r>
    </w:p>
    <w:p w:rsidR="00D52B4C" w:rsidRDefault="00D52B4C" w:rsidP="00417464">
      <w:pPr>
        <w:pStyle w:val="aff1"/>
        <w:widowControl w:val="0"/>
        <w:numPr>
          <w:ilvl w:val="0"/>
          <w:numId w:val="75"/>
        </w:numPr>
        <w:tabs>
          <w:tab w:val="left" w:pos="1264"/>
        </w:tabs>
        <w:autoSpaceDE w:val="0"/>
        <w:autoSpaceDN w:val="0"/>
        <w:ind w:left="332" w:right="195" w:firstLine="566"/>
        <w:jc w:val="both"/>
      </w:pPr>
      <w:r>
        <w:t>взаимодействие с государственными надзорными органами, органами исполнительной власти и профсоюзного контроля;</w:t>
      </w:r>
    </w:p>
    <w:p w:rsidR="00D52B4C" w:rsidRDefault="00D52B4C" w:rsidP="00417464">
      <w:pPr>
        <w:pStyle w:val="aff1"/>
        <w:widowControl w:val="0"/>
        <w:numPr>
          <w:ilvl w:val="0"/>
          <w:numId w:val="75"/>
        </w:numPr>
        <w:tabs>
          <w:tab w:val="left" w:pos="1259"/>
        </w:tabs>
        <w:autoSpaceDE w:val="0"/>
        <w:autoSpaceDN w:val="0"/>
        <w:ind w:left="1259" w:hanging="360"/>
        <w:jc w:val="both"/>
      </w:pPr>
      <w:r>
        <w:t>реагирование</w:t>
      </w:r>
      <w:r>
        <w:rPr>
          <w:spacing w:val="-4"/>
        </w:rPr>
        <w:t xml:space="preserve"> </w:t>
      </w:r>
      <w:r>
        <w:t>на</w:t>
      </w:r>
      <w:r>
        <w:rPr>
          <w:spacing w:val="-3"/>
        </w:rPr>
        <w:t xml:space="preserve"> </w:t>
      </w:r>
      <w:r>
        <w:t>аварийные</w:t>
      </w:r>
      <w:r>
        <w:rPr>
          <w:spacing w:val="-4"/>
        </w:rPr>
        <w:t xml:space="preserve"> </w:t>
      </w:r>
      <w:r>
        <w:rPr>
          <w:spacing w:val="-2"/>
        </w:rPr>
        <w:t>ситуации;</w:t>
      </w:r>
    </w:p>
    <w:p w:rsidR="00D52B4C" w:rsidRDefault="00D52B4C" w:rsidP="00417464">
      <w:pPr>
        <w:pStyle w:val="aff1"/>
        <w:widowControl w:val="0"/>
        <w:numPr>
          <w:ilvl w:val="0"/>
          <w:numId w:val="75"/>
        </w:numPr>
        <w:tabs>
          <w:tab w:val="left" w:pos="1259"/>
        </w:tabs>
        <w:autoSpaceDE w:val="0"/>
        <w:autoSpaceDN w:val="0"/>
        <w:ind w:left="1259" w:hanging="360"/>
        <w:jc w:val="both"/>
      </w:pPr>
      <w:r>
        <w:t>реагирование</w:t>
      </w:r>
      <w:r>
        <w:rPr>
          <w:spacing w:val="-4"/>
        </w:rPr>
        <w:t xml:space="preserve"> </w:t>
      </w:r>
      <w:r>
        <w:t>на</w:t>
      </w:r>
      <w:r>
        <w:rPr>
          <w:spacing w:val="-4"/>
        </w:rPr>
        <w:t xml:space="preserve"> </w:t>
      </w:r>
      <w:r>
        <w:t>несчастные</w:t>
      </w:r>
      <w:r>
        <w:rPr>
          <w:spacing w:val="-4"/>
        </w:rPr>
        <w:t xml:space="preserve"> </w:t>
      </w:r>
      <w:r>
        <w:rPr>
          <w:spacing w:val="-2"/>
        </w:rPr>
        <w:t>случаи;</w:t>
      </w:r>
    </w:p>
    <w:p w:rsidR="00D52B4C" w:rsidRDefault="00D52B4C" w:rsidP="00417464">
      <w:pPr>
        <w:pStyle w:val="aff1"/>
        <w:widowControl w:val="0"/>
        <w:numPr>
          <w:ilvl w:val="0"/>
          <w:numId w:val="75"/>
        </w:numPr>
        <w:tabs>
          <w:tab w:val="left" w:pos="1259"/>
        </w:tabs>
        <w:autoSpaceDE w:val="0"/>
        <w:autoSpaceDN w:val="0"/>
        <w:ind w:left="1259" w:hanging="360"/>
        <w:jc w:val="both"/>
      </w:pPr>
      <w:r>
        <w:t>реагирование</w:t>
      </w:r>
      <w:r>
        <w:rPr>
          <w:spacing w:val="-7"/>
        </w:rPr>
        <w:t xml:space="preserve"> </w:t>
      </w:r>
      <w:r>
        <w:t>на</w:t>
      </w:r>
      <w:r>
        <w:rPr>
          <w:spacing w:val="-5"/>
        </w:rPr>
        <w:t xml:space="preserve"> </w:t>
      </w:r>
      <w:r>
        <w:t>профессиональные</w:t>
      </w:r>
      <w:r>
        <w:rPr>
          <w:spacing w:val="-5"/>
        </w:rPr>
        <w:t xml:space="preserve"> </w:t>
      </w:r>
      <w:r>
        <w:rPr>
          <w:spacing w:val="-2"/>
        </w:rPr>
        <w:t>заболевания.</w:t>
      </w:r>
    </w:p>
    <w:p w:rsidR="00D52B4C" w:rsidRDefault="00D52B4C" w:rsidP="00417464">
      <w:pPr>
        <w:pStyle w:val="aff1"/>
        <w:widowControl w:val="0"/>
        <w:numPr>
          <w:ilvl w:val="1"/>
          <w:numId w:val="81"/>
        </w:numPr>
        <w:tabs>
          <w:tab w:val="left" w:pos="1399"/>
        </w:tabs>
        <w:autoSpaceDE w:val="0"/>
        <w:autoSpaceDN w:val="0"/>
        <w:ind w:right="186" w:firstLine="566"/>
        <w:jc w:val="both"/>
      </w:pPr>
      <w:r>
        <w:t xml:space="preserve">В соответствии с результатами СОУТ и ОПР, а также в связи со спецификой деятельности и </w:t>
      </w:r>
      <w:r>
        <w:lastRenderedPageBreak/>
        <w:t xml:space="preserve">штатного состава работников в школе устанавливается следующий перечень </w:t>
      </w:r>
      <w:r>
        <w:rPr>
          <w:spacing w:val="-2"/>
        </w:rPr>
        <w:t>процессов:</w:t>
      </w:r>
    </w:p>
    <w:p w:rsidR="00D52B4C" w:rsidRDefault="00D52B4C" w:rsidP="00417464">
      <w:pPr>
        <w:pStyle w:val="aff1"/>
        <w:widowControl w:val="0"/>
        <w:numPr>
          <w:ilvl w:val="2"/>
          <w:numId w:val="81"/>
        </w:numPr>
        <w:tabs>
          <w:tab w:val="left" w:pos="1463"/>
        </w:tabs>
        <w:autoSpaceDE w:val="0"/>
        <w:autoSpaceDN w:val="0"/>
        <w:spacing w:before="1"/>
        <w:ind w:right="198" w:firstLine="566"/>
        <w:jc w:val="both"/>
      </w:pPr>
      <w:r>
        <w:t>процессы, выявляющие опасные и вредные производственные факторы на рабочих местах, а также опасности на рабочих местах и их уровни (</w:t>
      </w:r>
      <w:proofErr w:type="spellStart"/>
      <w:r>
        <w:t>пп</w:t>
      </w:r>
      <w:proofErr w:type="spellEnd"/>
      <w:r>
        <w:t xml:space="preserve"> 1 – 2 пункта 8.1.);</w:t>
      </w:r>
    </w:p>
    <w:p w:rsidR="00D52B4C" w:rsidRDefault="00D52B4C" w:rsidP="00417464">
      <w:pPr>
        <w:pStyle w:val="aff1"/>
        <w:widowControl w:val="0"/>
        <w:numPr>
          <w:ilvl w:val="2"/>
          <w:numId w:val="81"/>
        </w:numPr>
        <w:tabs>
          <w:tab w:val="left" w:pos="1463"/>
        </w:tabs>
        <w:autoSpaceDE w:val="0"/>
        <w:autoSpaceDN w:val="0"/>
        <w:ind w:right="190" w:firstLine="566"/>
        <w:jc w:val="both"/>
      </w:pPr>
      <w:r>
        <w:t>процессы, обеспечивающие допуск работников к самостоятельной работе (</w:t>
      </w:r>
      <w:proofErr w:type="spellStart"/>
      <w:r>
        <w:t>пп</w:t>
      </w:r>
      <w:proofErr w:type="spellEnd"/>
      <w:r>
        <w:t>. 3 – 5 пункта 8.1.);</w:t>
      </w:r>
    </w:p>
    <w:p w:rsidR="00D52B4C" w:rsidRDefault="00D52B4C" w:rsidP="00417464">
      <w:pPr>
        <w:pStyle w:val="aff1"/>
        <w:widowControl w:val="0"/>
        <w:numPr>
          <w:ilvl w:val="2"/>
          <w:numId w:val="81"/>
        </w:numPr>
        <w:tabs>
          <w:tab w:val="left" w:pos="1464"/>
        </w:tabs>
        <w:autoSpaceDE w:val="0"/>
        <w:autoSpaceDN w:val="0"/>
        <w:ind w:left="1464" w:hanging="565"/>
        <w:jc w:val="both"/>
      </w:pPr>
      <w:r>
        <w:t>процессы,</w:t>
      </w:r>
      <w:r>
        <w:rPr>
          <w:spacing w:val="-3"/>
        </w:rPr>
        <w:t xml:space="preserve"> </w:t>
      </w:r>
      <w:r>
        <w:t>обеспечивающие</w:t>
      </w:r>
      <w:r>
        <w:rPr>
          <w:spacing w:val="-2"/>
        </w:rPr>
        <w:t xml:space="preserve"> </w:t>
      </w:r>
      <w:r>
        <w:t>безопасность</w:t>
      </w:r>
      <w:r>
        <w:rPr>
          <w:spacing w:val="-2"/>
        </w:rPr>
        <w:t xml:space="preserve"> </w:t>
      </w:r>
      <w:r>
        <w:t>производственной среды</w:t>
      </w:r>
      <w:r>
        <w:rPr>
          <w:spacing w:val="-2"/>
        </w:rPr>
        <w:t xml:space="preserve"> </w:t>
      </w:r>
      <w:r>
        <w:t>(</w:t>
      </w:r>
      <w:proofErr w:type="spellStart"/>
      <w:r>
        <w:t>пп</w:t>
      </w:r>
      <w:proofErr w:type="spellEnd"/>
      <w:r>
        <w:t>.</w:t>
      </w:r>
      <w:r>
        <w:rPr>
          <w:spacing w:val="-2"/>
        </w:rPr>
        <w:t xml:space="preserve"> </w:t>
      </w:r>
      <w:r>
        <w:t>6</w:t>
      </w:r>
      <w:r>
        <w:rPr>
          <w:spacing w:val="6"/>
        </w:rPr>
        <w:t xml:space="preserve"> </w:t>
      </w:r>
      <w:r>
        <w:t>–</w:t>
      </w:r>
      <w:r>
        <w:rPr>
          <w:spacing w:val="-1"/>
        </w:rPr>
        <w:t xml:space="preserve"> </w:t>
      </w:r>
      <w:r>
        <w:t>11</w:t>
      </w:r>
      <w:r>
        <w:rPr>
          <w:spacing w:val="-3"/>
        </w:rPr>
        <w:t xml:space="preserve"> </w:t>
      </w:r>
      <w:r>
        <w:rPr>
          <w:spacing w:val="-2"/>
        </w:rPr>
        <w:t>пункта</w:t>
      </w:r>
    </w:p>
    <w:p w:rsidR="00D52B4C" w:rsidRDefault="00D52B4C" w:rsidP="00D52B4C">
      <w:pPr>
        <w:pStyle w:val="af"/>
      </w:pPr>
      <w:r>
        <w:rPr>
          <w:spacing w:val="-2"/>
        </w:rPr>
        <w:t xml:space="preserve">8.1.); </w:t>
      </w:r>
      <w:r>
        <w:t>группа</w:t>
      </w:r>
      <w:r>
        <w:rPr>
          <w:spacing w:val="-4"/>
        </w:rPr>
        <w:t xml:space="preserve"> </w:t>
      </w:r>
      <w:r>
        <w:t>сопутствующих</w:t>
      </w:r>
      <w:r>
        <w:rPr>
          <w:spacing w:val="-1"/>
        </w:rPr>
        <w:t xml:space="preserve"> </w:t>
      </w:r>
      <w:r>
        <w:t>процессов</w:t>
      </w:r>
      <w:r>
        <w:rPr>
          <w:spacing w:val="-3"/>
        </w:rPr>
        <w:t xml:space="preserve"> </w:t>
      </w:r>
      <w:r>
        <w:t>по</w:t>
      </w:r>
      <w:r>
        <w:rPr>
          <w:spacing w:val="-3"/>
        </w:rPr>
        <w:t xml:space="preserve"> </w:t>
      </w:r>
      <w:r>
        <w:t>охране</w:t>
      </w:r>
      <w:r>
        <w:rPr>
          <w:spacing w:val="-3"/>
        </w:rPr>
        <w:t xml:space="preserve"> </w:t>
      </w:r>
      <w:r>
        <w:t>труда</w:t>
      </w:r>
      <w:r>
        <w:rPr>
          <w:spacing w:val="-2"/>
        </w:rPr>
        <w:t xml:space="preserve"> </w:t>
      </w:r>
      <w:r>
        <w:t>(</w:t>
      </w:r>
      <w:proofErr w:type="spellStart"/>
      <w:r>
        <w:t>пп</w:t>
      </w:r>
      <w:proofErr w:type="spellEnd"/>
      <w:r>
        <w:t>.</w:t>
      </w:r>
      <w:r>
        <w:rPr>
          <w:spacing w:val="-2"/>
        </w:rPr>
        <w:t xml:space="preserve"> </w:t>
      </w:r>
      <w:r>
        <w:t>12</w:t>
      </w:r>
      <w:r>
        <w:rPr>
          <w:spacing w:val="2"/>
        </w:rPr>
        <w:t xml:space="preserve"> </w:t>
      </w:r>
      <w:r>
        <w:t>–</w:t>
      </w:r>
      <w:r>
        <w:rPr>
          <w:spacing w:val="-2"/>
        </w:rPr>
        <w:t xml:space="preserve"> </w:t>
      </w:r>
      <w:r>
        <w:t>15</w:t>
      </w:r>
      <w:r>
        <w:rPr>
          <w:spacing w:val="-3"/>
        </w:rPr>
        <w:t xml:space="preserve"> </w:t>
      </w:r>
      <w:r>
        <w:t>пункта</w:t>
      </w:r>
      <w:r>
        <w:rPr>
          <w:spacing w:val="-2"/>
        </w:rPr>
        <w:t xml:space="preserve"> 8.1.);</w:t>
      </w:r>
    </w:p>
    <w:p w:rsidR="00D52B4C" w:rsidRDefault="00D52B4C" w:rsidP="00417464">
      <w:pPr>
        <w:pStyle w:val="aff1"/>
        <w:widowControl w:val="0"/>
        <w:numPr>
          <w:ilvl w:val="0"/>
          <w:numId w:val="74"/>
        </w:numPr>
        <w:tabs>
          <w:tab w:val="left" w:pos="586"/>
        </w:tabs>
        <w:autoSpaceDE w:val="0"/>
        <w:autoSpaceDN w:val="0"/>
        <w:ind w:hanging="566"/>
      </w:pPr>
      <w:r>
        <w:t>процессы</w:t>
      </w:r>
      <w:r>
        <w:rPr>
          <w:spacing w:val="-3"/>
        </w:rPr>
        <w:t xml:space="preserve"> </w:t>
      </w:r>
      <w:r>
        <w:t>реагирования</w:t>
      </w:r>
      <w:r>
        <w:rPr>
          <w:spacing w:val="-3"/>
        </w:rPr>
        <w:t xml:space="preserve"> </w:t>
      </w:r>
      <w:r>
        <w:t>на</w:t>
      </w:r>
      <w:r>
        <w:rPr>
          <w:spacing w:val="-4"/>
        </w:rPr>
        <w:t xml:space="preserve"> </w:t>
      </w:r>
      <w:r>
        <w:t>ситуации</w:t>
      </w:r>
      <w:r>
        <w:rPr>
          <w:spacing w:val="-3"/>
        </w:rPr>
        <w:t xml:space="preserve"> </w:t>
      </w:r>
      <w:r>
        <w:t>(</w:t>
      </w:r>
      <w:proofErr w:type="spellStart"/>
      <w:r>
        <w:t>пп</w:t>
      </w:r>
      <w:proofErr w:type="spellEnd"/>
      <w:r>
        <w:t>.</w:t>
      </w:r>
      <w:r>
        <w:rPr>
          <w:spacing w:val="-2"/>
        </w:rPr>
        <w:t xml:space="preserve"> </w:t>
      </w:r>
      <w:r>
        <w:t>16 –</w:t>
      </w:r>
      <w:r>
        <w:rPr>
          <w:spacing w:val="-3"/>
        </w:rPr>
        <w:t xml:space="preserve"> </w:t>
      </w:r>
      <w:r>
        <w:t>18</w:t>
      </w:r>
      <w:r>
        <w:rPr>
          <w:spacing w:val="-3"/>
        </w:rPr>
        <w:t xml:space="preserve"> </w:t>
      </w:r>
      <w:r>
        <w:t>пункта</w:t>
      </w:r>
      <w:r>
        <w:rPr>
          <w:spacing w:val="-2"/>
        </w:rPr>
        <w:t xml:space="preserve"> 8.1.).</w:t>
      </w:r>
    </w:p>
    <w:p w:rsidR="00D52B4C" w:rsidRDefault="00D52B4C" w:rsidP="00417464">
      <w:pPr>
        <w:pStyle w:val="aff1"/>
        <w:widowControl w:val="0"/>
        <w:numPr>
          <w:ilvl w:val="1"/>
          <w:numId w:val="81"/>
        </w:numPr>
        <w:tabs>
          <w:tab w:val="left" w:pos="1465"/>
        </w:tabs>
        <w:autoSpaceDE w:val="0"/>
        <w:autoSpaceDN w:val="0"/>
        <w:spacing w:before="80"/>
        <w:ind w:right="195" w:firstLine="566"/>
      </w:pPr>
      <w:r>
        <w:t>Порядок действий, обеспечивающих функционирование</w:t>
      </w:r>
      <w:r>
        <w:rPr>
          <w:spacing w:val="-1"/>
        </w:rPr>
        <w:t xml:space="preserve"> </w:t>
      </w:r>
      <w:r>
        <w:t>процессов и СУОТ в целом, определяется следующими основными процессами и процедурами:</w:t>
      </w:r>
    </w:p>
    <w:p w:rsidR="00D52B4C" w:rsidRDefault="00D52B4C" w:rsidP="00417464">
      <w:pPr>
        <w:pStyle w:val="aff1"/>
        <w:widowControl w:val="0"/>
        <w:numPr>
          <w:ilvl w:val="2"/>
          <w:numId w:val="81"/>
        </w:numPr>
        <w:tabs>
          <w:tab w:val="left" w:pos="1465"/>
        </w:tabs>
        <w:autoSpaceDE w:val="0"/>
        <w:autoSpaceDN w:val="0"/>
        <w:ind w:left="1465" w:hanging="566"/>
      </w:pPr>
      <w:r>
        <w:t>планирование</w:t>
      </w:r>
      <w:r>
        <w:rPr>
          <w:spacing w:val="-9"/>
        </w:rPr>
        <w:t xml:space="preserve"> </w:t>
      </w:r>
      <w:r>
        <w:t>и</w:t>
      </w:r>
      <w:r>
        <w:rPr>
          <w:spacing w:val="-3"/>
        </w:rPr>
        <w:t xml:space="preserve"> </w:t>
      </w:r>
      <w:r>
        <w:t>выполнение</w:t>
      </w:r>
      <w:r>
        <w:rPr>
          <w:spacing w:val="-4"/>
        </w:rPr>
        <w:t xml:space="preserve"> </w:t>
      </w:r>
      <w:r>
        <w:t>мероприятий</w:t>
      </w:r>
      <w:r>
        <w:rPr>
          <w:spacing w:val="-3"/>
        </w:rPr>
        <w:t xml:space="preserve"> </w:t>
      </w:r>
      <w:r>
        <w:t>по</w:t>
      </w:r>
      <w:r>
        <w:rPr>
          <w:spacing w:val="-3"/>
        </w:rPr>
        <w:t xml:space="preserve"> </w:t>
      </w:r>
      <w:r>
        <w:t>охране</w:t>
      </w:r>
      <w:r>
        <w:rPr>
          <w:spacing w:val="-4"/>
        </w:rPr>
        <w:t xml:space="preserve"> </w:t>
      </w:r>
      <w:r>
        <w:rPr>
          <w:spacing w:val="-2"/>
        </w:rPr>
        <w:t>труда;</w:t>
      </w:r>
    </w:p>
    <w:p w:rsidR="00D52B4C" w:rsidRDefault="00D52B4C" w:rsidP="00417464">
      <w:pPr>
        <w:pStyle w:val="aff1"/>
        <w:widowControl w:val="0"/>
        <w:numPr>
          <w:ilvl w:val="2"/>
          <w:numId w:val="81"/>
        </w:numPr>
        <w:tabs>
          <w:tab w:val="left" w:pos="1465"/>
        </w:tabs>
        <w:autoSpaceDE w:val="0"/>
        <w:autoSpaceDN w:val="0"/>
        <w:ind w:right="192" w:firstLine="566"/>
      </w:pPr>
      <w:r>
        <w:t xml:space="preserve">контроль планирования и выполнения таких мероприятий, их анализ по результатам </w:t>
      </w:r>
      <w:r>
        <w:rPr>
          <w:spacing w:val="-2"/>
        </w:rPr>
        <w:t>контроля;</w:t>
      </w:r>
    </w:p>
    <w:p w:rsidR="00D52B4C" w:rsidRDefault="00D52B4C" w:rsidP="00417464">
      <w:pPr>
        <w:pStyle w:val="aff1"/>
        <w:widowControl w:val="0"/>
        <w:numPr>
          <w:ilvl w:val="2"/>
          <w:numId w:val="81"/>
        </w:numPr>
        <w:tabs>
          <w:tab w:val="left" w:pos="1465"/>
        </w:tabs>
        <w:autoSpaceDE w:val="0"/>
        <w:autoSpaceDN w:val="0"/>
        <w:ind w:right="192" w:firstLine="566"/>
      </w:pPr>
      <w:r>
        <w:t>формирование</w:t>
      </w:r>
      <w:r>
        <w:rPr>
          <w:spacing w:val="-15"/>
        </w:rPr>
        <w:t xml:space="preserve"> </w:t>
      </w:r>
      <w:r>
        <w:t>корректирующих</w:t>
      </w:r>
      <w:r>
        <w:rPr>
          <w:spacing w:val="-15"/>
        </w:rPr>
        <w:t xml:space="preserve"> </w:t>
      </w:r>
      <w:r>
        <w:t>действий</w:t>
      </w:r>
      <w:r>
        <w:rPr>
          <w:spacing w:val="-15"/>
        </w:rPr>
        <w:t xml:space="preserve"> </w:t>
      </w:r>
      <w:r>
        <w:t>по</w:t>
      </w:r>
      <w:r>
        <w:rPr>
          <w:spacing w:val="-15"/>
        </w:rPr>
        <w:t xml:space="preserve"> </w:t>
      </w:r>
      <w:r>
        <w:t>совершенствованию</w:t>
      </w:r>
      <w:r>
        <w:rPr>
          <w:spacing w:val="-15"/>
        </w:rPr>
        <w:t xml:space="preserve"> </w:t>
      </w:r>
      <w:r>
        <w:t xml:space="preserve">функционирования </w:t>
      </w:r>
      <w:r>
        <w:rPr>
          <w:spacing w:val="-2"/>
        </w:rPr>
        <w:t>СУОТ;</w:t>
      </w:r>
    </w:p>
    <w:p w:rsidR="00D52B4C" w:rsidRDefault="00D52B4C" w:rsidP="00417464">
      <w:pPr>
        <w:pStyle w:val="aff1"/>
        <w:widowControl w:val="0"/>
        <w:numPr>
          <w:ilvl w:val="2"/>
          <w:numId w:val="81"/>
        </w:numPr>
        <w:tabs>
          <w:tab w:val="left" w:pos="1465"/>
        </w:tabs>
        <w:autoSpaceDE w:val="0"/>
        <w:autoSpaceDN w:val="0"/>
        <w:ind w:left="1465" w:hanging="566"/>
      </w:pPr>
      <w:r>
        <w:t>управление</w:t>
      </w:r>
      <w:r>
        <w:rPr>
          <w:spacing w:val="-5"/>
        </w:rPr>
        <w:t xml:space="preserve"> </w:t>
      </w:r>
      <w:r>
        <w:t>документами</w:t>
      </w:r>
      <w:r>
        <w:rPr>
          <w:spacing w:val="-3"/>
        </w:rPr>
        <w:t xml:space="preserve"> </w:t>
      </w:r>
      <w:r>
        <w:rPr>
          <w:spacing w:val="-2"/>
        </w:rPr>
        <w:t>СУОТ;</w:t>
      </w:r>
    </w:p>
    <w:p w:rsidR="00D52B4C" w:rsidRDefault="00D52B4C" w:rsidP="00417464">
      <w:pPr>
        <w:pStyle w:val="aff1"/>
        <w:widowControl w:val="0"/>
        <w:numPr>
          <w:ilvl w:val="2"/>
          <w:numId w:val="81"/>
        </w:numPr>
        <w:tabs>
          <w:tab w:val="left" w:pos="1465"/>
        </w:tabs>
        <w:autoSpaceDE w:val="0"/>
        <w:autoSpaceDN w:val="0"/>
        <w:ind w:left="1465" w:hanging="566"/>
      </w:pPr>
      <w:r>
        <w:t>информирование</w:t>
      </w:r>
      <w:r>
        <w:rPr>
          <w:spacing w:val="-8"/>
        </w:rPr>
        <w:t xml:space="preserve"> </w:t>
      </w:r>
      <w:r>
        <w:t>работников,</w:t>
      </w:r>
      <w:r>
        <w:rPr>
          <w:spacing w:val="-5"/>
        </w:rPr>
        <w:t xml:space="preserve"> </w:t>
      </w:r>
      <w:r>
        <w:t>взаимодействие</w:t>
      </w:r>
      <w:r>
        <w:rPr>
          <w:spacing w:val="-5"/>
        </w:rPr>
        <w:t xml:space="preserve"> </w:t>
      </w:r>
      <w:r>
        <w:t>с</w:t>
      </w:r>
      <w:r>
        <w:rPr>
          <w:spacing w:val="-5"/>
        </w:rPr>
        <w:t xml:space="preserve"> </w:t>
      </w:r>
      <w:r>
        <w:rPr>
          <w:spacing w:val="-2"/>
        </w:rPr>
        <w:t>ними;</w:t>
      </w:r>
    </w:p>
    <w:p w:rsidR="00D52B4C" w:rsidRDefault="00D52B4C" w:rsidP="00417464">
      <w:pPr>
        <w:pStyle w:val="aff1"/>
        <w:widowControl w:val="0"/>
        <w:numPr>
          <w:ilvl w:val="2"/>
          <w:numId w:val="81"/>
        </w:numPr>
        <w:tabs>
          <w:tab w:val="left" w:pos="1465"/>
        </w:tabs>
        <w:autoSpaceDE w:val="0"/>
        <w:autoSpaceDN w:val="0"/>
        <w:ind w:left="1465" w:hanging="566"/>
      </w:pPr>
      <w:r>
        <w:t>распределение</w:t>
      </w:r>
      <w:r>
        <w:rPr>
          <w:spacing w:val="-7"/>
        </w:rPr>
        <w:t xml:space="preserve"> </w:t>
      </w:r>
      <w:r>
        <w:t>обязанностей</w:t>
      </w:r>
      <w:r>
        <w:rPr>
          <w:spacing w:val="-3"/>
        </w:rPr>
        <w:t xml:space="preserve"> </w:t>
      </w:r>
      <w:r>
        <w:t>по</w:t>
      </w:r>
      <w:r>
        <w:rPr>
          <w:spacing w:val="-3"/>
        </w:rPr>
        <w:t xml:space="preserve"> </w:t>
      </w:r>
      <w:r>
        <w:t>обеспечению</w:t>
      </w:r>
      <w:r>
        <w:rPr>
          <w:spacing w:val="-3"/>
        </w:rPr>
        <w:t xml:space="preserve"> </w:t>
      </w:r>
      <w:r>
        <w:t>функционирования</w:t>
      </w:r>
      <w:r>
        <w:rPr>
          <w:spacing w:val="-6"/>
        </w:rPr>
        <w:t xml:space="preserve"> </w:t>
      </w:r>
      <w:r>
        <w:rPr>
          <w:spacing w:val="-2"/>
        </w:rPr>
        <w:t>СУОТ.</w:t>
      </w:r>
    </w:p>
    <w:p w:rsidR="00D52B4C" w:rsidRDefault="00D52B4C" w:rsidP="00417464">
      <w:pPr>
        <w:pStyle w:val="aff1"/>
        <w:widowControl w:val="0"/>
        <w:numPr>
          <w:ilvl w:val="1"/>
          <w:numId w:val="81"/>
        </w:numPr>
        <w:tabs>
          <w:tab w:val="left" w:pos="1464"/>
        </w:tabs>
        <w:autoSpaceDE w:val="0"/>
        <w:autoSpaceDN w:val="0"/>
        <w:ind w:right="193" w:firstLine="566"/>
        <w:jc w:val="both"/>
      </w:pPr>
      <w:r>
        <w:t>В общеобразовательной организации проводятся профилактические мероприятия по отработке</w:t>
      </w:r>
      <w:r>
        <w:rPr>
          <w:spacing w:val="-12"/>
        </w:rPr>
        <w:t xml:space="preserve"> </w:t>
      </w:r>
      <w:r>
        <w:t>действий</w:t>
      </w:r>
      <w:r>
        <w:rPr>
          <w:spacing w:val="-10"/>
        </w:rPr>
        <w:t xml:space="preserve"> </w:t>
      </w:r>
      <w:r>
        <w:t>работников</w:t>
      </w:r>
      <w:r>
        <w:rPr>
          <w:spacing w:val="-11"/>
        </w:rPr>
        <w:t xml:space="preserve"> </w:t>
      </w:r>
      <w:r>
        <w:t>при</w:t>
      </w:r>
      <w:r>
        <w:rPr>
          <w:spacing w:val="-10"/>
        </w:rPr>
        <w:t xml:space="preserve"> </w:t>
      </w:r>
      <w:r>
        <w:t>несчастном</w:t>
      </w:r>
      <w:r>
        <w:rPr>
          <w:spacing w:val="-11"/>
        </w:rPr>
        <w:t xml:space="preserve"> </w:t>
      </w:r>
      <w:r>
        <w:t>случае,</w:t>
      </w:r>
      <w:r>
        <w:rPr>
          <w:spacing w:val="-8"/>
        </w:rPr>
        <w:t xml:space="preserve"> </w:t>
      </w:r>
      <w:r>
        <w:t>аварии,</w:t>
      </w:r>
      <w:r>
        <w:rPr>
          <w:spacing w:val="-11"/>
        </w:rPr>
        <w:t xml:space="preserve"> </w:t>
      </w:r>
      <w:r>
        <w:t>риске</w:t>
      </w:r>
      <w:r>
        <w:rPr>
          <w:spacing w:val="-9"/>
        </w:rPr>
        <w:t xml:space="preserve"> </w:t>
      </w:r>
      <w:r>
        <w:t>их</w:t>
      </w:r>
      <w:r>
        <w:rPr>
          <w:spacing w:val="-9"/>
        </w:rPr>
        <w:t xml:space="preserve"> </w:t>
      </w:r>
      <w:r>
        <w:t>возникновения,</w:t>
      </w:r>
      <w:r>
        <w:rPr>
          <w:spacing w:val="-11"/>
        </w:rPr>
        <w:t xml:space="preserve"> </w:t>
      </w:r>
      <w:r>
        <w:t>а</w:t>
      </w:r>
      <w:r>
        <w:rPr>
          <w:spacing w:val="-12"/>
        </w:rPr>
        <w:t xml:space="preserve"> </w:t>
      </w:r>
      <w:r>
        <w:t>также по их устранению, расследованию причин возникновения.</w:t>
      </w:r>
    </w:p>
    <w:p w:rsidR="00D52B4C" w:rsidRDefault="00D52B4C" w:rsidP="00417464">
      <w:pPr>
        <w:pStyle w:val="aff1"/>
        <w:widowControl w:val="0"/>
        <w:numPr>
          <w:ilvl w:val="1"/>
          <w:numId w:val="81"/>
        </w:numPr>
        <w:tabs>
          <w:tab w:val="left" w:pos="1464"/>
        </w:tabs>
        <w:autoSpaceDE w:val="0"/>
        <w:autoSpaceDN w:val="0"/>
        <w:ind w:right="187" w:firstLine="566"/>
        <w:jc w:val="both"/>
      </w:pPr>
      <w:r>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rsidR="00D52B4C" w:rsidRDefault="00D52B4C" w:rsidP="00417464">
      <w:pPr>
        <w:pStyle w:val="110"/>
        <w:numPr>
          <w:ilvl w:val="0"/>
          <w:numId w:val="81"/>
        </w:numPr>
        <w:tabs>
          <w:tab w:val="left" w:pos="1965"/>
        </w:tabs>
        <w:ind w:left="1965" w:hanging="360"/>
        <w:jc w:val="left"/>
      </w:pPr>
      <w:bookmarkStart w:id="32" w:name="_bookmark8"/>
      <w:bookmarkEnd w:id="32"/>
      <w:r>
        <w:t>Оценка</w:t>
      </w:r>
      <w:r>
        <w:rPr>
          <w:spacing w:val="-7"/>
        </w:rPr>
        <w:t xml:space="preserve"> </w:t>
      </w:r>
      <w:r>
        <w:t>результатов</w:t>
      </w:r>
      <w:r>
        <w:rPr>
          <w:spacing w:val="-4"/>
        </w:rPr>
        <w:t xml:space="preserve"> </w:t>
      </w:r>
      <w:r>
        <w:t>деятельности</w:t>
      </w:r>
      <w:r>
        <w:rPr>
          <w:spacing w:val="-4"/>
        </w:rPr>
        <w:t xml:space="preserve"> </w:t>
      </w:r>
      <w:r>
        <w:t>системы</w:t>
      </w:r>
      <w:r>
        <w:rPr>
          <w:spacing w:val="-4"/>
        </w:rPr>
        <w:t xml:space="preserve"> </w:t>
      </w:r>
      <w:r>
        <w:t>управления</w:t>
      </w:r>
      <w:r>
        <w:rPr>
          <w:spacing w:val="-4"/>
        </w:rPr>
        <w:t xml:space="preserve"> </w:t>
      </w:r>
      <w:r>
        <w:t>охраной</w:t>
      </w:r>
      <w:r>
        <w:rPr>
          <w:spacing w:val="-5"/>
        </w:rPr>
        <w:t xml:space="preserve"> </w:t>
      </w:r>
      <w:r>
        <w:rPr>
          <w:spacing w:val="-2"/>
        </w:rPr>
        <w:t>труда</w:t>
      </w:r>
    </w:p>
    <w:p w:rsidR="00D52B4C" w:rsidRDefault="00D52B4C" w:rsidP="00417464">
      <w:pPr>
        <w:pStyle w:val="aff1"/>
        <w:widowControl w:val="0"/>
        <w:numPr>
          <w:ilvl w:val="1"/>
          <w:numId w:val="81"/>
        </w:numPr>
        <w:tabs>
          <w:tab w:val="left" w:pos="1464"/>
        </w:tabs>
        <w:autoSpaceDE w:val="0"/>
        <w:autoSpaceDN w:val="0"/>
        <w:spacing w:before="271"/>
        <w:ind w:right="196" w:firstLine="566"/>
        <w:jc w:val="both"/>
      </w:pPr>
      <w:r>
        <w:t>Объектами</w:t>
      </w:r>
      <w:r>
        <w:rPr>
          <w:spacing w:val="-13"/>
        </w:rPr>
        <w:t xml:space="preserve"> </w:t>
      </w:r>
      <w:r>
        <w:t>контроля</w:t>
      </w:r>
      <w:r>
        <w:rPr>
          <w:spacing w:val="-15"/>
        </w:rPr>
        <w:t xml:space="preserve"> </w:t>
      </w:r>
      <w:r>
        <w:t>при</w:t>
      </w:r>
      <w:r>
        <w:rPr>
          <w:spacing w:val="-13"/>
        </w:rPr>
        <w:t xml:space="preserve"> </w:t>
      </w:r>
      <w:r>
        <w:t>функционировании</w:t>
      </w:r>
      <w:r>
        <w:rPr>
          <w:spacing w:val="-13"/>
        </w:rPr>
        <w:t xml:space="preserve"> </w:t>
      </w:r>
      <w:r>
        <w:t>СУОТ</w:t>
      </w:r>
      <w:r>
        <w:rPr>
          <w:spacing w:val="-14"/>
        </w:rPr>
        <w:t xml:space="preserve"> </w:t>
      </w:r>
      <w:r>
        <w:t>являются</w:t>
      </w:r>
      <w:r>
        <w:rPr>
          <w:spacing w:val="-14"/>
        </w:rPr>
        <w:t xml:space="preserve"> </w:t>
      </w:r>
      <w:r>
        <w:t>мероприятия,</w:t>
      </w:r>
      <w:r>
        <w:rPr>
          <w:spacing w:val="-15"/>
        </w:rPr>
        <w:t xml:space="preserve"> </w:t>
      </w:r>
      <w:r>
        <w:t>процессы и процедуры, реализуемые в рамках СУОТ.</w:t>
      </w:r>
    </w:p>
    <w:p w:rsidR="00D52B4C" w:rsidRDefault="00D52B4C" w:rsidP="00417464">
      <w:pPr>
        <w:pStyle w:val="aff1"/>
        <w:widowControl w:val="0"/>
        <w:numPr>
          <w:ilvl w:val="1"/>
          <w:numId w:val="81"/>
        </w:numPr>
        <w:tabs>
          <w:tab w:val="left" w:pos="1465"/>
        </w:tabs>
        <w:autoSpaceDE w:val="0"/>
        <w:autoSpaceDN w:val="0"/>
        <w:ind w:left="1465" w:hanging="566"/>
        <w:jc w:val="both"/>
      </w:pPr>
      <w:r>
        <w:t>К</w:t>
      </w:r>
      <w:r>
        <w:rPr>
          <w:spacing w:val="-6"/>
        </w:rPr>
        <w:t xml:space="preserve"> </w:t>
      </w:r>
      <w:r>
        <w:t>основным</w:t>
      </w:r>
      <w:r>
        <w:rPr>
          <w:spacing w:val="-5"/>
        </w:rPr>
        <w:t xml:space="preserve"> </w:t>
      </w:r>
      <w:r>
        <w:t>видам</w:t>
      </w:r>
      <w:r>
        <w:rPr>
          <w:spacing w:val="-4"/>
        </w:rPr>
        <w:t xml:space="preserve"> </w:t>
      </w:r>
      <w:r>
        <w:t>контроля</w:t>
      </w:r>
      <w:r>
        <w:rPr>
          <w:spacing w:val="-3"/>
        </w:rPr>
        <w:t xml:space="preserve"> </w:t>
      </w:r>
      <w:r>
        <w:t>функционирования</w:t>
      </w:r>
      <w:r>
        <w:rPr>
          <w:spacing w:val="-3"/>
        </w:rPr>
        <w:t xml:space="preserve"> </w:t>
      </w:r>
      <w:r>
        <w:t>СУОТ</w:t>
      </w:r>
      <w:r>
        <w:rPr>
          <w:spacing w:val="-3"/>
        </w:rPr>
        <w:t xml:space="preserve"> </w:t>
      </w:r>
      <w:r>
        <w:rPr>
          <w:spacing w:val="-2"/>
        </w:rPr>
        <w:t>относятся:</w:t>
      </w:r>
    </w:p>
    <w:p w:rsidR="00D52B4C" w:rsidRDefault="00D52B4C" w:rsidP="00417464">
      <w:pPr>
        <w:pStyle w:val="aff1"/>
        <w:widowControl w:val="0"/>
        <w:numPr>
          <w:ilvl w:val="2"/>
          <w:numId w:val="81"/>
        </w:numPr>
        <w:tabs>
          <w:tab w:val="left" w:pos="1464"/>
        </w:tabs>
        <w:autoSpaceDE w:val="0"/>
        <w:autoSpaceDN w:val="0"/>
        <w:ind w:left="1464" w:hanging="565"/>
        <w:jc w:val="both"/>
      </w:pPr>
      <w:r>
        <w:t>контроль</w:t>
      </w:r>
      <w:r>
        <w:rPr>
          <w:spacing w:val="-13"/>
        </w:rPr>
        <w:t xml:space="preserve"> </w:t>
      </w:r>
      <w:r>
        <w:t>состояния</w:t>
      </w:r>
      <w:r>
        <w:rPr>
          <w:spacing w:val="-13"/>
        </w:rPr>
        <w:t xml:space="preserve"> </w:t>
      </w:r>
      <w:r>
        <w:t>рабочего</w:t>
      </w:r>
      <w:r>
        <w:rPr>
          <w:spacing w:val="-11"/>
        </w:rPr>
        <w:t xml:space="preserve"> </w:t>
      </w:r>
      <w:r>
        <w:t>места,</w:t>
      </w:r>
      <w:r>
        <w:rPr>
          <w:spacing w:val="-11"/>
        </w:rPr>
        <w:t xml:space="preserve"> </w:t>
      </w:r>
      <w:r>
        <w:t>оборудования,</w:t>
      </w:r>
      <w:r>
        <w:rPr>
          <w:spacing w:val="-13"/>
        </w:rPr>
        <w:t xml:space="preserve"> </w:t>
      </w:r>
      <w:r>
        <w:t>инструментов,</w:t>
      </w:r>
      <w:r>
        <w:rPr>
          <w:spacing w:val="-10"/>
        </w:rPr>
        <w:t xml:space="preserve"> </w:t>
      </w:r>
      <w:r>
        <w:t>сырья,</w:t>
      </w:r>
      <w:r>
        <w:rPr>
          <w:spacing w:val="-10"/>
        </w:rPr>
        <w:t xml:space="preserve"> </w:t>
      </w:r>
      <w:r>
        <w:rPr>
          <w:spacing w:val="-2"/>
        </w:rPr>
        <w:t>материалов;</w:t>
      </w:r>
    </w:p>
    <w:p w:rsidR="00D52B4C" w:rsidRDefault="00D52B4C" w:rsidP="00417464">
      <w:pPr>
        <w:pStyle w:val="aff1"/>
        <w:widowControl w:val="0"/>
        <w:numPr>
          <w:ilvl w:val="2"/>
          <w:numId w:val="81"/>
        </w:numPr>
        <w:tabs>
          <w:tab w:val="left" w:pos="1463"/>
        </w:tabs>
        <w:autoSpaceDE w:val="0"/>
        <w:autoSpaceDN w:val="0"/>
        <w:ind w:right="194" w:firstLine="566"/>
        <w:jc w:val="both"/>
      </w:pPr>
      <w:r>
        <w:t>контроль выполнения работ работником в рамках производственных и технологических процессов;</w:t>
      </w:r>
    </w:p>
    <w:p w:rsidR="00D52B4C" w:rsidRDefault="00D52B4C" w:rsidP="00417464">
      <w:pPr>
        <w:pStyle w:val="aff1"/>
        <w:widowControl w:val="0"/>
        <w:numPr>
          <w:ilvl w:val="2"/>
          <w:numId w:val="81"/>
        </w:numPr>
        <w:tabs>
          <w:tab w:val="left" w:pos="1464"/>
        </w:tabs>
        <w:autoSpaceDE w:val="0"/>
        <w:autoSpaceDN w:val="0"/>
        <w:ind w:left="1464" w:hanging="565"/>
        <w:jc w:val="both"/>
      </w:pPr>
      <w:r>
        <w:t>выявление</w:t>
      </w:r>
      <w:r>
        <w:rPr>
          <w:spacing w:val="-8"/>
        </w:rPr>
        <w:t xml:space="preserve"> </w:t>
      </w:r>
      <w:r>
        <w:t>опасностей</w:t>
      </w:r>
      <w:r>
        <w:rPr>
          <w:spacing w:val="-4"/>
        </w:rPr>
        <w:t xml:space="preserve"> </w:t>
      </w:r>
      <w:r>
        <w:t>и</w:t>
      </w:r>
      <w:r>
        <w:rPr>
          <w:spacing w:val="-4"/>
        </w:rPr>
        <w:t xml:space="preserve"> </w:t>
      </w:r>
      <w:r>
        <w:t>определение</w:t>
      </w:r>
      <w:r>
        <w:rPr>
          <w:spacing w:val="-4"/>
        </w:rPr>
        <w:t xml:space="preserve"> </w:t>
      </w:r>
      <w:r>
        <w:t>уровня</w:t>
      </w:r>
      <w:r>
        <w:rPr>
          <w:spacing w:val="-4"/>
        </w:rPr>
        <w:t xml:space="preserve"> </w:t>
      </w:r>
      <w:r>
        <w:t>профессионального</w:t>
      </w:r>
      <w:r>
        <w:rPr>
          <w:spacing w:val="-4"/>
        </w:rPr>
        <w:t xml:space="preserve"> </w:t>
      </w:r>
      <w:r>
        <w:rPr>
          <w:spacing w:val="-2"/>
        </w:rPr>
        <w:t>риска;</w:t>
      </w:r>
    </w:p>
    <w:p w:rsidR="00D52B4C" w:rsidRDefault="00D52B4C" w:rsidP="00417464">
      <w:pPr>
        <w:pStyle w:val="aff1"/>
        <w:widowControl w:val="0"/>
        <w:numPr>
          <w:ilvl w:val="2"/>
          <w:numId w:val="81"/>
        </w:numPr>
        <w:tabs>
          <w:tab w:val="left" w:pos="1464"/>
        </w:tabs>
        <w:autoSpaceDE w:val="0"/>
        <w:autoSpaceDN w:val="0"/>
        <w:ind w:left="1464" w:hanging="565"/>
        <w:jc w:val="both"/>
      </w:pPr>
      <w:r>
        <w:t>контроль</w:t>
      </w:r>
      <w:r>
        <w:rPr>
          <w:spacing w:val="-8"/>
        </w:rPr>
        <w:t xml:space="preserve"> </w:t>
      </w:r>
      <w:r>
        <w:t>показателей</w:t>
      </w:r>
      <w:r>
        <w:rPr>
          <w:spacing w:val="-5"/>
        </w:rPr>
        <w:t xml:space="preserve"> </w:t>
      </w:r>
      <w:r>
        <w:t>реализации</w:t>
      </w:r>
      <w:r>
        <w:rPr>
          <w:spacing w:val="-5"/>
        </w:rPr>
        <w:t xml:space="preserve"> </w:t>
      </w:r>
      <w:r>
        <w:t>мероприятий,</w:t>
      </w:r>
      <w:r>
        <w:rPr>
          <w:spacing w:val="-5"/>
        </w:rPr>
        <w:t xml:space="preserve"> </w:t>
      </w:r>
      <w:r>
        <w:t>процессов</w:t>
      </w:r>
      <w:r>
        <w:rPr>
          <w:spacing w:val="-5"/>
        </w:rPr>
        <w:t xml:space="preserve"> </w:t>
      </w:r>
      <w:r>
        <w:t>и</w:t>
      </w:r>
      <w:r>
        <w:rPr>
          <w:spacing w:val="-5"/>
        </w:rPr>
        <w:t xml:space="preserve"> </w:t>
      </w:r>
      <w:r>
        <w:rPr>
          <w:spacing w:val="-2"/>
        </w:rPr>
        <w:t>процедур;</w:t>
      </w:r>
    </w:p>
    <w:p w:rsidR="00D52B4C" w:rsidRDefault="00D52B4C" w:rsidP="00417464">
      <w:pPr>
        <w:pStyle w:val="aff1"/>
        <w:widowControl w:val="0"/>
        <w:numPr>
          <w:ilvl w:val="2"/>
          <w:numId w:val="81"/>
        </w:numPr>
        <w:tabs>
          <w:tab w:val="left" w:pos="1463"/>
        </w:tabs>
        <w:autoSpaceDE w:val="0"/>
        <w:autoSpaceDN w:val="0"/>
        <w:ind w:right="198" w:firstLine="566"/>
        <w:jc w:val="both"/>
      </w:pPr>
      <w:r>
        <w:t>контроль выполнения процессов, имеющих периодический характер (СОУТ, обучение по охране труда, проведение медицинских осмотров);</w:t>
      </w:r>
    </w:p>
    <w:p w:rsidR="00D52B4C" w:rsidRDefault="00D52B4C" w:rsidP="00417464">
      <w:pPr>
        <w:pStyle w:val="aff1"/>
        <w:widowControl w:val="0"/>
        <w:numPr>
          <w:ilvl w:val="2"/>
          <w:numId w:val="81"/>
        </w:numPr>
        <w:tabs>
          <w:tab w:val="left" w:pos="1464"/>
        </w:tabs>
        <w:autoSpaceDE w:val="0"/>
        <w:autoSpaceDN w:val="0"/>
        <w:spacing w:before="1"/>
        <w:ind w:left="1464" w:hanging="565"/>
        <w:jc w:val="both"/>
      </w:pPr>
      <w:r>
        <w:t>учет</w:t>
      </w:r>
      <w:r>
        <w:rPr>
          <w:spacing w:val="-6"/>
        </w:rPr>
        <w:t xml:space="preserve"> </w:t>
      </w:r>
      <w:r>
        <w:t>и</w:t>
      </w:r>
      <w:r>
        <w:rPr>
          <w:spacing w:val="-2"/>
        </w:rPr>
        <w:t xml:space="preserve"> </w:t>
      </w:r>
      <w:r>
        <w:t>анализ</w:t>
      </w:r>
      <w:r>
        <w:rPr>
          <w:spacing w:val="-4"/>
        </w:rPr>
        <w:t xml:space="preserve"> </w:t>
      </w:r>
      <w:r>
        <w:t>несчастных</w:t>
      </w:r>
      <w:r>
        <w:rPr>
          <w:spacing w:val="-2"/>
        </w:rPr>
        <w:t xml:space="preserve"> </w:t>
      </w:r>
      <w:r>
        <w:t>случаев,</w:t>
      </w:r>
      <w:r>
        <w:rPr>
          <w:spacing w:val="-4"/>
        </w:rPr>
        <w:t xml:space="preserve"> </w:t>
      </w:r>
      <w:r>
        <w:t>профессиональных</w:t>
      </w:r>
      <w:r>
        <w:rPr>
          <w:spacing w:val="-1"/>
        </w:rPr>
        <w:t xml:space="preserve"> </w:t>
      </w:r>
      <w:r>
        <w:rPr>
          <w:spacing w:val="-2"/>
        </w:rPr>
        <w:t>заболеваний;</w:t>
      </w:r>
    </w:p>
    <w:p w:rsidR="00D52B4C" w:rsidRDefault="00D52B4C" w:rsidP="00417464">
      <w:pPr>
        <w:pStyle w:val="aff1"/>
        <w:widowControl w:val="0"/>
        <w:numPr>
          <w:ilvl w:val="2"/>
          <w:numId w:val="81"/>
        </w:numPr>
        <w:tabs>
          <w:tab w:val="left" w:pos="1463"/>
        </w:tabs>
        <w:autoSpaceDE w:val="0"/>
        <w:autoSpaceDN w:val="0"/>
        <w:ind w:right="195" w:firstLine="566"/>
        <w:jc w:val="both"/>
      </w:pPr>
      <w: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D52B4C" w:rsidRDefault="00D52B4C" w:rsidP="00417464">
      <w:pPr>
        <w:pStyle w:val="aff1"/>
        <w:widowControl w:val="0"/>
        <w:numPr>
          <w:ilvl w:val="2"/>
          <w:numId w:val="81"/>
        </w:numPr>
        <w:tabs>
          <w:tab w:val="left" w:pos="1463"/>
        </w:tabs>
        <w:autoSpaceDE w:val="0"/>
        <w:autoSpaceDN w:val="0"/>
        <w:ind w:right="198" w:firstLine="566"/>
        <w:jc w:val="both"/>
      </w:pPr>
      <w:r>
        <w:t>контроль эффективности функционирования отдельных элементов СУОТ и системы в целом.</w:t>
      </w:r>
    </w:p>
    <w:p w:rsidR="00D52B4C" w:rsidRDefault="00D52B4C" w:rsidP="00417464">
      <w:pPr>
        <w:pStyle w:val="aff1"/>
        <w:widowControl w:val="0"/>
        <w:numPr>
          <w:ilvl w:val="1"/>
          <w:numId w:val="81"/>
        </w:numPr>
        <w:tabs>
          <w:tab w:val="left" w:pos="1465"/>
        </w:tabs>
        <w:autoSpaceDE w:val="0"/>
        <w:autoSpaceDN w:val="0"/>
        <w:ind w:left="1465" w:hanging="566"/>
        <w:jc w:val="both"/>
      </w:pPr>
      <w:r>
        <w:t>В</w:t>
      </w:r>
      <w:r>
        <w:rPr>
          <w:spacing w:val="-7"/>
        </w:rPr>
        <w:t xml:space="preserve"> </w:t>
      </w:r>
      <w:r>
        <w:t>рамках</w:t>
      </w:r>
      <w:r>
        <w:rPr>
          <w:spacing w:val="-1"/>
        </w:rPr>
        <w:t xml:space="preserve"> </w:t>
      </w:r>
      <w:r>
        <w:t>контрольных</w:t>
      </w:r>
      <w:r>
        <w:rPr>
          <w:spacing w:val="-4"/>
        </w:rPr>
        <w:t xml:space="preserve"> </w:t>
      </w:r>
      <w:r>
        <w:t>мероприятий</w:t>
      </w:r>
      <w:r>
        <w:rPr>
          <w:spacing w:val="-3"/>
        </w:rPr>
        <w:t xml:space="preserve"> </w:t>
      </w:r>
      <w:r>
        <w:t>может</w:t>
      </w:r>
      <w:r>
        <w:rPr>
          <w:spacing w:val="-3"/>
        </w:rPr>
        <w:t xml:space="preserve"> </w:t>
      </w:r>
      <w:r>
        <w:t>использоваться</w:t>
      </w:r>
      <w:r>
        <w:rPr>
          <w:spacing w:val="-3"/>
        </w:rPr>
        <w:t xml:space="preserve"> </w:t>
      </w:r>
      <w:r>
        <w:t>фото-</w:t>
      </w:r>
      <w:r>
        <w:rPr>
          <w:spacing w:val="-4"/>
        </w:rPr>
        <w:t xml:space="preserve"> </w:t>
      </w:r>
      <w:r>
        <w:t>и</w:t>
      </w:r>
      <w:r>
        <w:rPr>
          <w:spacing w:val="-2"/>
        </w:rPr>
        <w:t xml:space="preserve"> </w:t>
      </w:r>
      <w:proofErr w:type="spellStart"/>
      <w:r>
        <w:rPr>
          <w:spacing w:val="-2"/>
        </w:rPr>
        <w:t>видеофиксация</w:t>
      </w:r>
      <w:proofErr w:type="spellEnd"/>
      <w:r>
        <w:rPr>
          <w:spacing w:val="-2"/>
        </w:rPr>
        <w:t>.</w:t>
      </w:r>
    </w:p>
    <w:p w:rsidR="00D52B4C" w:rsidRDefault="00D52B4C" w:rsidP="00417464">
      <w:pPr>
        <w:pStyle w:val="aff1"/>
        <w:widowControl w:val="0"/>
        <w:numPr>
          <w:ilvl w:val="1"/>
          <w:numId w:val="81"/>
        </w:numPr>
        <w:tabs>
          <w:tab w:val="left" w:pos="1464"/>
        </w:tabs>
        <w:autoSpaceDE w:val="0"/>
        <w:autoSpaceDN w:val="0"/>
        <w:ind w:right="198" w:firstLine="566"/>
        <w:jc w:val="both"/>
      </w:pPr>
      <w:r>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D52B4C" w:rsidRDefault="00D52B4C" w:rsidP="00417464">
      <w:pPr>
        <w:pStyle w:val="aff1"/>
        <w:widowControl w:val="0"/>
        <w:numPr>
          <w:ilvl w:val="1"/>
          <w:numId w:val="81"/>
        </w:numPr>
        <w:tabs>
          <w:tab w:val="left" w:pos="1464"/>
        </w:tabs>
        <w:autoSpaceDE w:val="0"/>
        <w:autoSpaceDN w:val="0"/>
        <w:ind w:right="193" w:firstLine="566"/>
        <w:jc w:val="both"/>
      </w:pPr>
      <w:r>
        <w:t xml:space="preserve">Ежегодно образовательная организация составляют отчет о функционировании </w:t>
      </w:r>
      <w:r>
        <w:rPr>
          <w:spacing w:val="-2"/>
        </w:rPr>
        <w:t>СУОТ.</w:t>
      </w:r>
    </w:p>
    <w:p w:rsidR="00D52B4C" w:rsidRDefault="00D52B4C" w:rsidP="00417464">
      <w:pPr>
        <w:pStyle w:val="aff1"/>
        <w:widowControl w:val="0"/>
        <w:numPr>
          <w:ilvl w:val="1"/>
          <w:numId w:val="81"/>
        </w:numPr>
        <w:tabs>
          <w:tab w:val="left" w:pos="1465"/>
        </w:tabs>
        <w:autoSpaceDE w:val="0"/>
        <w:autoSpaceDN w:val="0"/>
        <w:ind w:left="1465" w:hanging="566"/>
      </w:pPr>
      <w:r>
        <w:t>В</w:t>
      </w:r>
      <w:r>
        <w:rPr>
          <w:spacing w:val="-7"/>
        </w:rPr>
        <w:t xml:space="preserve"> </w:t>
      </w:r>
      <w:r>
        <w:t>ежегодном</w:t>
      </w:r>
      <w:r>
        <w:rPr>
          <w:spacing w:val="-3"/>
        </w:rPr>
        <w:t xml:space="preserve"> </w:t>
      </w:r>
      <w:r>
        <w:t>отчете</w:t>
      </w:r>
      <w:r>
        <w:rPr>
          <w:spacing w:val="-2"/>
        </w:rPr>
        <w:t xml:space="preserve"> </w:t>
      </w:r>
      <w:r>
        <w:t>отражается</w:t>
      </w:r>
      <w:r>
        <w:rPr>
          <w:spacing w:val="-2"/>
        </w:rPr>
        <w:t xml:space="preserve"> </w:t>
      </w:r>
      <w:r>
        <w:t>оценка</w:t>
      </w:r>
      <w:r>
        <w:rPr>
          <w:spacing w:val="-3"/>
        </w:rPr>
        <w:t xml:space="preserve"> </w:t>
      </w:r>
      <w:r>
        <w:t xml:space="preserve">следующих </w:t>
      </w:r>
      <w:r>
        <w:rPr>
          <w:spacing w:val="-2"/>
        </w:rPr>
        <w:t>показателей:</w:t>
      </w:r>
    </w:p>
    <w:p w:rsidR="00D52B4C" w:rsidRDefault="00D52B4C" w:rsidP="00417464">
      <w:pPr>
        <w:pStyle w:val="aff1"/>
        <w:widowControl w:val="0"/>
        <w:numPr>
          <w:ilvl w:val="2"/>
          <w:numId w:val="81"/>
        </w:numPr>
        <w:tabs>
          <w:tab w:val="left" w:pos="1465"/>
        </w:tabs>
        <w:autoSpaceDE w:val="0"/>
        <w:autoSpaceDN w:val="0"/>
        <w:ind w:left="1465" w:hanging="566"/>
      </w:pPr>
      <w:r>
        <w:t>достижение</w:t>
      </w:r>
      <w:r>
        <w:rPr>
          <w:spacing w:val="-3"/>
        </w:rPr>
        <w:t xml:space="preserve"> </w:t>
      </w:r>
      <w:r>
        <w:t>целей</w:t>
      </w:r>
      <w:r>
        <w:rPr>
          <w:spacing w:val="-2"/>
        </w:rPr>
        <w:t xml:space="preserve"> </w:t>
      </w:r>
      <w:r>
        <w:t>в</w:t>
      </w:r>
      <w:r>
        <w:rPr>
          <w:spacing w:val="-3"/>
        </w:rPr>
        <w:t xml:space="preserve"> </w:t>
      </w:r>
      <w:r>
        <w:t>области</w:t>
      </w:r>
      <w:r>
        <w:rPr>
          <w:spacing w:val="-1"/>
        </w:rPr>
        <w:t xml:space="preserve"> </w:t>
      </w:r>
      <w:r>
        <w:t>охраны</w:t>
      </w:r>
      <w:r>
        <w:rPr>
          <w:spacing w:val="-2"/>
        </w:rPr>
        <w:t xml:space="preserve"> труда;</w:t>
      </w:r>
    </w:p>
    <w:p w:rsidR="00D52B4C" w:rsidRDefault="00D52B4C" w:rsidP="00417464">
      <w:pPr>
        <w:pStyle w:val="aff1"/>
        <w:widowControl w:val="0"/>
        <w:numPr>
          <w:ilvl w:val="2"/>
          <w:numId w:val="81"/>
        </w:numPr>
        <w:tabs>
          <w:tab w:val="left" w:pos="1465"/>
        </w:tabs>
        <w:autoSpaceDE w:val="0"/>
        <w:autoSpaceDN w:val="0"/>
        <w:ind w:right="193" w:firstLine="566"/>
      </w:pPr>
      <w:r>
        <w:t>способность СУОТ, действующей в школе, обеспечивать выполнение обязанностей, отраженных в политике в области охраны труда;</w:t>
      </w:r>
    </w:p>
    <w:p w:rsidR="00D52B4C" w:rsidRDefault="00D52B4C" w:rsidP="00417464">
      <w:pPr>
        <w:pStyle w:val="aff1"/>
        <w:widowControl w:val="0"/>
        <w:numPr>
          <w:ilvl w:val="2"/>
          <w:numId w:val="81"/>
        </w:numPr>
        <w:tabs>
          <w:tab w:val="left" w:pos="1465"/>
        </w:tabs>
        <w:autoSpaceDE w:val="0"/>
        <w:autoSpaceDN w:val="0"/>
        <w:spacing w:before="1"/>
        <w:ind w:left="1465" w:hanging="566"/>
      </w:pPr>
      <w:r>
        <w:t>эффективность</w:t>
      </w:r>
      <w:r>
        <w:rPr>
          <w:spacing w:val="-5"/>
        </w:rPr>
        <w:t xml:space="preserve"> </w:t>
      </w:r>
      <w:r>
        <w:t>действий</w:t>
      </w:r>
      <w:r>
        <w:rPr>
          <w:spacing w:val="-4"/>
        </w:rPr>
        <w:t xml:space="preserve"> </w:t>
      </w:r>
      <w:r>
        <w:t>на</w:t>
      </w:r>
      <w:r>
        <w:rPr>
          <w:spacing w:val="-5"/>
        </w:rPr>
        <w:t xml:space="preserve"> </w:t>
      </w:r>
      <w:r>
        <w:t xml:space="preserve">всех уровнях </w:t>
      </w:r>
      <w:r>
        <w:rPr>
          <w:spacing w:val="-2"/>
        </w:rPr>
        <w:t>управления;</w:t>
      </w:r>
    </w:p>
    <w:p w:rsidR="00D52B4C" w:rsidRDefault="00D52B4C" w:rsidP="00417464">
      <w:pPr>
        <w:pStyle w:val="aff1"/>
        <w:widowControl w:val="0"/>
        <w:numPr>
          <w:ilvl w:val="2"/>
          <w:numId w:val="81"/>
        </w:numPr>
        <w:tabs>
          <w:tab w:val="left" w:pos="1465"/>
        </w:tabs>
        <w:autoSpaceDE w:val="0"/>
        <w:autoSpaceDN w:val="0"/>
        <w:ind w:right="190" w:firstLine="566"/>
      </w:pPr>
      <w:r>
        <w:t>необходимость</w:t>
      </w:r>
      <w:r>
        <w:rPr>
          <w:spacing w:val="-15"/>
        </w:rPr>
        <w:t xml:space="preserve"> </w:t>
      </w:r>
      <w:r>
        <w:t>дальнейшего</w:t>
      </w:r>
      <w:r>
        <w:rPr>
          <w:spacing w:val="-15"/>
        </w:rPr>
        <w:t xml:space="preserve"> </w:t>
      </w:r>
      <w:r>
        <w:t>развития</w:t>
      </w:r>
      <w:r>
        <w:rPr>
          <w:spacing w:val="-15"/>
        </w:rPr>
        <w:t xml:space="preserve"> </w:t>
      </w:r>
      <w:r>
        <w:t>СУОТ,</w:t>
      </w:r>
      <w:r>
        <w:rPr>
          <w:spacing w:val="-15"/>
        </w:rPr>
        <w:t xml:space="preserve"> </w:t>
      </w:r>
      <w:r>
        <w:t>включая</w:t>
      </w:r>
      <w:r>
        <w:rPr>
          <w:spacing w:val="-15"/>
        </w:rPr>
        <w:t xml:space="preserve"> </w:t>
      </w:r>
      <w:r>
        <w:t>корректировку</w:t>
      </w:r>
      <w:r>
        <w:rPr>
          <w:spacing w:val="-17"/>
        </w:rPr>
        <w:t xml:space="preserve"> </w:t>
      </w:r>
      <w:r>
        <w:t>целей</w:t>
      </w:r>
      <w:r>
        <w:rPr>
          <w:spacing w:val="-15"/>
        </w:rPr>
        <w:t xml:space="preserve"> </w:t>
      </w:r>
      <w:r>
        <w:t>в</w:t>
      </w:r>
      <w:r>
        <w:rPr>
          <w:spacing w:val="-15"/>
        </w:rPr>
        <w:t xml:space="preserve"> </w:t>
      </w:r>
      <w:r>
        <w:t>области охраны</w:t>
      </w:r>
      <w:r>
        <w:rPr>
          <w:spacing w:val="-7"/>
        </w:rPr>
        <w:t xml:space="preserve"> </w:t>
      </w:r>
      <w:r>
        <w:lastRenderedPageBreak/>
        <w:t>труда,</w:t>
      </w:r>
      <w:r>
        <w:rPr>
          <w:spacing w:val="-7"/>
        </w:rPr>
        <w:t xml:space="preserve"> </w:t>
      </w:r>
      <w:r>
        <w:t>перераспределение</w:t>
      </w:r>
      <w:r>
        <w:rPr>
          <w:spacing w:val="-8"/>
        </w:rPr>
        <w:t xml:space="preserve"> </w:t>
      </w:r>
      <w:r>
        <w:t>обязанностей</w:t>
      </w:r>
      <w:r>
        <w:rPr>
          <w:spacing w:val="-7"/>
        </w:rPr>
        <w:t xml:space="preserve"> </w:t>
      </w:r>
      <w:r>
        <w:t>должностных</w:t>
      </w:r>
      <w:r>
        <w:rPr>
          <w:spacing w:val="-6"/>
        </w:rPr>
        <w:t xml:space="preserve"> </w:t>
      </w:r>
      <w:r>
        <w:t>лиц,</w:t>
      </w:r>
      <w:r>
        <w:rPr>
          <w:spacing w:val="-7"/>
        </w:rPr>
        <w:t xml:space="preserve"> </w:t>
      </w:r>
      <w:r>
        <w:t>перераспределение</w:t>
      </w:r>
      <w:r>
        <w:rPr>
          <w:spacing w:val="-8"/>
        </w:rPr>
        <w:t xml:space="preserve"> </w:t>
      </w:r>
      <w:r>
        <w:t>ресурсов;</w:t>
      </w:r>
    </w:p>
    <w:p w:rsidR="00D52B4C" w:rsidRDefault="00D52B4C" w:rsidP="00417464">
      <w:pPr>
        <w:pStyle w:val="aff1"/>
        <w:widowControl w:val="0"/>
        <w:numPr>
          <w:ilvl w:val="2"/>
          <w:numId w:val="81"/>
        </w:numPr>
        <w:tabs>
          <w:tab w:val="left" w:pos="1465"/>
        </w:tabs>
        <w:autoSpaceDE w:val="0"/>
        <w:autoSpaceDN w:val="0"/>
        <w:ind w:right="196" w:firstLine="566"/>
      </w:pPr>
      <w:r>
        <w:t>необходимость</w:t>
      </w:r>
      <w:r>
        <w:rPr>
          <w:spacing w:val="-12"/>
        </w:rPr>
        <w:t xml:space="preserve"> </w:t>
      </w:r>
      <w:r>
        <w:t>своевременной</w:t>
      </w:r>
      <w:r>
        <w:rPr>
          <w:spacing w:val="-13"/>
        </w:rPr>
        <w:t xml:space="preserve"> </w:t>
      </w:r>
      <w:r>
        <w:t>подготовки</w:t>
      </w:r>
      <w:r>
        <w:rPr>
          <w:spacing w:val="-13"/>
        </w:rPr>
        <w:t xml:space="preserve"> </w:t>
      </w:r>
      <w:r>
        <w:t>работников,</w:t>
      </w:r>
      <w:r>
        <w:rPr>
          <w:spacing w:val="-14"/>
        </w:rPr>
        <w:t xml:space="preserve"> </w:t>
      </w:r>
      <w:r>
        <w:t>которых</w:t>
      </w:r>
      <w:r>
        <w:rPr>
          <w:spacing w:val="-12"/>
        </w:rPr>
        <w:t xml:space="preserve"> </w:t>
      </w:r>
      <w:r>
        <w:t>затронут</w:t>
      </w:r>
      <w:r>
        <w:rPr>
          <w:spacing w:val="-11"/>
        </w:rPr>
        <w:t xml:space="preserve"> </w:t>
      </w:r>
      <w:r>
        <w:t>решения</w:t>
      </w:r>
      <w:r>
        <w:rPr>
          <w:spacing w:val="-14"/>
        </w:rPr>
        <w:t xml:space="preserve"> </w:t>
      </w:r>
      <w:r>
        <w:t>об изменении СУОТ;</w:t>
      </w:r>
    </w:p>
    <w:p w:rsidR="00D52B4C" w:rsidRDefault="00D52B4C" w:rsidP="00417464">
      <w:pPr>
        <w:pStyle w:val="aff1"/>
        <w:widowControl w:val="0"/>
        <w:numPr>
          <w:ilvl w:val="2"/>
          <w:numId w:val="81"/>
        </w:numPr>
        <w:tabs>
          <w:tab w:val="left" w:pos="1465"/>
        </w:tabs>
        <w:autoSpaceDE w:val="0"/>
        <w:autoSpaceDN w:val="0"/>
        <w:ind w:right="192" w:firstLine="566"/>
      </w:pPr>
      <w:r>
        <w:t>необходимость</w:t>
      </w:r>
      <w:r>
        <w:rPr>
          <w:spacing w:val="80"/>
        </w:rPr>
        <w:t xml:space="preserve"> </w:t>
      </w:r>
      <w:r>
        <w:t>изменения</w:t>
      </w:r>
      <w:r>
        <w:rPr>
          <w:spacing w:val="80"/>
        </w:rPr>
        <w:t xml:space="preserve"> </w:t>
      </w:r>
      <w:r>
        <w:t>критериев</w:t>
      </w:r>
      <w:r>
        <w:rPr>
          <w:spacing w:val="80"/>
        </w:rPr>
        <w:t xml:space="preserve"> </w:t>
      </w:r>
      <w:r>
        <w:t>оценки</w:t>
      </w:r>
      <w:r>
        <w:rPr>
          <w:spacing w:val="80"/>
        </w:rPr>
        <w:t xml:space="preserve"> </w:t>
      </w:r>
      <w:r>
        <w:t>эффективности</w:t>
      </w:r>
      <w:r>
        <w:rPr>
          <w:spacing w:val="80"/>
        </w:rPr>
        <w:t xml:space="preserve"> </w:t>
      </w:r>
      <w:r>
        <w:t xml:space="preserve">функционирования </w:t>
      </w:r>
      <w:r>
        <w:rPr>
          <w:spacing w:val="-2"/>
        </w:rPr>
        <w:t>СУОТ;</w:t>
      </w:r>
    </w:p>
    <w:p w:rsidR="00D52B4C" w:rsidRDefault="00D52B4C" w:rsidP="00417464">
      <w:pPr>
        <w:pStyle w:val="aff1"/>
        <w:widowControl w:val="0"/>
        <w:numPr>
          <w:ilvl w:val="2"/>
          <w:numId w:val="81"/>
        </w:numPr>
        <w:tabs>
          <w:tab w:val="left" w:pos="1463"/>
        </w:tabs>
        <w:autoSpaceDE w:val="0"/>
        <w:autoSpaceDN w:val="0"/>
        <w:ind w:right="194" w:firstLine="566"/>
        <w:jc w:val="both"/>
      </w:pPr>
      <w:r>
        <w:t>полнота идентификации опасностей и управления профессиональными рисками в рамках СУОТ;</w:t>
      </w:r>
    </w:p>
    <w:p w:rsidR="00D52B4C" w:rsidRDefault="00D52B4C" w:rsidP="00417464">
      <w:pPr>
        <w:pStyle w:val="aff1"/>
        <w:widowControl w:val="0"/>
        <w:numPr>
          <w:ilvl w:val="2"/>
          <w:numId w:val="81"/>
        </w:numPr>
        <w:tabs>
          <w:tab w:val="left" w:pos="1465"/>
        </w:tabs>
        <w:autoSpaceDE w:val="0"/>
        <w:autoSpaceDN w:val="0"/>
        <w:spacing w:before="80"/>
        <w:ind w:left="1465" w:hanging="566"/>
      </w:pPr>
      <w:r>
        <w:t>необходимость</w:t>
      </w:r>
      <w:r>
        <w:rPr>
          <w:spacing w:val="-5"/>
        </w:rPr>
        <w:t xml:space="preserve"> </w:t>
      </w:r>
      <w:r>
        <w:t>выработки</w:t>
      </w:r>
      <w:r>
        <w:rPr>
          <w:spacing w:val="-6"/>
        </w:rPr>
        <w:t xml:space="preserve"> </w:t>
      </w:r>
      <w:r>
        <w:t>корректирующих</w:t>
      </w:r>
      <w:r>
        <w:rPr>
          <w:spacing w:val="-3"/>
        </w:rPr>
        <w:t xml:space="preserve"> </w:t>
      </w:r>
      <w:r>
        <w:rPr>
          <w:spacing w:val="-4"/>
        </w:rPr>
        <w:t>мер.</w:t>
      </w:r>
    </w:p>
    <w:p w:rsidR="00D52B4C" w:rsidRDefault="00D52B4C" w:rsidP="00417464">
      <w:pPr>
        <w:pStyle w:val="aff1"/>
        <w:widowControl w:val="0"/>
        <w:numPr>
          <w:ilvl w:val="1"/>
          <w:numId w:val="81"/>
        </w:numPr>
        <w:tabs>
          <w:tab w:val="left" w:pos="1480"/>
          <w:tab w:val="left" w:pos="2878"/>
          <w:tab w:val="left" w:pos="4039"/>
          <w:tab w:val="left" w:pos="6240"/>
          <w:tab w:val="left" w:pos="7111"/>
          <w:tab w:val="left" w:pos="8833"/>
          <w:tab w:val="left" w:pos="9166"/>
        </w:tabs>
        <w:autoSpaceDE w:val="0"/>
        <w:autoSpaceDN w:val="0"/>
        <w:ind w:right="190" w:firstLine="566"/>
      </w:pPr>
      <w:r>
        <w:rPr>
          <w:spacing w:val="-2"/>
        </w:rPr>
        <w:t>Показатели</w:t>
      </w:r>
      <w:r>
        <w:tab/>
      </w:r>
      <w:r>
        <w:rPr>
          <w:spacing w:val="-2"/>
        </w:rPr>
        <w:t>контроля</w:t>
      </w:r>
      <w:r>
        <w:tab/>
      </w:r>
      <w:r>
        <w:rPr>
          <w:spacing w:val="-2"/>
        </w:rPr>
        <w:t>функционирования</w:t>
      </w:r>
      <w:r>
        <w:tab/>
      </w:r>
      <w:r>
        <w:rPr>
          <w:spacing w:val="-4"/>
        </w:rPr>
        <w:t>СУОТ</w:t>
      </w:r>
      <w:r>
        <w:tab/>
      </w:r>
      <w:r>
        <w:rPr>
          <w:spacing w:val="-2"/>
        </w:rPr>
        <w:t>определяются,</w:t>
      </w:r>
      <w:r>
        <w:tab/>
      </w:r>
      <w:r>
        <w:rPr>
          <w:spacing w:val="-10"/>
        </w:rPr>
        <w:t>в</w:t>
      </w:r>
      <w:r>
        <w:tab/>
      </w:r>
      <w:r>
        <w:rPr>
          <w:spacing w:val="-2"/>
        </w:rPr>
        <w:t xml:space="preserve">частности, </w:t>
      </w:r>
      <w:r>
        <w:t>следующими данными:</w:t>
      </w:r>
    </w:p>
    <w:p w:rsidR="00D52B4C" w:rsidRDefault="00D52B4C" w:rsidP="00417464">
      <w:pPr>
        <w:pStyle w:val="aff1"/>
        <w:widowControl w:val="0"/>
        <w:numPr>
          <w:ilvl w:val="2"/>
          <w:numId w:val="81"/>
        </w:numPr>
        <w:tabs>
          <w:tab w:val="left" w:pos="1465"/>
          <w:tab w:val="left" w:pos="3120"/>
          <w:tab w:val="left" w:pos="4739"/>
          <w:tab w:val="left" w:pos="5646"/>
          <w:tab w:val="left" w:pos="6108"/>
          <w:tab w:val="left" w:pos="7638"/>
          <w:tab w:val="left" w:pos="8974"/>
        </w:tabs>
        <w:autoSpaceDE w:val="0"/>
        <w:autoSpaceDN w:val="0"/>
        <w:ind w:right="195" w:firstLine="566"/>
      </w:pPr>
      <w:r>
        <w:rPr>
          <w:spacing w:val="-2"/>
        </w:rPr>
        <w:t>абсолютными</w:t>
      </w:r>
      <w:r>
        <w:tab/>
      </w:r>
      <w:r>
        <w:rPr>
          <w:spacing w:val="-2"/>
        </w:rPr>
        <w:t>показателями</w:t>
      </w:r>
      <w:r>
        <w:tab/>
      </w:r>
      <w:r>
        <w:rPr>
          <w:spacing w:val="-2"/>
        </w:rPr>
        <w:t>(время</w:t>
      </w:r>
      <w:r>
        <w:tab/>
      </w:r>
      <w:r>
        <w:rPr>
          <w:spacing w:val="-6"/>
        </w:rPr>
        <w:t>на</w:t>
      </w:r>
      <w:r>
        <w:tab/>
      </w:r>
      <w:r>
        <w:rPr>
          <w:spacing w:val="-2"/>
        </w:rPr>
        <w:t>выполнение,</w:t>
      </w:r>
      <w:r>
        <w:tab/>
      </w:r>
      <w:r>
        <w:rPr>
          <w:spacing w:val="-2"/>
        </w:rPr>
        <w:t>стоимость,</w:t>
      </w:r>
      <w:r>
        <w:tab/>
      </w:r>
      <w:r>
        <w:rPr>
          <w:spacing w:val="-2"/>
        </w:rPr>
        <w:t xml:space="preserve">технические </w:t>
      </w:r>
      <w:r>
        <w:t>показатели и пр.);</w:t>
      </w:r>
    </w:p>
    <w:p w:rsidR="00D52B4C" w:rsidRDefault="00D52B4C" w:rsidP="00417464">
      <w:pPr>
        <w:pStyle w:val="aff1"/>
        <w:widowControl w:val="0"/>
        <w:numPr>
          <w:ilvl w:val="2"/>
          <w:numId w:val="81"/>
        </w:numPr>
        <w:tabs>
          <w:tab w:val="left" w:pos="1465"/>
          <w:tab w:val="left" w:pos="3466"/>
          <w:tab w:val="left" w:pos="5140"/>
          <w:tab w:val="left" w:pos="6857"/>
          <w:tab w:val="left" w:pos="8528"/>
          <w:tab w:val="left" w:pos="8938"/>
        </w:tabs>
        <w:autoSpaceDE w:val="0"/>
        <w:autoSpaceDN w:val="0"/>
        <w:ind w:right="195" w:firstLine="566"/>
      </w:pPr>
      <w:r>
        <w:rPr>
          <w:spacing w:val="-2"/>
        </w:rPr>
        <w:t>относительными</w:t>
      </w:r>
      <w:r>
        <w:tab/>
      </w:r>
      <w:r>
        <w:rPr>
          <w:spacing w:val="-2"/>
        </w:rPr>
        <w:t>показателями</w:t>
      </w:r>
      <w:r>
        <w:tab/>
      </w:r>
      <w:r>
        <w:rPr>
          <w:spacing w:val="-2"/>
        </w:rPr>
        <w:t>(соотношение</w:t>
      </w:r>
      <w:r>
        <w:tab/>
      </w:r>
      <w:r>
        <w:rPr>
          <w:spacing w:val="-2"/>
        </w:rPr>
        <w:t>планируемых</w:t>
      </w:r>
      <w:r>
        <w:tab/>
      </w:r>
      <w:r>
        <w:rPr>
          <w:spacing w:val="-10"/>
        </w:rPr>
        <w:t>и</w:t>
      </w:r>
      <w:r>
        <w:tab/>
      </w:r>
      <w:r>
        <w:rPr>
          <w:spacing w:val="-2"/>
        </w:rPr>
        <w:t xml:space="preserve">фактических </w:t>
      </w:r>
      <w:r>
        <w:t>результатов, показатели в сравнении с другими процессами и пр.);</w:t>
      </w:r>
    </w:p>
    <w:p w:rsidR="00D52B4C" w:rsidRDefault="00D52B4C" w:rsidP="00417464">
      <w:pPr>
        <w:pStyle w:val="aff1"/>
        <w:widowControl w:val="0"/>
        <w:numPr>
          <w:ilvl w:val="2"/>
          <w:numId w:val="81"/>
        </w:numPr>
        <w:tabs>
          <w:tab w:val="left" w:pos="1465"/>
        </w:tabs>
        <w:autoSpaceDE w:val="0"/>
        <w:autoSpaceDN w:val="0"/>
        <w:ind w:right="194" w:firstLine="566"/>
      </w:pPr>
      <w:r>
        <w:t>качественными</w:t>
      </w:r>
      <w:r>
        <w:rPr>
          <w:spacing w:val="40"/>
        </w:rPr>
        <w:t xml:space="preserve"> </w:t>
      </w:r>
      <w:r>
        <w:t>показателями</w:t>
      </w:r>
      <w:r>
        <w:rPr>
          <w:spacing w:val="40"/>
        </w:rPr>
        <w:t xml:space="preserve"> </w:t>
      </w:r>
      <w:r>
        <w:t>(актуальность</w:t>
      </w:r>
      <w:r>
        <w:rPr>
          <w:spacing w:val="40"/>
        </w:rPr>
        <w:t xml:space="preserve"> </w:t>
      </w:r>
      <w:r>
        <w:t>и</w:t>
      </w:r>
      <w:r>
        <w:rPr>
          <w:spacing w:val="40"/>
        </w:rPr>
        <w:t xml:space="preserve"> </w:t>
      </w:r>
      <w:r>
        <w:t>доступность</w:t>
      </w:r>
      <w:r>
        <w:rPr>
          <w:spacing w:val="40"/>
        </w:rPr>
        <w:t xml:space="preserve"> </w:t>
      </w:r>
      <w:r>
        <w:t>исходных</w:t>
      </w:r>
      <w:r>
        <w:rPr>
          <w:spacing w:val="40"/>
        </w:rPr>
        <w:t xml:space="preserve"> </w:t>
      </w:r>
      <w:r>
        <w:t>данных</w:t>
      </w:r>
      <w:r>
        <w:rPr>
          <w:spacing w:val="40"/>
        </w:rPr>
        <w:t xml:space="preserve"> </w:t>
      </w:r>
      <w:r>
        <w:t>для реализации процессов СУОТ).</w:t>
      </w:r>
    </w:p>
    <w:p w:rsidR="00D52B4C" w:rsidRDefault="00D52B4C" w:rsidP="00417464">
      <w:pPr>
        <w:pStyle w:val="aff1"/>
        <w:widowControl w:val="0"/>
        <w:numPr>
          <w:ilvl w:val="1"/>
          <w:numId w:val="81"/>
        </w:numPr>
        <w:tabs>
          <w:tab w:val="left" w:pos="1465"/>
        </w:tabs>
        <w:autoSpaceDE w:val="0"/>
        <w:autoSpaceDN w:val="0"/>
        <w:ind w:right="194" w:firstLine="566"/>
      </w:pPr>
      <w:r>
        <w:t>С</w:t>
      </w:r>
      <w:r>
        <w:rPr>
          <w:spacing w:val="80"/>
        </w:rPr>
        <w:t xml:space="preserve"> </w:t>
      </w:r>
      <w:r>
        <w:t>учетом</w:t>
      </w:r>
      <w:r>
        <w:rPr>
          <w:spacing w:val="80"/>
        </w:rPr>
        <w:t xml:space="preserve"> </w:t>
      </w:r>
      <w:r>
        <w:t>данных</w:t>
      </w:r>
      <w:r>
        <w:rPr>
          <w:spacing w:val="80"/>
        </w:rPr>
        <w:t xml:space="preserve"> </w:t>
      </w:r>
      <w:r>
        <w:t>ежегодного</w:t>
      </w:r>
      <w:r>
        <w:rPr>
          <w:spacing w:val="80"/>
        </w:rPr>
        <w:t xml:space="preserve"> </w:t>
      </w:r>
      <w:r>
        <w:t>отчета</w:t>
      </w:r>
      <w:r>
        <w:rPr>
          <w:spacing w:val="80"/>
        </w:rPr>
        <w:t xml:space="preserve"> </w:t>
      </w:r>
      <w:r>
        <w:t>оценивается</w:t>
      </w:r>
      <w:r>
        <w:rPr>
          <w:spacing w:val="80"/>
        </w:rPr>
        <w:t xml:space="preserve"> </w:t>
      </w:r>
      <w:r>
        <w:t>необходимость</w:t>
      </w:r>
      <w:r>
        <w:rPr>
          <w:spacing w:val="80"/>
        </w:rPr>
        <w:t xml:space="preserve"> </w:t>
      </w:r>
      <w:r>
        <w:t>привлечения независимой специализированной организации для обеспечения внешнего контроля СУОТ.</w:t>
      </w:r>
    </w:p>
    <w:p w:rsidR="00D52B4C" w:rsidRDefault="00D52B4C" w:rsidP="00D52B4C">
      <w:pPr>
        <w:pStyle w:val="af"/>
        <w:spacing w:before="5"/>
      </w:pPr>
    </w:p>
    <w:p w:rsidR="00D52B4C" w:rsidRDefault="00D52B4C" w:rsidP="00417464">
      <w:pPr>
        <w:pStyle w:val="110"/>
        <w:numPr>
          <w:ilvl w:val="0"/>
          <w:numId w:val="81"/>
        </w:numPr>
        <w:tabs>
          <w:tab w:val="left" w:pos="3701"/>
        </w:tabs>
        <w:ind w:left="3701" w:hanging="360"/>
        <w:jc w:val="left"/>
      </w:pPr>
      <w:bookmarkStart w:id="33" w:name="_bookmark9"/>
      <w:bookmarkEnd w:id="33"/>
      <w:r>
        <w:t>Улучшение</w:t>
      </w:r>
      <w:r>
        <w:rPr>
          <w:spacing w:val="-9"/>
        </w:rPr>
        <w:t xml:space="preserve"> </w:t>
      </w:r>
      <w:r>
        <w:t>функционирования</w:t>
      </w:r>
      <w:r>
        <w:rPr>
          <w:spacing w:val="-6"/>
        </w:rPr>
        <w:t xml:space="preserve"> </w:t>
      </w:r>
      <w:r>
        <w:rPr>
          <w:spacing w:val="-4"/>
        </w:rPr>
        <w:t>СУОТ</w:t>
      </w:r>
    </w:p>
    <w:p w:rsidR="00D52B4C" w:rsidRDefault="00D52B4C" w:rsidP="00417464">
      <w:pPr>
        <w:pStyle w:val="aff1"/>
        <w:widowControl w:val="0"/>
        <w:numPr>
          <w:ilvl w:val="1"/>
          <w:numId w:val="81"/>
        </w:numPr>
        <w:tabs>
          <w:tab w:val="left" w:pos="1464"/>
        </w:tabs>
        <w:autoSpaceDE w:val="0"/>
        <w:autoSpaceDN w:val="0"/>
        <w:spacing w:before="271"/>
        <w:ind w:right="191" w:firstLine="566"/>
        <w:jc w:val="both"/>
      </w:pPr>
      <w:r>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D52B4C" w:rsidRDefault="00D52B4C" w:rsidP="00417464">
      <w:pPr>
        <w:pStyle w:val="aff1"/>
        <w:widowControl w:val="0"/>
        <w:numPr>
          <w:ilvl w:val="1"/>
          <w:numId w:val="81"/>
        </w:numPr>
        <w:tabs>
          <w:tab w:val="left" w:pos="1464"/>
        </w:tabs>
        <w:autoSpaceDE w:val="0"/>
        <w:autoSpaceDN w:val="0"/>
        <w:spacing w:before="1"/>
        <w:ind w:right="196" w:firstLine="566"/>
        <w:jc w:val="both"/>
      </w:pPr>
      <w:r>
        <w:t>Реализация корректирующих мер состоит из следующих этапов: разработка; формирование; планирование; внедрение; контроль.</w:t>
      </w:r>
    </w:p>
    <w:p w:rsidR="00D52B4C" w:rsidRDefault="00D52B4C" w:rsidP="00417464">
      <w:pPr>
        <w:pStyle w:val="aff1"/>
        <w:widowControl w:val="0"/>
        <w:numPr>
          <w:ilvl w:val="1"/>
          <w:numId w:val="81"/>
        </w:numPr>
        <w:tabs>
          <w:tab w:val="left" w:pos="1464"/>
        </w:tabs>
        <w:autoSpaceDE w:val="0"/>
        <w:autoSpaceDN w:val="0"/>
        <w:ind w:right="195" w:firstLine="566"/>
        <w:jc w:val="both"/>
      </w:pPr>
      <w:r>
        <w:t>Действия на каждом этапе реализации корректирующих мер, сроки их выполнения, ответственные лица утверждаются директором школы.</w:t>
      </w:r>
    </w:p>
    <w:p w:rsidR="00D52B4C" w:rsidRDefault="00D52B4C" w:rsidP="00417464">
      <w:pPr>
        <w:pStyle w:val="aff1"/>
        <w:widowControl w:val="0"/>
        <w:numPr>
          <w:ilvl w:val="1"/>
          <w:numId w:val="81"/>
        </w:numPr>
        <w:tabs>
          <w:tab w:val="left" w:pos="1464"/>
        </w:tabs>
        <w:autoSpaceDE w:val="0"/>
        <w:autoSpaceDN w:val="0"/>
        <w:ind w:right="195" w:firstLine="566"/>
        <w:jc w:val="both"/>
      </w:pPr>
      <w:r>
        <w:t>На этапах разработки и формирования корректирующих мер производится опрос работников относительно совершенствования функционирования СУОТ.</w:t>
      </w:r>
    </w:p>
    <w:p w:rsidR="00D52B4C" w:rsidRDefault="00D52B4C" w:rsidP="00417464">
      <w:pPr>
        <w:pStyle w:val="aff1"/>
        <w:widowControl w:val="0"/>
        <w:numPr>
          <w:ilvl w:val="1"/>
          <w:numId w:val="81"/>
        </w:numPr>
        <w:tabs>
          <w:tab w:val="left" w:pos="1464"/>
        </w:tabs>
        <w:autoSpaceDE w:val="0"/>
        <w:autoSpaceDN w:val="0"/>
        <w:ind w:right="193" w:firstLine="566"/>
        <w:jc w:val="both"/>
      </w:pPr>
      <w:r>
        <w:t>Работники</w:t>
      </w:r>
      <w:r>
        <w:rPr>
          <w:spacing w:val="-15"/>
        </w:rPr>
        <w:t xml:space="preserve"> </w:t>
      </w:r>
      <w:r>
        <w:t>должны</w:t>
      </w:r>
      <w:r>
        <w:rPr>
          <w:spacing w:val="-15"/>
        </w:rPr>
        <w:t xml:space="preserve"> </w:t>
      </w:r>
      <w:r>
        <w:t>быть</w:t>
      </w:r>
      <w:r>
        <w:rPr>
          <w:spacing w:val="-15"/>
        </w:rPr>
        <w:t xml:space="preserve"> </w:t>
      </w:r>
      <w:r>
        <w:t>проинформированы</w:t>
      </w:r>
      <w:r>
        <w:rPr>
          <w:spacing w:val="-15"/>
        </w:rPr>
        <w:t xml:space="preserve"> </w:t>
      </w:r>
      <w:r>
        <w:t>о</w:t>
      </w:r>
      <w:r>
        <w:rPr>
          <w:spacing w:val="-15"/>
        </w:rPr>
        <w:t xml:space="preserve"> </w:t>
      </w:r>
      <w:r>
        <w:t>результатах</w:t>
      </w:r>
      <w:r>
        <w:rPr>
          <w:spacing w:val="-15"/>
        </w:rPr>
        <w:t xml:space="preserve"> </w:t>
      </w:r>
      <w:r>
        <w:t>деятельности</w:t>
      </w:r>
      <w:r>
        <w:rPr>
          <w:spacing w:val="-15"/>
        </w:rPr>
        <w:t xml:space="preserve"> </w:t>
      </w:r>
      <w:r>
        <w:t>организации по улучшению СУОТ.</w:t>
      </w:r>
    </w:p>
    <w:p w:rsidR="00D52B4C" w:rsidRDefault="00D52B4C" w:rsidP="00D52B4C">
      <w:pPr>
        <w:pStyle w:val="af"/>
      </w:pPr>
    </w:p>
    <w:p w:rsidR="00D52B4C" w:rsidRDefault="00D52B4C" w:rsidP="00417464">
      <w:pPr>
        <w:pStyle w:val="110"/>
        <w:numPr>
          <w:ilvl w:val="0"/>
          <w:numId w:val="81"/>
        </w:numPr>
        <w:tabs>
          <w:tab w:val="left" w:pos="4250"/>
        </w:tabs>
        <w:ind w:left="4250" w:hanging="360"/>
        <w:jc w:val="left"/>
      </w:pPr>
      <w:bookmarkStart w:id="34" w:name="_bookmark10"/>
      <w:bookmarkEnd w:id="34"/>
      <w:r>
        <w:t>Контроль</w:t>
      </w:r>
      <w:r>
        <w:rPr>
          <w:spacing w:val="-1"/>
        </w:rPr>
        <w:t xml:space="preserve"> </w:t>
      </w:r>
      <w:r>
        <w:t>и</w:t>
      </w:r>
      <w:r>
        <w:rPr>
          <w:spacing w:val="-1"/>
        </w:rPr>
        <w:t xml:space="preserve"> </w:t>
      </w:r>
      <w:r>
        <w:rPr>
          <w:spacing w:val="-2"/>
        </w:rPr>
        <w:t>ответственность</w:t>
      </w:r>
    </w:p>
    <w:p w:rsidR="00D52B4C" w:rsidRDefault="00D52B4C" w:rsidP="00D52B4C">
      <w:pPr>
        <w:pStyle w:val="af"/>
        <w:spacing w:before="271"/>
        <w:ind w:right="185"/>
      </w:pPr>
      <w:r>
        <w:t>11.1 Контроль деятельности работников, осуществляющих работу по охране труда и безопасности жизнедеятельности в школе, обеспечивают директор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rsidR="00D52B4C" w:rsidRDefault="00D52B4C" w:rsidP="00D52B4C">
      <w:pPr>
        <w:pStyle w:val="af"/>
        <w:spacing w:before="1"/>
        <w:ind w:right="195"/>
      </w:pPr>
      <w:r>
        <w:t>11.2. Ответственность за организацию работы по охране труда и безопасности жизнедеятельности несет директор школы.</w:t>
      </w:r>
    </w:p>
    <w:p w:rsidR="00D52B4C" w:rsidRDefault="00D52B4C" w:rsidP="00D52B4C">
      <w:pPr>
        <w:pStyle w:val="af"/>
        <w:ind w:right="186"/>
      </w:pPr>
      <w:r>
        <w:t>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rsidR="00D52B4C" w:rsidRDefault="00D52B4C" w:rsidP="00D52B4C">
      <w:pPr>
        <w:pStyle w:val="af"/>
        <w:spacing w:before="4"/>
      </w:pPr>
    </w:p>
    <w:p w:rsidR="00D52B4C" w:rsidRDefault="00D52B4C" w:rsidP="00417464">
      <w:pPr>
        <w:pStyle w:val="110"/>
        <w:numPr>
          <w:ilvl w:val="0"/>
          <w:numId w:val="81"/>
        </w:numPr>
        <w:tabs>
          <w:tab w:val="left" w:pos="4236"/>
        </w:tabs>
        <w:spacing w:before="1"/>
        <w:ind w:left="4236" w:hanging="360"/>
        <w:jc w:val="left"/>
      </w:pPr>
      <w:bookmarkStart w:id="35" w:name="_bookmark11"/>
      <w:bookmarkEnd w:id="35"/>
      <w:r>
        <w:t>Заключительные</w:t>
      </w:r>
      <w:r>
        <w:rPr>
          <w:spacing w:val="-9"/>
        </w:rPr>
        <w:t xml:space="preserve"> </w:t>
      </w:r>
      <w:r>
        <w:rPr>
          <w:spacing w:val="-2"/>
        </w:rPr>
        <w:t>положения</w:t>
      </w:r>
    </w:p>
    <w:p w:rsidR="00D52B4C" w:rsidRDefault="00D52B4C" w:rsidP="00417464">
      <w:pPr>
        <w:pStyle w:val="aff1"/>
        <w:widowControl w:val="0"/>
        <w:numPr>
          <w:ilvl w:val="1"/>
          <w:numId w:val="81"/>
        </w:numPr>
        <w:tabs>
          <w:tab w:val="left" w:pos="1464"/>
        </w:tabs>
        <w:autoSpaceDE w:val="0"/>
        <w:autoSpaceDN w:val="0"/>
        <w:spacing w:before="271"/>
        <w:ind w:right="192" w:firstLine="566"/>
        <w:jc w:val="both"/>
      </w:pPr>
      <w:r>
        <w:lastRenderedPageBreak/>
        <w:t xml:space="preserve">Настоящее Положение о системе управления охраной труда в образовательной организации является локальным нормативным актом, утверждается приказом </w:t>
      </w:r>
      <w:r w:rsidR="00821BA3">
        <w:t>заведующего</w:t>
      </w:r>
      <w:r>
        <w:t xml:space="preserve"> организации, осуществляющей образовательную деятельность.</w:t>
      </w:r>
    </w:p>
    <w:p w:rsidR="00D52B4C" w:rsidRDefault="00D52B4C" w:rsidP="00417464">
      <w:pPr>
        <w:pStyle w:val="aff1"/>
        <w:widowControl w:val="0"/>
        <w:numPr>
          <w:ilvl w:val="1"/>
          <w:numId w:val="81"/>
        </w:numPr>
        <w:tabs>
          <w:tab w:val="left" w:pos="1464"/>
        </w:tabs>
        <w:autoSpaceDE w:val="0"/>
        <w:autoSpaceDN w:val="0"/>
        <w:spacing w:before="1"/>
        <w:ind w:right="191" w:firstLine="566"/>
        <w:jc w:val="both"/>
      </w:pPr>
      <w: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D52B4C" w:rsidRDefault="00D52B4C" w:rsidP="00417464">
      <w:pPr>
        <w:pStyle w:val="aff1"/>
        <w:widowControl w:val="0"/>
        <w:numPr>
          <w:ilvl w:val="1"/>
          <w:numId w:val="81"/>
        </w:numPr>
        <w:tabs>
          <w:tab w:val="left" w:pos="1465"/>
        </w:tabs>
        <w:autoSpaceDE w:val="0"/>
        <w:autoSpaceDN w:val="0"/>
        <w:ind w:left="1465" w:hanging="566"/>
        <w:jc w:val="both"/>
      </w:pPr>
      <w:r>
        <w:t>Положение</w:t>
      </w:r>
      <w:r>
        <w:rPr>
          <w:spacing w:val="-5"/>
        </w:rPr>
        <w:t xml:space="preserve"> </w:t>
      </w:r>
      <w:r>
        <w:t>о</w:t>
      </w:r>
      <w:r>
        <w:rPr>
          <w:spacing w:val="-2"/>
        </w:rPr>
        <w:t xml:space="preserve"> </w:t>
      </w:r>
      <w:r>
        <w:t>СУОТ</w:t>
      </w:r>
      <w:r>
        <w:rPr>
          <w:spacing w:val="-2"/>
        </w:rPr>
        <w:t xml:space="preserve"> </w:t>
      </w:r>
      <w:r>
        <w:t>в</w:t>
      </w:r>
      <w:r>
        <w:rPr>
          <w:spacing w:val="-2"/>
        </w:rPr>
        <w:t xml:space="preserve"> </w:t>
      </w:r>
      <w:r>
        <w:t>школе</w:t>
      </w:r>
      <w:r>
        <w:rPr>
          <w:spacing w:val="-3"/>
        </w:rPr>
        <w:t xml:space="preserve"> </w:t>
      </w:r>
      <w:r>
        <w:t>принимается</w:t>
      </w:r>
      <w:r>
        <w:rPr>
          <w:spacing w:val="-2"/>
        </w:rPr>
        <w:t xml:space="preserve"> </w:t>
      </w:r>
      <w:r>
        <w:t>на</w:t>
      </w:r>
      <w:r>
        <w:rPr>
          <w:spacing w:val="-3"/>
        </w:rPr>
        <w:t xml:space="preserve"> </w:t>
      </w:r>
      <w:r>
        <w:t>неопределенный</w:t>
      </w:r>
      <w:r>
        <w:rPr>
          <w:spacing w:val="-1"/>
        </w:rPr>
        <w:t xml:space="preserve"> </w:t>
      </w:r>
      <w:r>
        <w:rPr>
          <w:spacing w:val="-2"/>
        </w:rPr>
        <w:t>срок.</w:t>
      </w:r>
    </w:p>
    <w:p w:rsidR="00D52B4C" w:rsidRDefault="00D52B4C" w:rsidP="00417464">
      <w:pPr>
        <w:pStyle w:val="aff1"/>
        <w:widowControl w:val="0"/>
        <w:numPr>
          <w:ilvl w:val="1"/>
          <w:numId w:val="81"/>
        </w:numPr>
        <w:tabs>
          <w:tab w:val="left" w:pos="1464"/>
        </w:tabs>
        <w:autoSpaceDE w:val="0"/>
        <w:autoSpaceDN w:val="0"/>
        <w:ind w:right="195" w:firstLine="566"/>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D40E6" w:rsidRDefault="005D40E6" w:rsidP="00D52B4C">
      <w:pPr>
        <w:ind w:firstLine="708"/>
      </w:pPr>
    </w:p>
    <w:p w:rsidR="005D40E6" w:rsidRPr="005D40E6" w:rsidRDefault="005D40E6" w:rsidP="005D40E6"/>
    <w:p w:rsidR="005D40E6" w:rsidRPr="005D40E6" w:rsidRDefault="005D40E6" w:rsidP="005D40E6"/>
    <w:p w:rsidR="005D40E6" w:rsidRPr="005D40E6" w:rsidRDefault="005D40E6" w:rsidP="005D40E6"/>
    <w:p w:rsidR="005D40E6" w:rsidRPr="00274A54" w:rsidRDefault="00C66AAA" w:rsidP="005D40E6">
      <w:pPr>
        <w:tabs>
          <w:tab w:val="left" w:pos="7492"/>
        </w:tabs>
      </w:pPr>
      <w:r>
        <w:t xml:space="preserve">                                                                                                                                         </w:t>
      </w:r>
      <w:r w:rsidR="005D40E6" w:rsidRPr="00274A54">
        <w:t>Приложение 24</w:t>
      </w:r>
    </w:p>
    <w:p w:rsidR="005D40E6" w:rsidRDefault="005D40E6" w:rsidP="005D40E6"/>
    <w:tbl>
      <w:tblPr>
        <w:tblStyle w:val="afff1"/>
        <w:tblW w:w="0" w:type="auto"/>
        <w:tblInd w:w="484" w:type="dxa"/>
        <w:tblLook w:val="04A0" w:firstRow="1" w:lastRow="0" w:firstColumn="1" w:lastColumn="0" w:noHBand="0" w:noVBand="1"/>
      </w:tblPr>
      <w:tblGrid>
        <w:gridCol w:w="3020"/>
        <w:gridCol w:w="3190"/>
        <w:gridCol w:w="3472"/>
      </w:tblGrid>
      <w:tr w:rsidR="005D40E6" w:rsidTr="003F2E20">
        <w:tc>
          <w:tcPr>
            <w:tcW w:w="3020" w:type="dxa"/>
            <w:tcBorders>
              <w:top w:val="nil"/>
              <w:left w:val="nil"/>
              <w:bottom w:val="nil"/>
              <w:right w:val="nil"/>
            </w:tcBorders>
          </w:tcPr>
          <w:p w:rsidR="005D40E6" w:rsidRDefault="005D40E6" w:rsidP="003F2E20">
            <w:pPr>
              <w:pStyle w:val="FR2"/>
              <w:rPr>
                <w:rFonts w:ascii="Times New Roman" w:hAnsi="Times New Roman"/>
                <w:b/>
                <w:sz w:val="24"/>
                <w:szCs w:val="24"/>
              </w:rPr>
            </w:pPr>
            <w:r>
              <w:rPr>
                <w:sz w:val="20"/>
              </w:rPr>
              <w:t xml:space="preserve"> </w:t>
            </w:r>
            <w:r>
              <w:rPr>
                <w:rFonts w:ascii="Times New Roman" w:hAnsi="Times New Roman"/>
                <w:b/>
                <w:sz w:val="24"/>
                <w:szCs w:val="24"/>
              </w:rPr>
              <w:t>Мотивированное</w:t>
            </w:r>
          </w:p>
          <w:p w:rsidR="005D40E6" w:rsidRDefault="005D40E6" w:rsidP="003F2E20">
            <w:pPr>
              <w:pStyle w:val="FR2"/>
              <w:rPr>
                <w:rFonts w:ascii="Times New Roman" w:hAnsi="Times New Roman"/>
                <w:b/>
                <w:sz w:val="24"/>
                <w:szCs w:val="24"/>
              </w:rPr>
            </w:pPr>
            <w:r>
              <w:rPr>
                <w:rFonts w:ascii="Times New Roman" w:hAnsi="Times New Roman"/>
                <w:b/>
                <w:sz w:val="24"/>
                <w:szCs w:val="24"/>
              </w:rPr>
              <w:t xml:space="preserve"> мнение выборного органа первичной профсоюзной организации</w:t>
            </w:r>
          </w:p>
          <w:p w:rsidR="005D40E6" w:rsidRDefault="005D40E6" w:rsidP="003F2E20">
            <w:pPr>
              <w:pStyle w:val="FR2"/>
              <w:rPr>
                <w:rFonts w:ascii="Times New Roman" w:hAnsi="Times New Roman"/>
                <w:b/>
                <w:sz w:val="24"/>
                <w:szCs w:val="24"/>
              </w:rPr>
            </w:pPr>
          </w:p>
          <w:p w:rsidR="005D40E6" w:rsidRDefault="005D40E6" w:rsidP="003F2E20">
            <w:pPr>
              <w:pStyle w:val="FR2"/>
              <w:rPr>
                <w:rFonts w:ascii="Times New Roman" w:hAnsi="Times New Roman"/>
                <w:b/>
                <w:sz w:val="24"/>
                <w:szCs w:val="24"/>
              </w:rPr>
            </w:pPr>
            <w:proofErr w:type="spellStart"/>
            <w:r>
              <w:rPr>
                <w:rFonts w:ascii="Times New Roman" w:hAnsi="Times New Roman"/>
                <w:b/>
                <w:sz w:val="24"/>
                <w:szCs w:val="24"/>
              </w:rPr>
              <w:t>Г.Р.Раянова</w:t>
            </w:r>
            <w:proofErr w:type="spellEnd"/>
            <w:r>
              <w:rPr>
                <w:rFonts w:ascii="Times New Roman" w:hAnsi="Times New Roman"/>
                <w:b/>
                <w:sz w:val="24"/>
                <w:szCs w:val="24"/>
              </w:rPr>
              <w:t xml:space="preserve"> ________</w:t>
            </w:r>
          </w:p>
          <w:p w:rsidR="005D40E6" w:rsidRDefault="005D40E6" w:rsidP="003F2E20">
            <w:pPr>
              <w:pStyle w:val="FR2"/>
              <w:rPr>
                <w:rFonts w:ascii="Times New Roman" w:hAnsi="Times New Roman"/>
                <w:b/>
                <w:sz w:val="24"/>
                <w:szCs w:val="24"/>
              </w:rPr>
            </w:pPr>
          </w:p>
          <w:p w:rsidR="005D40E6" w:rsidRDefault="005F665C" w:rsidP="003F2E20">
            <w:pPr>
              <w:pStyle w:val="FR2"/>
              <w:rPr>
                <w:rFonts w:ascii="Times New Roman" w:hAnsi="Times New Roman"/>
                <w:b/>
                <w:sz w:val="24"/>
                <w:szCs w:val="24"/>
              </w:rPr>
            </w:pPr>
            <w:r>
              <w:rPr>
                <w:rFonts w:ascii="Times New Roman" w:hAnsi="Times New Roman"/>
                <w:b/>
                <w:sz w:val="24"/>
                <w:szCs w:val="24"/>
              </w:rPr>
              <w:t xml:space="preserve"> Протокол№ </w:t>
            </w:r>
            <w:r w:rsidR="005D40E6">
              <w:rPr>
                <w:rFonts w:ascii="Times New Roman" w:hAnsi="Times New Roman"/>
                <w:b/>
                <w:sz w:val="24"/>
                <w:szCs w:val="24"/>
              </w:rPr>
              <w:t xml:space="preserve"> заседания профкома</w:t>
            </w:r>
          </w:p>
          <w:p w:rsidR="005D40E6" w:rsidRDefault="005D40E6" w:rsidP="003F2E20">
            <w:pPr>
              <w:pStyle w:val="FR2"/>
              <w:rPr>
                <w:rFonts w:ascii="Times New Roman" w:hAnsi="Times New Roman"/>
                <w:b/>
                <w:sz w:val="24"/>
                <w:szCs w:val="24"/>
              </w:rPr>
            </w:pPr>
            <w:r>
              <w:rPr>
                <w:rFonts w:ascii="Times New Roman" w:hAnsi="Times New Roman"/>
                <w:b/>
                <w:sz w:val="24"/>
                <w:szCs w:val="24"/>
              </w:rPr>
              <w:t>От</w:t>
            </w:r>
            <w:r w:rsidR="00821BA3">
              <w:rPr>
                <w:rFonts w:ascii="Times New Roman" w:hAnsi="Times New Roman"/>
                <w:b/>
                <w:sz w:val="24"/>
                <w:szCs w:val="24"/>
              </w:rPr>
              <w:t>_______</w:t>
            </w:r>
            <w:r>
              <w:rPr>
                <w:rFonts w:ascii="Times New Roman" w:hAnsi="Times New Roman"/>
                <w:b/>
                <w:sz w:val="24"/>
                <w:szCs w:val="24"/>
              </w:rPr>
              <w:t>.</w:t>
            </w:r>
          </w:p>
          <w:p w:rsidR="005D40E6" w:rsidRDefault="005D40E6" w:rsidP="003F2E20">
            <w:pPr>
              <w:pStyle w:val="FR2"/>
              <w:rPr>
                <w:rFonts w:ascii="Times New Roman" w:hAnsi="Times New Roman"/>
                <w:b/>
                <w:sz w:val="24"/>
                <w:szCs w:val="24"/>
              </w:rPr>
            </w:pPr>
          </w:p>
        </w:tc>
        <w:tc>
          <w:tcPr>
            <w:tcW w:w="3190" w:type="dxa"/>
            <w:tcBorders>
              <w:top w:val="nil"/>
              <w:left w:val="nil"/>
              <w:bottom w:val="nil"/>
              <w:right w:val="nil"/>
            </w:tcBorders>
          </w:tcPr>
          <w:p w:rsidR="005D40E6" w:rsidRDefault="005D40E6" w:rsidP="003F2E20">
            <w:pPr>
              <w:pStyle w:val="FR2"/>
              <w:rPr>
                <w:rFonts w:ascii="Times New Roman" w:hAnsi="Times New Roman"/>
                <w:b/>
                <w:sz w:val="24"/>
                <w:szCs w:val="24"/>
              </w:rPr>
            </w:pPr>
            <w:r>
              <w:rPr>
                <w:rFonts w:ascii="Times New Roman" w:hAnsi="Times New Roman"/>
                <w:b/>
                <w:sz w:val="24"/>
                <w:szCs w:val="24"/>
              </w:rPr>
              <w:t>Рассмотрено на собрании трудового коллектива МАДОУ № 357</w:t>
            </w:r>
          </w:p>
          <w:p w:rsidR="005D40E6" w:rsidRDefault="005D40E6" w:rsidP="003F2E20">
            <w:pPr>
              <w:pStyle w:val="FR2"/>
              <w:rPr>
                <w:rFonts w:ascii="Times New Roman" w:hAnsi="Times New Roman"/>
                <w:b/>
                <w:sz w:val="24"/>
                <w:szCs w:val="24"/>
              </w:rPr>
            </w:pPr>
            <w:r>
              <w:rPr>
                <w:rFonts w:ascii="Times New Roman" w:hAnsi="Times New Roman"/>
                <w:b/>
                <w:sz w:val="24"/>
                <w:szCs w:val="24"/>
              </w:rPr>
              <w:t xml:space="preserve">Протокол № 3  </w:t>
            </w:r>
          </w:p>
          <w:p w:rsidR="005D40E6" w:rsidRDefault="00821BA3" w:rsidP="003F2E20">
            <w:pPr>
              <w:pStyle w:val="FR2"/>
              <w:rPr>
                <w:rFonts w:ascii="Times New Roman" w:hAnsi="Times New Roman"/>
                <w:b/>
                <w:sz w:val="24"/>
                <w:szCs w:val="24"/>
              </w:rPr>
            </w:pPr>
            <w:r>
              <w:rPr>
                <w:rFonts w:ascii="Times New Roman" w:hAnsi="Times New Roman"/>
                <w:b/>
                <w:sz w:val="24"/>
                <w:szCs w:val="24"/>
              </w:rPr>
              <w:t>О</w:t>
            </w:r>
            <w:r w:rsidR="005D40E6">
              <w:rPr>
                <w:rFonts w:ascii="Times New Roman" w:hAnsi="Times New Roman"/>
                <w:b/>
                <w:sz w:val="24"/>
                <w:szCs w:val="24"/>
              </w:rPr>
              <w:t>т</w:t>
            </w:r>
            <w:r>
              <w:rPr>
                <w:rFonts w:ascii="Times New Roman" w:hAnsi="Times New Roman"/>
                <w:b/>
                <w:sz w:val="24"/>
                <w:szCs w:val="24"/>
              </w:rPr>
              <w:t>________</w:t>
            </w:r>
          </w:p>
        </w:tc>
        <w:tc>
          <w:tcPr>
            <w:tcW w:w="3472" w:type="dxa"/>
            <w:tcBorders>
              <w:top w:val="nil"/>
              <w:left w:val="nil"/>
              <w:bottom w:val="nil"/>
              <w:right w:val="nil"/>
            </w:tcBorders>
          </w:tcPr>
          <w:p w:rsidR="005D40E6" w:rsidRDefault="005D40E6" w:rsidP="003F2E20">
            <w:pPr>
              <w:pStyle w:val="FR2"/>
              <w:spacing w:line="480" w:lineRule="auto"/>
              <w:jc w:val="right"/>
              <w:rPr>
                <w:rFonts w:ascii="Times New Roman" w:hAnsi="Times New Roman"/>
                <w:b/>
                <w:sz w:val="24"/>
                <w:szCs w:val="24"/>
              </w:rPr>
            </w:pPr>
            <w:r>
              <w:rPr>
                <w:rFonts w:ascii="Times New Roman" w:hAnsi="Times New Roman"/>
                <w:b/>
                <w:sz w:val="24"/>
                <w:szCs w:val="24"/>
              </w:rPr>
              <w:t>«УТВЕРЖДАЮ»</w:t>
            </w:r>
          </w:p>
          <w:p w:rsidR="005D40E6" w:rsidRDefault="005D40E6" w:rsidP="003F2E20">
            <w:pPr>
              <w:pStyle w:val="FR2"/>
              <w:spacing w:line="480" w:lineRule="auto"/>
              <w:rPr>
                <w:rFonts w:ascii="Times New Roman" w:hAnsi="Times New Roman"/>
                <w:b/>
                <w:sz w:val="24"/>
                <w:szCs w:val="24"/>
              </w:rPr>
            </w:pPr>
            <w:r>
              <w:rPr>
                <w:rFonts w:ascii="Times New Roman" w:hAnsi="Times New Roman"/>
                <w:b/>
                <w:sz w:val="24"/>
                <w:szCs w:val="24"/>
              </w:rPr>
              <w:t>Заведующий МАДОУ № 357</w:t>
            </w:r>
          </w:p>
          <w:p w:rsidR="005D40E6" w:rsidRDefault="005D40E6" w:rsidP="003F2E20">
            <w:pPr>
              <w:pStyle w:val="FR2"/>
              <w:spacing w:line="480" w:lineRule="auto"/>
              <w:rPr>
                <w:rFonts w:ascii="Times New Roman" w:hAnsi="Times New Roman"/>
                <w:b/>
                <w:sz w:val="24"/>
                <w:szCs w:val="24"/>
              </w:rPr>
            </w:pPr>
            <w:proofErr w:type="spellStart"/>
            <w:r>
              <w:rPr>
                <w:rFonts w:ascii="Times New Roman" w:hAnsi="Times New Roman"/>
                <w:b/>
                <w:sz w:val="24"/>
                <w:szCs w:val="24"/>
              </w:rPr>
              <w:t>Р.Р.Новикова</w:t>
            </w:r>
            <w:proofErr w:type="spellEnd"/>
            <w:r>
              <w:rPr>
                <w:rFonts w:ascii="Times New Roman" w:hAnsi="Times New Roman"/>
                <w:b/>
                <w:sz w:val="24"/>
                <w:szCs w:val="24"/>
              </w:rPr>
              <w:t xml:space="preserve"> _________</w:t>
            </w:r>
          </w:p>
          <w:p w:rsidR="00C66AAA" w:rsidRDefault="00C66AAA" w:rsidP="00C66AAA">
            <w:pPr>
              <w:pStyle w:val="FR2"/>
              <w:spacing w:line="480" w:lineRule="auto"/>
              <w:rPr>
                <w:rFonts w:ascii="Times New Roman" w:hAnsi="Times New Roman"/>
                <w:b/>
                <w:sz w:val="24"/>
                <w:szCs w:val="24"/>
              </w:rPr>
            </w:pPr>
            <w:r>
              <w:rPr>
                <w:rFonts w:ascii="Times New Roman" w:hAnsi="Times New Roman"/>
                <w:b/>
                <w:sz w:val="24"/>
                <w:szCs w:val="24"/>
              </w:rPr>
              <w:t xml:space="preserve"> Приказ № </w:t>
            </w:r>
            <w:r w:rsidR="00821BA3">
              <w:rPr>
                <w:rFonts w:ascii="Times New Roman" w:hAnsi="Times New Roman"/>
                <w:b/>
                <w:sz w:val="24"/>
                <w:szCs w:val="24"/>
              </w:rPr>
              <w:t>___________</w:t>
            </w:r>
          </w:p>
          <w:p w:rsidR="005D40E6" w:rsidRDefault="005D40E6" w:rsidP="003F2E20">
            <w:pPr>
              <w:pStyle w:val="FR2"/>
              <w:spacing w:line="480" w:lineRule="auto"/>
              <w:rPr>
                <w:rFonts w:ascii="Times New Roman" w:hAnsi="Times New Roman"/>
                <w:b/>
                <w:sz w:val="24"/>
                <w:szCs w:val="24"/>
              </w:rPr>
            </w:pPr>
          </w:p>
          <w:p w:rsidR="005D40E6" w:rsidRDefault="005D40E6" w:rsidP="003F2E20">
            <w:pPr>
              <w:pStyle w:val="FR2"/>
              <w:rPr>
                <w:rFonts w:ascii="Times New Roman" w:hAnsi="Times New Roman"/>
                <w:b/>
                <w:sz w:val="24"/>
                <w:szCs w:val="24"/>
              </w:rPr>
            </w:pPr>
          </w:p>
        </w:tc>
      </w:tr>
    </w:tbl>
    <w:p w:rsidR="005D40E6" w:rsidRDefault="005D40E6" w:rsidP="005D40E6">
      <w:pPr>
        <w:jc w:val="center"/>
        <w:rPr>
          <w:b/>
          <w:bCs/>
          <w:spacing w:val="1"/>
          <w:w w:val="113"/>
        </w:rPr>
      </w:pPr>
      <w:r>
        <w:rPr>
          <w:b/>
          <w:bCs/>
          <w:spacing w:val="1"/>
          <w:w w:val="113"/>
        </w:rPr>
        <w:t>ПОЛОЖЕНИЕ</w:t>
      </w:r>
    </w:p>
    <w:p w:rsidR="005D40E6" w:rsidRDefault="005D40E6" w:rsidP="005D40E6">
      <w:pPr>
        <w:jc w:val="center"/>
        <w:rPr>
          <w:b/>
          <w:bCs/>
          <w:spacing w:val="1"/>
          <w:w w:val="113"/>
        </w:rPr>
      </w:pPr>
      <w:r>
        <w:rPr>
          <w:b/>
          <w:bCs/>
          <w:spacing w:val="1"/>
          <w:w w:val="113"/>
        </w:rPr>
        <w:t xml:space="preserve">об обеспечении работников  средствами  индивидуальной защиты </w:t>
      </w:r>
    </w:p>
    <w:p w:rsidR="005D40E6" w:rsidRDefault="005D40E6" w:rsidP="005D40E6">
      <w:pPr>
        <w:jc w:val="center"/>
        <w:rPr>
          <w:b/>
          <w:bCs/>
          <w:spacing w:val="1"/>
          <w:w w:val="113"/>
        </w:rPr>
      </w:pPr>
      <w:r>
        <w:rPr>
          <w:b/>
          <w:bCs/>
          <w:spacing w:val="1"/>
          <w:w w:val="113"/>
        </w:rPr>
        <w:t>и смывающими средствами</w:t>
      </w:r>
    </w:p>
    <w:p w:rsidR="005D40E6" w:rsidRDefault="005D40E6" w:rsidP="005D40E6">
      <w:pPr>
        <w:jc w:val="center"/>
        <w:rPr>
          <w:b/>
          <w:bCs/>
          <w:spacing w:val="1"/>
          <w:w w:val="113"/>
        </w:rPr>
      </w:pPr>
    </w:p>
    <w:p w:rsidR="005D40E6" w:rsidRDefault="005D40E6" w:rsidP="005D40E6">
      <w:pPr>
        <w:pStyle w:val="af"/>
        <w:rPr>
          <w:sz w:val="20"/>
        </w:rPr>
      </w:pPr>
    </w:p>
    <w:p w:rsidR="005D40E6" w:rsidRPr="00C7344E" w:rsidRDefault="005D40E6" w:rsidP="005D40E6">
      <w:pPr>
        <w:pStyle w:val="210"/>
        <w:spacing w:before="1"/>
        <w:ind w:left="740" w:firstLine="0"/>
        <w:rPr>
          <w:sz w:val="24"/>
          <w:szCs w:val="24"/>
        </w:rPr>
      </w:pPr>
      <w:r w:rsidRPr="00C7344E">
        <w:rPr>
          <w:sz w:val="24"/>
          <w:szCs w:val="24"/>
        </w:rPr>
        <w:t>Введено</w:t>
      </w:r>
      <w:r w:rsidRPr="00C7344E">
        <w:rPr>
          <w:spacing w:val="-2"/>
          <w:sz w:val="24"/>
          <w:szCs w:val="24"/>
        </w:rPr>
        <w:t xml:space="preserve"> </w:t>
      </w:r>
      <w:r w:rsidRPr="00C7344E">
        <w:rPr>
          <w:sz w:val="24"/>
          <w:szCs w:val="24"/>
        </w:rPr>
        <w:t>в</w:t>
      </w:r>
      <w:r w:rsidRPr="00C7344E">
        <w:rPr>
          <w:spacing w:val="-3"/>
          <w:sz w:val="24"/>
          <w:szCs w:val="24"/>
        </w:rPr>
        <w:t xml:space="preserve"> </w:t>
      </w:r>
      <w:r w:rsidRPr="00C7344E">
        <w:rPr>
          <w:sz w:val="24"/>
          <w:szCs w:val="24"/>
        </w:rPr>
        <w:t>действие</w:t>
      </w:r>
      <w:r w:rsidRPr="00C7344E">
        <w:rPr>
          <w:spacing w:val="-4"/>
          <w:sz w:val="24"/>
          <w:szCs w:val="24"/>
        </w:rPr>
        <w:t xml:space="preserve"> </w:t>
      </w:r>
      <w:r w:rsidRPr="00C7344E">
        <w:rPr>
          <w:sz w:val="24"/>
          <w:szCs w:val="24"/>
        </w:rPr>
        <w:t>с_______________ 20___г.</w:t>
      </w:r>
    </w:p>
    <w:p w:rsidR="005D40E6" w:rsidRDefault="005D40E6" w:rsidP="005D40E6">
      <w:pPr>
        <w:pStyle w:val="af"/>
        <w:ind w:left="740" w:right="1075" w:firstLine="707"/>
        <w:jc w:val="both"/>
      </w:pPr>
    </w:p>
    <w:p w:rsidR="005D40E6" w:rsidRDefault="005D40E6" w:rsidP="005D40E6">
      <w:pPr>
        <w:pStyle w:val="af"/>
        <w:ind w:left="740" w:right="1075" w:firstLine="707"/>
        <w:jc w:val="both"/>
      </w:pPr>
      <w:r>
        <w:t>Положение разработано на основании приказа Министерства труда и</w:t>
      </w:r>
      <w:r>
        <w:rPr>
          <w:spacing w:val="1"/>
        </w:rPr>
        <w:t xml:space="preserve"> </w:t>
      </w:r>
      <w:r>
        <w:t>социальной защиты Российской Федерации от 29 октября 2021 г. № 766н «Об</w:t>
      </w:r>
      <w:r>
        <w:rPr>
          <w:spacing w:val="-67"/>
        </w:rPr>
        <w:t xml:space="preserve"> </w:t>
      </w:r>
      <w:r>
        <w:t>утверждении</w:t>
      </w:r>
      <w:r>
        <w:rPr>
          <w:spacing w:val="1"/>
        </w:rPr>
        <w:t xml:space="preserve"> </w:t>
      </w:r>
      <w:r>
        <w:t>правил</w:t>
      </w:r>
      <w:r>
        <w:rPr>
          <w:spacing w:val="1"/>
        </w:rPr>
        <w:t xml:space="preserve"> </w:t>
      </w:r>
      <w:r>
        <w:t>обеспечения</w:t>
      </w:r>
      <w:r>
        <w:rPr>
          <w:spacing w:val="1"/>
        </w:rPr>
        <w:t xml:space="preserve"> </w:t>
      </w:r>
      <w:r>
        <w:t>работников</w:t>
      </w:r>
      <w:r>
        <w:rPr>
          <w:spacing w:val="1"/>
        </w:rPr>
        <w:t xml:space="preserve"> </w:t>
      </w:r>
      <w:r>
        <w:t>средствами</w:t>
      </w:r>
      <w:r>
        <w:rPr>
          <w:spacing w:val="1"/>
        </w:rPr>
        <w:t xml:space="preserve"> </w:t>
      </w:r>
      <w:r>
        <w:t>индивидуальной</w:t>
      </w:r>
      <w:r>
        <w:rPr>
          <w:spacing w:val="-67"/>
        </w:rPr>
        <w:t xml:space="preserve"> </w:t>
      </w:r>
      <w:r>
        <w:t>защиты</w:t>
      </w:r>
      <w:r>
        <w:rPr>
          <w:spacing w:val="-4"/>
        </w:rPr>
        <w:t xml:space="preserve"> </w:t>
      </w:r>
      <w:r>
        <w:t>и смывающими средствами»</w:t>
      </w:r>
    </w:p>
    <w:p w:rsidR="005D40E6" w:rsidRDefault="005D40E6" w:rsidP="005D40E6">
      <w:pPr>
        <w:pStyle w:val="af"/>
        <w:rPr>
          <w:sz w:val="20"/>
        </w:rPr>
      </w:pPr>
    </w:p>
    <w:p w:rsidR="005D40E6" w:rsidRPr="00CC5C92" w:rsidRDefault="005D40E6" w:rsidP="00417464">
      <w:pPr>
        <w:pStyle w:val="210"/>
        <w:numPr>
          <w:ilvl w:val="0"/>
          <w:numId w:val="95"/>
        </w:numPr>
        <w:tabs>
          <w:tab w:val="left" w:pos="4394"/>
        </w:tabs>
        <w:spacing w:before="72" w:line="321" w:lineRule="exact"/>
        <w:jc w:val="both"/>
        <w:rPr>
          <w:sz w:val="24"/>
          <w:szCs w:val="24"/>
        </w:rPr>
      </w:pPr>
      <w:r w:rsidRPr="00CC5C92">
        <w:rPr>
          <w:sz w:val="24"/>
          <w:szCs w:val="24"/>
        </w:rPr>
        <w:t>Область</w:t>
      </w:r>
      <w:r w:rsidRPr="00CC5C92">
        <w:rPr>
          <w:spacing w:val="-5"/>
          <w:sz w:val="24"/>
          <w:szCs w:val="24"/>
        </w:rPr>
        <w:t xml:space="preserve"> </w:t>
      </w:r>
      <w:r w:rsidRPr="00CC5C92">
        <w:rPr>
          <w:sz w:val="24"/>
          <w:szCs w:val="24"/>
        </w:rPr>
        <w:t>применения</w:t>
      </w:r>
    </w:p>
    <w:p w:rsidR="005D40E6" w:rsidRPr="00CC5C92" w:rsidRDefault="005D40E6" w:rsidP="00C7344E">
      <w:pPr>
        <w:pStyle w:val="aff1"/>
        <w:widowControl w:val="0"/>
        <w:tabs>
          <w:tab w:val="left" w:pos="2046"/>
        </w:tabs>
        <w:autoSpaceDE w:val="0"/>
        <w:autoSpaceDN w:val="0"/>
        <w:ind w:left="778" w:right="786"/>
        <w:jc w:val="both"/>
      </w:pPr>
      <w:r w:rsidRPr="00CC5C92">
        <w:t xml:space="preserve">Положение о порядке обеспечения работников </w:t>
      </w:r>
      <w:r w:rsidR="00C7344E">
        <w:t>МАДОУ</w:t>
      </w:r>
      <w:r w:rsidRPr="00CC5C92">
        <w:t xml:space="preserve"> </w:t>
      </w:r>
      <w:r w:rsidR="00C7344E">
        <w:t>№357</w:t>
      </w:r>
      <w:r w:rsidRPr="00CC5C92">
        <w:t xml:space="preserve">  (далее - работников) средствами индивидуальной защиты и</w:t>
      </w:r>
      <w:r w:rsidRPr="00CC5C92">
        <w:rPr>
          <w:spacing w:val="1"/>
        </w:rPr>
        <w:t xml:space="preserve"> </w:t>
      </w:r>
      <w:r w:rsidRPr="00CC5C92">
        <w:t>смывающими</w:t>
      </w:r>
      <w:r w:rsidRPr="00CC5C92">
        <w:rPr>
          <w:spacing w:val="4"/>
        </w:rPr>
        <w:t xml:space="preserve"> </w:t>
      </w:r>
      <w:r w:rsidRPr="00CC5C92">
        <w:t>средствами</w:t>
      </w:r>
      <w:r w:rsidRPr="00CC5C92">
        <w:rPr>
          <w:spacing w:val="7"/>
        </w:rPr>
        <w:t xml:space="preserve"> </w:t>
      </w:r>
      <w:r w:rsidRPr="00CC5C92">
        <w:t>(далее</w:t>
      </w:r>
      <w:r w:rsidRPr="00CC5C92">
        <w:rPr>
          <w:spacing w:val="9"/>
        </w:rPr>
        <w:t xml:space="preserve"> </w:t>
      </w:r>
      <w:r w:rsidRPr="00CC5C92">
        <w:t>-</w:t>
      </w:r>
      <w:r w:rsidRPr="00CC5C92">
        <w:rPr>
          <w:spacing w:val="3"/>
        </w:rPr>
        <w:t xml:space="preserve"> </w:t>
      </w:r>
      <w:r w:rsidRPr="00CC5C92">
        <w:t>Положение)</w:t>
      </w:r>
      <w:r w:rsidRPr="00CC5C92">
        <w:rPr>
          <w:spacing w:val="4"/>
        </w:rPr>
        <w:t xml:space="preserve"> </w:t>
      </w:r>
      <w:r w:rsidRPr="00CC5C92">
        <w:t>является</w:t>
      </w:r>
      <w:r w:rsidRPr="00CC5C92">
        <w:rPr>
          <w:spacing w:val="7"/>
        </w:rPr>
        <w:t xml:space="preserve"> </w:t>
      </w:r>
      <w:r w:rsidRPr="00CC5C92">
        <w:t>локальным</w:t>
      </w:r>
      <w:r w:rsidRPr="00CC5C92">
        <w:rPr>
          <w:spacing w:val="5"/>
        </w:rPr>
        <w:t xml:space="preserve"> </w:t>
      </w:r>
      <w:r w:rsidRPr="00CC5C92">
        <w:t>нормативно   правовым актом М</w:t>
      </w:r>
      <w:r w:rsidR="00C7344E">
        <w:t>АДОУ</w:t>
      </w:r>
      <w:r w:rsidRPr="00CC5C92">
        <w:t xml:space="preserve"> </w:t>
      </w:r>
      <w:r w:rsidR="00C7344E">
        <w:t>№357</w:t>
      </w:r>
      <w:r w:rsidRPr="00CC5C92">
        <w:t xml:space="preserve"> (далее - работодатель) и</w:t>
      </w:r>
      <w:r w:rsidRPr="00CC5C92">
        <w:rPr>
          <w:spacing w:val="1"/>
        </w:rPr>
        <w:t xml:space="preserve"> </w:t>
      </w:r>
      <w:r w:rsidRPr="00CC5C92">
        <w:t>устанавливает</w:t>
      </w:r>
      <w:r w:rsidRPr="00CC5C92">
        <w:rPr>
          <w:spacing w:val="1"/>
        </w:rPr>
        <w:t xml:space="preserve"> </w:t>
      </w:r>
      <w:r w:rsidRPr="00CC5C92">
        <w:t>обязательные</w:t>
      </w:r>
      <w:r w:rsidRPr="00CC5C92">
        <w:rPr>
          <w:spacing w:val="1"/>
        </w:rPr>
        <w:t xml:space="preserve"> </w:t>
      </w:r>
      <w:r w:rsidRPr="00CC5C92">
        <w:t>требования</w:t>
      </w:r>
      <w:r w:rsidRPr="00CC5C92">
        <w:rPr>
          <w:spacing w:val="1"/>
        </w:rPr>
        <w:t xml:space="preserve"> </w:t>
      </w:r>
      <w:r w:rsidRPr="00CC5C92">
        <w:t>к</w:t>
      </w:r>
      <w:r w:rsidRPr="00CC5C92">
        <w:rPr>
          <w:spacing w:val="1"/>
        </w:rPr>
        <w:t xml:space="preserve"> </w:t>
      </w:r>
      <w:r w:rsidRPr="00CC5C92">
        <w:t>порядку</w:t>
      </w:r>
      <w:r w:rsidRPr="00CC5C92">
        <w:rPr>
          <w:spacing w:val="1"/>
        </w:rPr>
        <w:t xml:space="preserve"> </w:t>
      </w:r>
      <w:r w:rsidRPr="00CC5C92">
        <w:t>приобретения,</w:t>
      </w:r>
      <w:r w:rsidRPr="00CC5C92">
        <w:rPr>
          <w:spacing w:val="1"/>
        </w:rPr>
        <w:t xml:space="preserve"> </w:t>
      </w:r>
      <w:r w:rsidRPr="00CC5C92">
        <w:t>выдачи,</w:t>
      </w:r>
      <w:r w:rsidRPr="00CC5C92">
        <w:rPr>
          <w:spacing w:val="1"/>
        </w:rPr>
        <w:t xml:space="preserve"> </w:t>
      </w:r>
      <w:r w:rsidRPr="00CC5C92">
        <w:t>применения, хранения и ухода за специальной одеждой, специальной обувью и</w:t>
      </w:r>
      <w:r w:rsidRPr="00CC5C92">
        <w:rPr>
          <w:spacing w:val="1"/>
        </w:rPr>
        <w:t xml:space="preserve"> </w:t>
      </w:r>
      <w:r w:rsidRPr="00CC5C92">
        <w:t>другими</w:t>
      </w:r>
      <w:r w:rsidRPr="00CC5C92">
        <w:rPr>
          <w:spacing w:val="-1"/>
        </w:rPr>
        <w:t xml:space="preserve"> </w:t>
      </w:r>
      <w:r w:rsidRPr="00CC5C92">
        <w:t>средствами</w:t>
      </w:r>
      <w:r w:rsidRPr="00CC5C92">
        <w:rPr>
          <w:spacing w:val="-2"/>
        </w:rPr>
        <w:t xml:space="preserve"> </w:t>
      </w:r>
      <w:r w:rsidRPr="00CC5C92">
        <w:t>индивидуальной</w:t>
      </w:r>
      <w:r w:rsidRPr="00CC5C92">
        <w:rPr>
          <w:spacing w:val="-1"/>
        </w:rPr>
        <w:t xml:space="preserve"> </w:t>
      </w:r>
      <w:r w:rsidRPr="00CC5C92">
        <w:t>защиты</w:t>
      </w:r>
      <w:r w:rsidRPr="00CC5C92">
        <w:rPr>
          <w:spacing w:val="1"/>
        </w:rPr>
        <w:t xml:space="preserve"> </w:t>
      </w:r>
      <w:r w:rsidRPr="00CC5C92">
        <w:t>(далее</w:t>
      </w:r>
      <w:r w:rsidRPr="00CC5C92">
        <w:rPr>
          <w:spacing w:val="2"/>
        </w:rPr>
        <w:t xml:space="preserve"> </w:t>
      </w:r>
      <w:r w:rsidRPr="00CC5C92">
        <w:t>-</w:t>
      </w:r>
      <w:r w:rsidRPr="00CC5C92">
        <w:rPr>
          <w:spacing w:val="-1"/>
        </w:rPr>
        <w:t xml:space="preserve"> </w:t>
      </w:r>
      <w:r w:rsidRPr="00CC5C92">
        <w:t>СИЗ).</w:t>
      </w:r>
    </w:p>
    <w:p w:rsidR="005D40E6" w:rsidRPr="00CC5C92" w:rsidRDefault="005D40E6" w:rsidP="00417464">
      <w:pPr>
        <w:pStyle w:val="aff1"/>
        <w:widowControl w:val="0"/>
        <w:numPr>
          <w:ilvl w:val="1"/>
          <w:numId w:val="94"/>
        </w:numPr>
        <w:tabs>
          <w:tab w:val="left" w:pos="2078"/>
        </w:tabs>
        <w:autoSpaceDE w:val="0"/>
        <w:autoSpaceDN w:val="0"/>
        <w:ind w:right="786" w:firstLine="707"/>
        <w:jc w:val="both"/>
      </w:pPr>
      <w:r w:rsidRPr="00CC5C92">
        <w:t>Положение</w:t>
      </w:r>
      <w:r w:rsidRPr="00CC5C92">
        <w:rPr>
          <w:spacing w:val="1"/>
        </w:rPr>
        <w:t xml:space="preserve"> </w:t>
      </w:r>
      <w:r w:rsidRPr="00CC5C92">
        <w:t>является</w:t>
      </w:r>
      <w:r w:rsidRPr="00CC5C92">
        <w:rPr>
          <w:spacing w:val="1"/>
        </w:rPr>
        <w:t xml:space="preserve"> </w:t>
      </w:r>
      <w:r w:rsidRPr="00CC5C92">
        <w:t>обязательным</w:t>
      </w:r>
      <w:r w:rsidRPr="00CC5C92">
        <w:rPr>
          <w:spacing w:val="1"/>
        </w:rPr>
        <w:t xml:space="preserve"> </w:t>
      </w:r>
      <w:r w:rsidRPr="00CC5C92">
        <w:t>к</w:t>
      </w:r>
      <w:r w:rsidRPr="00CC5C92">
        <w:rPr>
          <w:spacing w:val="1"/>
        </w:rPr>
        <w:t xml:space="preserve"> </w:t>
      </w:r>
      <w:r w:rsidRPr="00CC5C92">
        <w:t>руководству</w:t>
      </w:r>
      <w:r w:rsidRPr="00CC5C92">
        <w:rPr>
          <w:spacing w:val="1"/>
        </w:rPr>
        <w:t xml:space="preserve"> </w:t>
      </w:r>
      <w:r w:rsidRPr="00CC5C92">
        <w:t>и</w:t>
      </w:r>
      <w:r w:rsidRPr="00CC5C92">
        <w:rPr>
          <w:spacing w:val="1"/>
        </w:rPr>
        <w:t xml:space="preserve"> </w:t>
      </w:r>
      <w:r w:rsidRPr="00CC5C92">
        <w:t>исполнению</w:t>
      </w:r>
      <w:r w:rsidRPr="00CC5C92">
        <w:rPr>
          <w:spacing w:val="1"/>
        </w:rPr>
        <w:t xml:space="preserve"> </w:t>
      </w:r>
      <w:r w:rsidRPr="00CC5C92">
        <w:t>работниками, которые в своей трудовой деятельности используют (применяют)</w:t>
      </w:r>
      <w:r w:rsidRPr="00CC5C92">
        <w:rPr>
          <w:spacing w:val="1"/>
        </w:rPr>
        <w:t xml:space="preserve"> </w:t>
      </w:r>
      <w:r w:rsidRPr="00CC5C92">
        <w:t>СИЗ</w:t>
      </w:r>
      <w:r w:rsidRPr="00CC5C92">
        <w:rPr>
          <w:spacing w:val="-1"/>
        </w:rPr>
        <w:t xml:space="preserve"> </w:t>
      </w:r>
      <w:r w:rsidRPr="00CC5C92">
        <w:t>и смывающие средства.</w:t>
      </w:r>
    </w:p>
    <w:p w:rsidR="005D40E6" w:rsidRPr="00CC5C92" w:rsidRDefault="005D40E6" w:rsidP="005D40E6">
      <w:pPr>
        <w:pStyle w:val="af"/>
        <w:spacing w:line="321" w:lineRule="exact"/>
        <w:ind w:left="1486"/>
      </w:pPr>
      <w:r w:rsidRPr="00CC5C92">
        <w:t>.</w:t>
      </w:r>
    </w:p>
    <w:p w:rsidR="005D40E6" w:rsidRPr="00CC5C92" w:rsidRDefault="005D40E6" w:rsidP="00417464">
      <w:pPr>
        <w:pStyle w:val="210"/>
        <w:numPr>
          <w:ilvl w:val="0"/>
          <w:numId w:val="95"/>
        </w:numPr>
        <w:tabs>
          <w:tab w:val="left" w:pos="4684"/>
        </w:tabs>
        <w:spacing w:before="3" w:line="321" w:lineRule="exact"/>
        <w:ind w:left="4683"/>
        <w:jc w:val="both"/>
        <w:rPr>
          <w:sz w:val="24"/>
          <w:szCs w:val="24"/>
        </w:rPr>
      </w:pPr>
      <w:r w:rsidRPr="00CC5C92">
        <w:rPr>
          <w:sz w:val="24"/>
          <w:szCs w:val="24"/>
        </w:rPr>
        <w:t>Нормативные</w:t>
      </w:r>
      <w:r w:rsidRPr="00CC5C92">
        <w:rPr>
          <w:spacing w:val="-3"/>
          <w:sz w:val="24"/>
          <w:szCs w:val="24"/>
        </w:rPr>
        <w:t xml:space="preserve"> </w:t>
      </w:r>
      <w:r w:rsidRPr="00CC5C92">
        <w:rPr>
          <w:sz w:val="24"/>
          <w:szCs w:val="24"/>
        </w:rPr>
        <w:t>ссылки</w:t>
      </w:r>
    </w:p>
    <w:p w:rsidR="005D40E6" w:rsidRPr="00CC5C92" w:rsidRDefault="005D40E6" w:rsidP="005D40E6">
      <w:pPr>
        <w:pStyle w:val="af"/>
        <w:ind w:left="778" w:right="789" w:firstLine="707"/>
        <w:jc w:val="both"/>
      </w:pPr>
      <w:r w:rsidRPr="00CC5C92">
        <w:lastRenderedPageBreak/>
        <w:t>В</w:t>
      </w:r>
      <w:r w:rsidRPr="00CC5C92">
        <w:rPr>
          <w:spacing w:val="1"/>
        </w:rPr>
        <w:t xml:space="preserve"> </w:t>
      </w:r>
      <w:r w:rsidRPr="00CC5C92">
        <w:t>настоящем</w:t>
      </w:r>
      <w:r w:rsidRPr="00CC5C92">
        <w:rPr>
          <w:spacing w:val="1"/>
        </w:rPr>
        <w:t xml:space="preserve"> </w:t>
      </w:r>
      <w:r w:rsidRPr="00CC5C92">
        <w:t>Положении</w:t>
      </w:r>
      <w:r w:rsidRPr="00CC5C92">
        <w:rPr>
          <w:spacing w:val="1"/>
        </w:rPr>
        <w:t xml:space="preserve"> </w:t>
      </w:r>
      <w:r w:rsidRPr="00CC5C92">
        <w:t>использованы</w:t>
      </w:r>
      <w:r w:rsidRPr="00CC5C92">
        <w:rPr>
          <w:spacing w:val="1"/>
        </w:rPr>
        <w:t xml:space="preserve"> </w:t>
      </w:r>
      <w:r w:rsidRPr="00CC5C92">
        <w:t>ссылки</w:t>
      </w:r>
      <w:r w:rsidRPr="00CC5C92">
        <w:rPr>
          <w:spacing w:val="1"/>
        </w:rPr>
        <w:t xml:space="preserve"> </w:t>
      </w:r>
      <w:r w:rsidRPr="00CC5C92">
        <w:t>на</w:t>
      </w:r>
      <w:r w:rsidRPr="00CC5C92">
        <w:rPr>
          <w:spacing w:val="1"/>
        </w:rPr>
        <w:t xml:space="preserve"> </w:t>
      </w:r>
      <w:r w:rsidRPr="00CC5C92">
        <w:t>следующие</w:t>
      </w:r>
      <w:r w:rsidRPr="00CC5C92">
        <w:rPr>
          <w:spacing w:val="1"/>
        </w:rPr>
        <w:t xml:space="preserve"> </w:t>
      </w:r>
      <w:r w:rsidRPr="00CC5C92">
        <w:t>нормативные</w:t>
      </w:r>
      <w:r w:rsidRPr="00CC5C92">
        <w:rPr>
          <w:spacing w:val="-4"/>
        </w:rPr>
        <w:t xml:space="preserve"> </w:t>
      </w:r>
      <w:r w:rsidRPr="00CC5C92">
        <w:t>документы:</w:t>
      </w:r>
    </w:p>
    <w:p w:rsidR="005D40E6" w:rsidRPr="00CC5C92" w:rsidRDefault="005D40E6" w:rsidP="00417464">
      <w:pPr>
        <w:pStyle w:val="aff1"/>
        <w:widowControl w:val="0"/>
        <w:numPr>
          <w:ilvl w:val="1"/>
          <w:numId w:val="92"/>
        </w:numPr>
        <w:tabs>
          <w:tab w:val="left" w:pos="1979"/>
        </w:tabs>
        <w:autoSpaceDE w:val="0"/>
        <w:autoSpaceDN w:val="0"/>
        <w:spacing w:line="322" w:lineRule="exact"/>
        <w:ind w:hanging="493"/>
        <w:jc w:val="both"/>
      </w:pPr>
      <w:r w:rsidRPr="00CC5C92">
        <w:t>Трудовой</w:t>
      </w:r>
      <w:r w:rsidRPr="00CC5C92">
        <w:rPr>
          <w:spacing w:val="-5"/>
        </w:rPr>
        <w:t xml:space="preserve"> </w:t>
      </w:r>
      <w:r w:rsidRPr="00CC5C92">
        <w:t>кодекс</w:t>
      </w:r>
      <w:r w:rsidRPr="00CC5C92">
        <w:rPr>
          <w:spacing w:val="-5"/>
        </w:rPr>
        <w:t xml:space="preserve"> </w:t>
      </w:r>
      <w:r w:rsidRPr="00CC5C92">
        <w:t>Российской</w:t>
      </w:r>
      <w:r w:rsidRPr="00CC5C92">
        <w:rPr>
          <w:spacing w:val="-5"/>
        </w:rPr>
        <w:t xml:space="preserve"> </w:t>
      </w:r>
      <w:r w:rsidRPr="00CC5C92">
        <w:t>Федерации.</w:t>
      </w:r>
    </w:p>
    <w:p w:rsidR="005D40E6" w:rsidRPr="00CC5C92" w:rsidRDefault="005D40E6" w:rsidP="00417464">
      <w:pPr>
        <w:pStyle w:val="aff1"/>
        <w:widowControl w:val="0"/>
        <w:numPr>
          <w:ilvl w:val="1"/>
          <w:numId w:val="92"/>
        </w:numPr>
        <w:tabs>
          <w:tab w:val="left" w:pos="2111"/>
        </w:tabs>
        <w:autoSpaceDE w:val="0"/>
        <w:autoSpaceDN w:val="0"/>
        <w:ind w:left="778" w:right="793" w:firstLine="707"/>
        <w:jc w:val="both"/>
      </w:pPr>
      <w:r w:rsidRPr="00CC5C92">
        <w:t>Приказ</w:t>
      </w:r>
      <w:r w:rsidRPr="00CC5C92">
        <w:rPr>
          <w:spacing w:val="1"/>
        </w:rPr>
        <w:t xml:space="preserve"> </w:t>
      </w:r>
      <w:r w:rsidRPr="00CC5C92">
        <w:t>Министерства</w:t>
      </w:r>
      <w:r w:rsidRPr="00CC5C92">
        <w:rPr>
          <w:spacing w:val="1"/>
        </w:rPr>
        <w:t xml:space="preserve"> </w:t>
      </w:r>
      <w:r w:rsidRPr="00CC5C92">
        <w:t>труда</w:t>
      </w:r>
      <w:r w:rsidRPr="00CC5C92">
        <w:rPr>
          <w:spacing w:val="1"/>
        </w:rPr>
        <w:t xml:space="preserve"> </w:t>
      </w:r>
      <w:r w:rsidRPr="00CC5C92">
        <w:t>и</w:t>
      </w:r>
      <w:r w:rsidRPr="00CC5C92">
        <w:rPr>
          <w:spacing w:val="1"/>
        </w:rPr>
        <w:t xml:space="preserve"> </w:t>
      </w:r>
      <w:r w:rsidRPr="00CC5C92">
        <w:t>социальной</w:t>
      </w:r>
      <w:r w:rsidRPr="00CC5C92">
        <w:rPr>
          <w:spacing w:val="1"/>
        </w:rPr>
        <w:t xml:space="preserve"> </w:t>
      </w:r>
      <w:r w:rsidRPr="00CC5C92">
        <w:t>защиты</w:t>
      </w:r>
      <w:r w:rsidRPr="00CC5C92">
        <w:rPr>
          <w:spacing w:val="1"/>
        </w:rPr>
        <w:t xml:space="preserve"> </w:t>
      </w:r>
      <w:r w:rsidRPr="00CC5C92">
        <w:t>Российской</w:t>
      </w:r>
      <w:r w:rsidRPr="00CC5C92">
        <w:rPr>
          <w:spacing w:val="1"/>
        </w:rPr>
        <w:t xml:space="preserve"> </w:t>
      </w:r>
      <w:r w:rsidRPr="00CC5C92">
        <w:t>Федерации от 29 октября 2021 г. № 766н «Об утверждении правил обеспечения</w:t>
      </w:r>
      <w:r w:rsidRPr="00CC5C92">
        <w:rPr>
          <w:spacing w:val="1"/>
        </w:rPr>
        <w:t xml:space="preserve"> </w:t>
      </w:r>
      <w:r w:rsidRPr="00CC5C92">
        <w:t>работников</w:t>
      </w:r>
      <w:r w:rsidRPr="00CC5C92">
        <w:rPr>
          <w:spacing w:val="-6"/>
        </w:rPr>
        <w:t xml:space="preserve"> </w:t>
      </w:r>
      <w:r w:rsidRPr="00CC5C92">
        <w:t>средствами</w:t>
      </w:r>
      <w:r w:rsidRPr="00CC5C92">
        <w:rPr>
          <w:spacing w:val="-3"/>
        </w:rPr>
        <w:t xml:space="preserve"> </w:t>
      </w:r>
      <w:r w:rsidRPr="00CC5C92">
        <w:t>индивидуальной</w:t>
      </w:r>
      <w:r w:rsidRPr="00CC5C92">
        <w:rPr>
          <w:spacing w:val="-3"/>
        </w:rPr>
        <w:t xml:space="preserve"> </w:t>
      </w:r>
      <w:r w:rsidRPr="00CC5C92">
        <w:t>защиты</w:t>
      </w:r>
      <w:r w:rsidRPr="00CC5C92">
        <w:rPr>
          <w:spacing w:val="-3"/>
        </w:rPr>
        <w:t xml:space="preserve"> </w:t>
      </w:r>
      <w:r w:rsidRPr="00CC5C92">
        <w:t>и</w:t>
      </w:r>
      <w:r w:rsidRPr="00CC5C92">
        <w:rPr>
          <w:spacing w:val="-3"/>
        </w:rPr>
        <w:t xml:space="preserve"> </w:t>
      </w:r>
      <w:r w:rsidRPr="00CC5C92">
        <w:t>смывающими</w:t>
      </w:r>
      <w:r w:rsidRPr="00CC5C92">
        <w:rPr>
          <w:spacing w:val="-3"/>
        </w:rPr>
        <w:t xml:space="preserve"> </w:t>
      </w:r>
      <w:r w:rsidRPr="00CC5C92">
        <w:t>средствами».</w:t>
      </w:r>
    </w:p>
    <w:p w:rsidR="005D40E6" w:rsidRPr="00CC5C92" w:rsidRDefault="005D40E6" w:rsidP="00417464">
      <w:pPr>
        <w:pStyle w:val="aff1"/>
        <w:widowControl w:val="0"/>
        <w:numPr>
          <w:ilvl w:val="1"/>
          <w:numId w:val="92"/>
        </w:numPr>
        <w:tabs>
          <w:tab w:val="left" w:pos="2111"/>
        </w:tabs>
        <w:autoSpaceDE w:val="0"/>
        <w:autoSpaceDN w:val="0"/>
        <w:ind w:left="778" w:right="787" w:firstLine="707"/>
        <w:jc w:val="both"/>
      </w:pPr>
      <w:r w:rsidRPr="00CC5C92">
        <w:t>Приказ</w:t>
      </w:r>
      <w:r w:rsidRPr="00CC5C92">
        <w:rPr>
          <w:spacing w:val="1"/>
        </w:rPr>
        <w:t xml:space="preserve"> </w:t>
      </w:r>
      <w:r w:rsidRPr="00CC5C92">
        <w:t>Министерства</w:t>
      </w:r>
      <w:r w:rsidRPr="00CC5C92">
        <w:rPr>
          <w:spacing w:val="1"/>
        </w:rPr>
        <w:t xml:space="preserve"> </w:t>
      </w:r>
      <w:r w:rsidRPr="00CC5C92">
        <w:t>труда</w:t>
      </w:r>
      <w:r w:rsidRPr="00CC5C92">
        <w:rPr>
          <w:spacing w:val="1"/>
        </w:rPr>
        <w:t xml:space="preserve"> </w:t>
      </w:r>
      <w:r w:rsidRPr="00CC5C92">
        <w:t>и</w:t>
      </w:r>
      <w:r w:rsidRPr="00CC5C92">
        <w:rPr>
          <w:spacing w:val="1"/>
        </w:rPr>
        <w:t xml:space="preserve"> </w:t>
      </w:r>
      <w:r w:rsidRPr="00CC5C92">
        <w:t>социальной</w:t>
      </w:r>
      <w:r w:rsidRPr="00CC5C92">
        <w:rPr>
          <w:spacing w:val="1"/>
        </w:rPr>
        <w:t xml:space="preserve"> </w:t>
      </w:r>
      <w:r w:rsidRPr="00CC5C92">
        <w:t>защиты</w:t>
      </w:r>
      <w:r w:rsidRPr="00CC5C92">
        <w:rPr>
          <w:spacing w:val="1"/>
        </w:rPr>
        <w:t xml:space="preserve"> </w:t>
      </w:r>
      <w:r w:rsidRPr="00CC5C92">
        <w:t>Российской</w:t>
      </w:r>
      <w:r w:rsidRPr="00CC5C92">
        <w:rPr>
          <w:spacing w:val="1"/>
        </w:rPr>
        <w:t xml:space="preserve"> </w:t>
      </w:r>
      <w:r w:rsidRPr="00CC5C92">
        <w:t>Федерации от 29 октября 2021 г. № 767н «Об утверждении единых типовых</w:t>
      </w:r>
      <w:r w:rsidRPr="00CC5C92">
        <w:rPr>
          <w:spacing w:val="1"/>
        </w:rPr>
        <w:t xml:space="preserve"> </w:t>
      </w:r>
      <w:r w:rsidRPr="00CC5C92">
        <w:t>норм</w:t>
      </w:r>
      <w:r w:rsidRPr="00CC5C92">
        <w:rPr>
          <w:spacing w:val="-2"/>
        </w:rPr>
        <w:t xml:space="preserve"> </w:t>
      </w:r>
      <w:r w:rsidRPr="00CC5C92">
        <w:t>выдачи средств</w:t>
      </w:r>
      <w:r w:rsidRPr="00CC5C92">
        <w:rPr>
          <w:spacing w:val="-3"/>
        </w:rPr>
        <w:t xml:space="preserve"> </w:t>
      </w:r>
      <w:r w:rsidRPr="00CC5C92">
        <w:t>индивидуальной</w:t>
      </w:r>
      <w:r w:rsidRPr="00CC5C92">
        <w:rPr>
          <w:spacing w:val="-1"/>
        </w:rPr>
        <w:t xml:space="preserve"> </w:t>
      </w:r>
      <w:r w:rsidRPr="00CC5C92">
        <w:t>защиты</w:t>
      </w:r>
      <w:r w:rsidRPr="00CC5C92">
        <w:rPr>
          <w:spacing w:val="-1"/>
        </w:rPr>
        <w:t xml:space="preserve"> </w:t>
      </w:r>
      <w:r w:rsidRPr="00CC5C92">
        <w:t>и</w:t>
      </w:r>
      <w:r w:rsidRPr="00CC5C92">
        <w:rPr>
          <w:spacing w:val="-1"/>
        </w:rPr>
        <w:t xml:space="preserve"> </w:t>
      </w:r>
      <w:r w:rsidRPr="00CC5C92">
        <w:t>смывающих средств».</w:t>
      </w:r>
    </w:p>
    <w:p w:rsidR="005D40E6" w:rsidRPr="00CC5C92" w:rsidRDefault="005D40E6" w:rsidP="00417464">
      <w:pPr>
        <w:pStyle w:val="210"/>
        <w:numPr>
          <w:ilvl w:val="0"/>
          <w:numId w:val="95"/>
        </w:numPr>
        <w:tabs>
          <w:tab w:val="left" w:pos="3772"/>
        </w:tabs>
        <w:ind w:left="3771"/>
        <w:jc w:val="both"/>
        <w:rPr>
          <w:sz w:val="24"/>
          <w:szCs w:val="24"/>
        </w:rPr>
      </w:pPr>
      <w:r w:rsidRPr="00CC5C92">
        <w:rPr>
          <w:sz w:val="24"/>
          <w:szCs w:val="24"/>
        </w:rPr>
        <w:t>Термины,</w:t>
      </w:r>
      <w:r w:rsidRPr="00CC5C92">
        <w:rPr>
          <w:spacing w:val="-3"/>
          <w:sz w:val="24"/>
          <w:szCs w:val="24"/>
        </w:rPr>
        <w:t xml:space="preserve"> </w:t>
      </w:r>
      <w:r w:rsidRPr="00CC5C92">
        <w:rPr>
          <w:sz w:val="24"/>
          <w:szCs w:val="24"/>
        </w:rPr>
        <w:t>определения,</w:t>
      </w:r>
      <w:r w:rsidRPr="00CC5C92">
        <w:rPr>
          <w:spacing w:val="-4"/>
          <w:sz w:val="24"/>
          <w:szCs w:val="24"/>
        </w:rPr>
        <w:t xml:space="preserve"> </w:t>
      </w:r>
      <w:r w:rsidRPr="00CC5C92">
        <w:rPr>
          <w:sz w:val="24"/>
          <w:szCs w:val="24"/>
        </w:rPr>
        <w:t>сокращения</w:t>
      </w:r>
    </w:p>
    <w:p w:rsidR="005D40E6" w:rsidRPr="00CC5C92" w:rsidRDefault="005D40E6" w:rsidP="005D40E6">
      <w:pPr>
        <w:pStyle w:val="af"/>
        <w:ind w:left="778" w:right="793" w:firstLine="707"/>
        <w:jc w:val="both"/>
      </w:pPr>
      <w:r w:rsidRPr="00CC5C92">
        <w:t>В настоящем положении используются следующие термины, определения</w:t>
      </w:r>
      <w:r w:rsidRPr="00CC5C92">
        <w:rPr>
          <w:spacing w:val="-67"/>
        </w:rPr>
        <w:t xml:space="preserve"> </w:t>
      </w:r>
      <w:r w:rsidRPr="00CC5C92">
        <w:t>и</w:t>
      </w:r>
      <w:r w:rsidRPr="00CC5C92">
        <w:rPr>
          <w:spacing w:val="-1"/>
        </w:rPr>
        <w:t xml:space="preserve"> </w:t>
      </w:r>
      <w:r w:rsidRPr="00CC5C92">
        <w:t>сокращения:</w:t>
      </w:r>
    </w:p>
    <w:p w:rsidR="005D40E6" w:rsidRPr="00CC5C92" w:rsidRDefault="005D40E6" w:rsidP="005D40E6">
      <w:pPr>
        <w:spacing w:line="322" w:lineRule="exact"/>
        <w:ind w:left="1486"/>
        <w:jc w:val="both"/>
      </w:pPr>
      <w:r w:rsidRPr="00CC5C92">
        <w:rPr>
          <w:b/>
        </w:rPr>
        <w:t>Средства</w:t>
      </w:r>
      <w:r w:rsidRPr="00CC5C92">
        <w:rPr>
          <w:b/>
          <w:spacing w:val="18"/>
        </w:rPr>
        <w:t xml:space="preserve"> </w:t>
      </w:r>
      <w:r w:rsidRPr="00CC5C92">
        <w:rPr>
          <w:b/>
        </w:rPr>
        <w:t>индивидуальной</w:t>
      </w:r>
      <w:r w:rsidRPr="00CC5C92">
        <w:rPr>
          <w:b/>
          <w:spacing w:val="19"/>
        </w:rPr>
        <w:t xml:space="preserve"> </w:t>
      </w:r>
      <w:r w:rsidRPr="00CC5C92">
        <w:rPr>
          <w:b/>
        </w:rPr>
        <w:t>и</w:t>
      </w:r>
      <w:r w:rsidRPr="00CC5C92">
        <w:rPr>
          <w:b/>
          <w:spacing w:val="17"/>
        </w:rPr>
        <w:t xml:space="preserve"> </w:t>
      </w:r>
      <w:r w:rsidRPr="00CC5C92">
        <w:rPr>
          <w:b/>
        </w:rPr>
        <w:t>коллективной</w:t>
      </w:r>
      <w:r w:rsidRPr="00CC5C92">
        <w:rPr>
          <w:b/>
          <w:spacing w:val="19"/>
        </w:rPr>
        <w:t xml:space="preserve"> </w:t>
      </w:r>
      <w:r w:rsidRPr="00CC5C92">
        <w:rPr>
          <w:b/>
        </w:rPr>
        <w:t>защиты</w:t>
      </w:r>
      <w:r w:rsidRPr="00CC5C92">
        <w:rPr>
          <w:b/>
          <w:spacing w:val="17"/>
        </w:rPr>
        <w:t xml:space="preserve"> </w:t>
      </w:r>
      <w:r w:rsidRPr="00CC5C92">
        <w:t>работников</w:t>
      </w:r>
      <w:r w:rsidRPr="00CC5C92">
        <w:rPr>
          <w:spacing w:val="20"/>
        </w:rPr>
        <w:t xml:space="preserve"> </w:t>
      </w:r>
      <w:r w:rsidRPr="00CC5C92">
        <w:t>(СИЗ)</w:t>
      </w:r>
    </w:p>
    <w:p w:rsidR="005D40E6" w:rsidRPr="00CC5C92" w:rsidRDefault="005D40E6" w:rsidP="00417464">
      <w:pPr>
        <w:pStyle w:val="aff1"/>
        <w:widowControl w:val="0"/>
        <w:numPr>
          <w:ilvl w:val="0"/>
          <w:numId w:val="93"/>
        </w:numPr>
        <w:tabs>
          <w:tab w:val="left" w:pos="1007"/>
        </w:tabs>
        <w:autoSpaceDE w:val="0"/>
        <w:autoSpaceDN w:val="0"/>
        <w:ind w:right="792" w:firstLine="0"/>
        <w:jc w:val="both"/>
      </w:pPr>
      <w:r w:rsidRPr="00CC5C92">
        <w:t>технические средства, используемые для предотвращения или уменьшения</w:t>
      </w:r>
      <w:r w:rsidRPr="00CC5C92">
        <w:rPr>
          <w:spacing w:val="1"/>
        </w:rPr>
        <w:t xml:space="preserve"> </w:t>
      </w:r>
      <w:r w:rsidRPr="00CC5C92">
        <w:t>воздействия</w:t>
      </w:r>
      <w:r w:rsidRPr="00CC5C92">
        <w:rPr>
          <w:spacing w:val="1"/>
        </w:rPr>
        <w:t xml:space="preserve"> </w:t>
      </w:r>
      <w:r w:rsidRPr="00CC5C92">
        <w:t>на</w:t>
      </w:r>
      <w:r w:rsidRPr="00CC5C92">
        <w:rPr>
          <w:spacing w:val="1"/>
        </w:rPr>
        <w:t xml:space="preserve"> </w:t>
      </w:r>
      <w:r w:rsidRPr="00CC5C92">
        <w:t>работников</w:t>
      </w:r>
      <w:r w:rsidRPr="00CC5C92">
        <w:rPr>
          <w:spacing w:val="1"/>
        </w:rPr>
        <w:t xml:space="preserve"> </w:t>
      </w:r>
      <w:r w:rsidRPr="00CC5C92">
        <w:t>вредных</w:t>
      </w:r>
      <w:r w:rsidRPr="00CC5C92">
        <w:rPr>
          <w:spacing w:val="1"/>
        </w:rPr>
        <w:t xml:space="preserve"> </w:t>
      </w:r>
      <w:r w:rsidRPr="00CC5C92">
        <w:t>и</w:t>
      </w:r>
      <w:r w:rsidRPr="00CC5C92">
        <w:rPr>
          <w:spacing w:val="1"/>
        </w:rPr>
        <w:t xml:space="preserve"> </w:t>
      </w:r>
      <w:r w:rsidRPr="00CC5C92">
        <w:t>(или)</w:t>
      </w:r>
      <w:r w:rsidRPr="00CC5C92">
        <w:rPr>
          <w:spacing w:val="1"/>
        </w:rPr>
        <w:t xml:space="preserve"> </w:t>
      </w:r>
      <w:r w:rsidRPr="00CC5C92">
        <w:t>опасных</w:t>
      </w:r>
      <w:r w:rsidRPr="00CC5C92">
        <w:rPr>
          <w:spacing w:val="1"/>
        </w:rPr>
        <w:t xml:space="preserve"> </w:t>
      </w:r>
      <w:r w:rsidRPr="00CC5C92">
        <w:t>производственных</w:t>
      </w:r>
      <w:r w:rsidRPr="00CC5C92">
        <w:rPr>
          <w:spacing w:val="1"/>
        </w:rPr>
        <w:t xml:space="preserve"> </w:t>
      </w:r>
      <w:r w:rsidRPr="00CC5C92">
        <w:t>факторов,</w:t>
      </w:r>
      <w:r w:rsidRPr="00CC5C92">
        <w:rPr>
          <w:spacing w:val="-2"/>
        </w:rPr>
        <w:t xml:space="preserve"> </w:t>
      </w:r>
      <w:r w:rsidRPr="00CC5C92">
        <w:t>а</w:t>
      </w:r>
      <w:r w:rsidRPr="00CC5C92">
        <w:rPr>
          <w:spacing w:val="-1"/>
        </w:rPr>
        <w:t xml:space="preserve"> </w:t>
      </w:r>
      <w:r w:rsidRPr="00CC5C92">
        <w:t>также для защиты</w:t>
      </w:r>
      <w:r w:rsidRPr="00CC5C92">
        <w:rPr>
          <w:spacing w:val="-3"/>
        </w:rPr>
        <w:t xml:space="preserve"> </w:t>
      </w:r>
      <w:r w:rsidRPr="00CC5C92">
        <w:t>от</w:t>
      </w:r>
      <w:r w:rsidRPr="00CC5C92">
        <w:rPr>
          <w:spacing w:val="-1"/>
        </w:rPr>
        <w:t xml:space="preserve"> </w:t>
      </w:r>
      <w:r w:rsidRPr="00CC5C92">
        <w:t>загрязнения.</w:t>
      </w:r>
    </w:p>
    <w:p w:rsidR="005D40E6" w:rsidRPr="00CC5C92" w:rsidRDefault="005D40E6" w:rsidP="005D40E6">
      <w:pPr>
        <w:ind w:left="778" w:right="790" w:firstLine="707"/>
        <w:jc w:val="both"/>
      </w:pPr>
      <w:r w:rsidRPr="00CC5C92">
        <w:rPr>
          <w:b/>
        </w:rPr>
        <w:t xml:space="preserve">Смывающие и обезвреживающие средства </w:t>
      </w:r>
      <w:r w:rsidRPr="00CC5C92">
        <w:t>- средства, используемые</w:t>
      </w:r>
      <w:r w:rsidRPr="00CC5C92">
        <w:rPr>
          <w:spacing w:val="1"/>
        </w:rPr>
        <w:t xml:space="preserve"> </w:t>
      </w:r>
      <w:r w:rsidRPr="00CC5C92">
        <w:t>для защиты</w:t>
      </w:r>
      <w:r w:rsidRPr="00CC5C92">
        <w:rPr>
          <w:spacing w:val="-3"/>
        </w:rPr>
        <w:t xml:space="preserve"> </w:t>
      </w:r>
      <w:r w:rsidRPr="00CC5C92">
        <w:t>от</w:t>
      </w:r>
      <w:r w:rsidRPr="00CC5C92">
        <w:rPr>
          <w:spacing w:val="-1"/>
        </w:rPr>
        <w:t xml:space="preserve"> </w:t>
      </w:r>
      <w:r w:rsidRPr="00CC5C92">
        <w:t>загрязнений.</w:t>
      </w:r>
    </w:p>
    <w:p w:rsidR="005D40E6" w:rsidRPr="00CC5C92" w:rsidRDefault="005D40E6" w:rsidP="005D40E6">
      <w:pPr>
        <w:pStyle w:val="af"/>
        <w:ind w:left="778" w:right="786" w:firstLine="707"/>
        <w:jc w:val="both"/>
      </w:pPr>
      <w:r w:rsidRPr="00CC5C92">
        <w:rPr>
          <w:b/>
        </w:rPr>
        <w:t>Типовые</w:t>
      </w:r>
      <w:r w:rsidRPr="00CC5C92">
        <w:rPr>
          <w:b/>
          <w:spacing w:val="1"/>
        </w:rPr>
        <w:t xml:space="preserve"> </w:t>
      </w:r>
      <w:r w:rsidRPr="00CC5C92">
        <w:rPr>
          <w:b/>
        </w:rPr>
        <w:t>отраслевые</w:t>
      </w:r>
      <w:r w:rsidRPr="00CC5C92">
        <w:rPr>
          <w:b/>
          <w:spacing w:val="1"/>
        </w:rPr>
        <w:t xml:space="preserve"> </w:t>
      </w:r>
      <w:r w:rsidRPr="00CC5C92">
        <w:rPr>
          <w:b/>
        </w:rPr>
        <w:t>нормы</w:t>
      </w:r>
      <w:r w:rsidRPr="00CC5C92">
        <w:rPr>
          <w:b/>
          <w:spacing w:val="1"/>
        </w:rPr>
        <w:t xml:space="preserve"> </w:t>
      </w:r>
      <w:r w:rsidRPr="00CC5C92">
        <w:rPr>
          <w:b/>
        </w:rPr>
        <w:t>(ТОН)</w:t>
      </w:r>
      <w:r w:rsidRPr="00CC5C92">
        <w:rPr>
          <w:b/>
          <w:spacing w:val="1"/>
        </w:rPr>
        <w:t xml:space="preserve"> </w:t>
      </w:r>
      <w:r w:rsidRPr="00CC5C92">
        <w:t>-</w:t>
      </w:r>
      <w:r w:rsidRPr="00CC5C92">
        <w:rPr>
          <w:spacing w:val="1"/>
        </w:rPr>
        <w:t xml:space="preserve"> </w:t>
      </w:r>
      <w:r w:rsidRPr="00CC5C92">
        <w:t>законодательно</w:t>
      </w:r>
      <w:r w:rsidRPr="00CC5C92">
        <w:rPr>
          <w:spacing w:val="1"/>
        </w:rPr>
        <w:t xml:space="preserve"> </w:t>
      </w:r>
      <w:r w:rsidRPr="00CC5C92">
        <w:t>регламентированные</w:t>
      </w:r>
      <w:r w:rsidRPr="00CC5C92">
        <w:rPr>
          <w:spacing w:val="1"/>
        </w:rPr>
        <w:t xml:space="preserve"> </w:t>
      </w:r>
      <w:r w:rsidRPr="00CC5C92">
        <w:t>перечни</w:t>
      </w:r>
      <w:r w:rsidRPr="00CC5C92">
        <w:rPr>
          <w:spacing w:val="1"/>
        </w:rPr>
        <w:t xml:space="preserve"> </w:t>
      </w:r>
      <w:r w:rsidRPr="00CC5C92">
        <w:t>(наименования)</w:t>
      </w:r>
      <w:r w:rsidRPr="00CC5C92">
        <w:rPr>
          <w:spacing w:val="1"/>
        </w:rPr>
        <w:t xml:space="preserve"> </w:t>
      </w:r>
      <w:r w:rsidRPr="00CC5C92">
        <w:t>средств,</w:t>
      </w:r>
      <w:r w:rsidRPr="00CC5C92">
        <w:rPr>
          <w:spacing w:val="1"/>
        </w:rPr>
        <w:t xml:space="preserve"> </w:t>
      </w:r>
      <w:r w:rsidRPr="00CC5C92">
        <w:t>используемых</w:t>
      </w:r>
      <w:r w:rsidRPr="00CC5C92">
        <w:rPr>
          <w:spacing w:val="1"/>
        </w:rPr>
        <w:t xml:space="preserve"> </w:t>
      </w:r>
      <w:r w:rsidRPr="00CC5C92">
        <w:t>для</w:t>
      </w:r>
      <w:r w:rsidRPr="00CC5C92">
        <w:rPr>
          <w:spacing w:val="1"/>
        </w:rPr>
        <w:t xml:space="preserve"> </w:t>
      </w:r>
      <w:r w:rsidRPr="00CC5C92">
        <w:t>предотвращения или уменьшения воздействия на работников вредных и (или)</w:t>
      </w:r>
      <w:r w:rsidRPr="00CC5C92">
        <w:rPr>
          <w:spacing w:val="1"/>
        </w:rPr>
        <w:t xml:space="preserve"> </w:t>
      </w:r>
      <w:r w:rsidRPr="00CC5C92">
        <w:t>опасных</w:t>
      </w:r>
      <w:r w:rsidRPr="00CC5C92">
        <w:rPr>
          <w:spacing w:val="-4"/>
        </w:rPr>
        <w:t xml:space="preserve"> </w:t>
      </w:r>
      <w:r w:rsidRPr="00CC5C92">
        <w:t>производственных</w:t>
      </w:r>
      <w:r w:rsidRPr="00CC5C92">
        <w:rPr>
          <w:spacing w:val="1"/>
        </w:rPr>
        <w:t xml:space="preserve"> </w:t>
      </w:r>
      <w:r w:rsidRPr="00CC5C92">
        <w:t>факторов,</w:t>
      </w:r>
      <w:r w:rsidRPr="00CC5C92">
        <w:rPr>
          <w:spacing w:val="-2"/>
        </w:rPr>
        <w:t xml:space="preserve"> </w:t>
      </w:r>
      <w:r w:rsidRPr="00CC5C92">
        <w:t>а</w:t>
      </w:r>
      <w:r w:rsidRPr="00CC5C92">
        <w:rPr>
          <w:spacing w:val="-4"/>
        </w:rPr>
        <w:t xml:space="preserve"> </w:t>
      </w:r>
      <w:r w:rsidRPr="00CC5C92">
        <w:t>также</w:t>
      </w:r>
      <w:r w:rsidRPr="00CC5C92">
        <w:rPr>
          <w:spacing w:val="-4"/>
        </w:rPr>
        <w:t xml:space="preserve"> </w:t>
      </w:r>
      <w:r w:rsidRPr="00CC5C92">
        <w:t>для защиты</w:t>
      </w:r>
      <w:r w:rsidRPr="00CC5C92">
        <w:rPr>
          <w:spacing w:val="-4"/>
        </w:rPr>
        <w:t xml:space="preserve"> </w:t>
      </w:r>
      <w:r w:rsidRPr="00CC5C92">
        <w:t>от</w:t>
      </w:r>
      <w:r w:rsidRPr="00CC5C92">
        <w:rPr>
          <w:spacing w:val="-1"/>
        </w:rPr>
        <w:t xml:space="preserve"> </w:t>
      </w:r>
      <w:r w:rsidRPr="00CC5C92">
        <w:t>загрязнения.</w:t>
      </w:r>
    </w:p>
    <w:p w:rsidR="005D40E6" w:rsidRPr="00CC5C92" w:rsidRDefault="005D40E6" w:rsidP="00821BA3">
      <w:pPr>
        <w:pStyle w:val="af"/>
        <w:spacing w:before="3" w:after="0"/>
      </w:pPr>
    </w:p>
    <w:p w:rsidR="005D40E6" w:rsidRPr="00CC5C92" w:rsidRDefault="005D40E6" w:rsidP="00417464">
      <w:pPr>
        <w:pStyle w:val="210"/>
        <w:numPr>
          <w:ilvl w:val="0"/>
          <w:numId w:val="95"/>
        </w:numPr>
        <w:tabs>
          <w:tab w:val="left" w:pos="4918"/>
        </w:tabs>
        <w:spacing w:before="1"/>
        <w:ind w:left="4917" w:hanging="282"/>
        <w:jc w:val="both"/>
        <w:rPr>
          <w:sz w:val="24"/>
          <w:szCs w:val="24"/>
        </w:rPr>
      </w:pPr>
      <w:r w:rsidRPr="00CC5C92">
        <w:rPr>
          <w:sz w:val="24"/>
          <w:szCs w:val="24"/>
        </w:rPr>
        <w:t>Общие</w:t>
      </w:r>
      <w:r w:rsidRPr="00CC5C92">
        <w:rPr>
          <w:spacing w:val="-4"/>
          <w:sz w:val="24"/>
          <w:szCs w:val="24"/>
        </w:rPr>
        <w:t xml:space="preserve"> </w:t>
      </w:r>
      <w:r w:rsidRPr="00CC5C92">
        <w:rPr>
          <w:sz w:val="24"/>
          <w:szCs w:val="24"/>
        </w:rPr>
        <w:t>положения</w:t>
      </w:r>
    </w:p>
    <w:p w:rsidR="005D40E6" w:rsidRPr="00CC5C92" w:rsidRDefault="005D40E6" w:rsidP="00417464">
      <w:pPr>
        <w:pStyle w:val="aff1"/>
        <w:widowControl w:val="0"/>
        <w:numPr>
          <w:ilvl w:val="1"/>
          <w:numId w:val="91"/>
        </w:numPr>
        <w:tabs>
          <w:tab w:val="left" w:pos="2094"/>
        </w:tabs>
        <w:autoSpaceDE w:val="0"/>
        <w:autoSpaceDN w:val="0"/>
        <w:ind w:right="787" w:firstLine="707"/>
        <w:jc w:val="both"/>
      </w:pPr>
      <w:r w:rsidRPr="00CC5C92">
        <w:t>Положение</w:t>
      </w:r>
      <w:r w:rsidRPr="00CC5C92">
        <w:rPr>
          <w:spacing w:val="1"/>
        </w:rPr>
        <w:t xml:space="preserve"> </w:t>
      </w:r>
      <w:r w:rsidRPr="00CC5C92">
        <w:t>обеспечения</w:t>
      </w:r>
      <w:r w:rsidRPr="00CC5C92">
        <w:rPr>
          <w:spacing w:val="1"/>
        </w:rPr>
        <w:t xml:space="preserve"> </w:t>
      </w:r>
      <w:r w:rsidRPr="00CC5C92">
        <w:t>работников,</w:t>
      </w:r>
      <w:r w:rsidRPr="00CC5C92">
        <w:rPr>
          <w:spacing w:val="1"/>
        </w:rPr>
        <w:t xml:space="preserve"> </w:t>
      </w:r>
      <w:r w:rsidRPr="00CC5C92">
        <w:t>которые</w:t>
      </w:r>
      <w:r w:rsidRPr="00CC5C92">
        <w:rPr>
          <w:spacing w:val="1"/>
        </w:rPr>
        <w:t xml:space="preserve"> </w:t>
      </w:r>
      <w:r w:rsidRPr="00CC5C92">
        <w:t>в</w:t>
      </w:r>
      <w:r w:rsidRPr="00CC5C92">
        <w:rPr>
          <w:spacing w:val="1"/>
        </w:rPr>
        <w:t xml:space="preserve"> </w:t>
      </w:r>
      <w:r w:rsidRPr="00CC5C92">
        <w:t>своей</w:t>
      </w:r>
      <w:r w:rsidRPr="00CC5C92">
        <w:rPr>
          <w:spacing w:val="1"/>
        </w:rPr>
        <w:t xml:space="preserve"> </w:t>
      </w:r>
      <w:r w:rsidRPr="00CC5C92">
        <w:t>трудовой</w:t>
      </w:r>
      <w:r w:rsidRPr="00CC5C92">
        <w:rPr>
          <w:spacing w:val="1"/>
        </w:rPr>
        <w:t xml:space="preserve"> </w:t>
      </w:r>
      <w:r w:rsidRPr="00CC5C92">
        <w:t>деятельности</w:t>
      </w:r>
      <w:r w:rsidRPr="00CC5C92">
        <w:rPr>
          <w:spacing w:val="1"/>
        </w:rPr>
        <w:t xml:space="preserve"> </w:t>
      </w:r>
      <w:r w:rsidRPr="00CC5C92">
        <w:t>используют</w:t>
      </w:r>
      <w:r w:rsidRPr="00CC5C92">
        <w:rPr>
          <w:spacing w:val="1"/>
        </w:rPr>
        <w:t xml:space="preserve"> </w:t>
      </w:r>
      <w:r w:rsidRPr="00CC5C92">
        <w:t>(применяют)</w:t>
      </w:r>
      <w:r w:rsidRPr="00CC5C92">
        <w:rPr>
          <w:spacing w:val="1"/>
        </w:rPr>
        <w:t xml:space="preserve"> </w:t>
      </w:r>
      <w:r w:rsidRPr="00CC5C92">
        <w:t>СИЗ</w:t>
      </w:r>
      <w:r w:rsidRPr="00CC5C92">
        <w:rPr>
          <w:spacing w:val="1"/>
        </w:rPr>
        <w:t xml:space="preserve"> </w:t>
      </w:r>
      <w:r w:rsidRPr="00CC5C92">
        <w:t>и</w:t>
      </w:r>
      <w:r w:rsidRPr="00CC5C92">
        <w:rPr>
          <w:spacing w:val="1"/>
        </w:rPr>
        <w:t xml:space="preserve"> </w:t>
      </w:r>
      <w:r w:rsidRPr="00CC5C92">
        <w:t>смывающие</w:t>
      </w:r>
      <w:r w:rsidRPr="00CC5C92">
        <w:rPr>
          <w:spacing w:val="1"/>
        </w:rPr>
        <w:t xml:space="preserve"> </w:t>
      </w:r>
      <w:r w:rsidRPr="00CC5C92">
        <w:t>средства,</w:t>
      </w:r>
      <w:r w:rsidRPr="00CC5C92">
        <w:rPr>
          <w:spacing w:val="1"/>
        </w:rPr>
        <w:t xml:space="preserve"> </w:t>
      </w:r>
      <w:r w:rsidRPr="00CC5C92">
        <w:t>устанавливает</w:t>
      </w:r>
      <w:r w:rsidRPr="00CC5C92">
        <w:rPr>
          <w:spacing w:val="1"/>
        </w:rPr>
        <w:t xml:space="preserve"> </w:t>
      </w:r>
      <w:r w:rsidRPr="00CC5C92">
        <w:t>обязательные</w:t>
      </w:r>
      <w:r w:rsidRPr="00CC5C92">
        <w:rPr>
          <w:spacing w:val="1"/>
        </w:rPr>
        <w:t xml:space="preserve"> </w:t>
      </w:r>
      <w:r w:rsidRPr="00CC5C92">
        <w:t>требования</w:t>
      </w:r>
      <w:r w:rsidRPr="00CC5C92">
        <w:rPr>
          <w:spacing w:val="1"/>
        </w:rPr>
        <w:t xml:space="preserve"> </w:t>
      </w:r>
      <w:r w:rsidRPr="00CC5C92">
        <w:t>к</w:t>
      </w:r>
      <w:r w:rsidRPr="00CC5C92">
        <w:rPr>
          <w:spacing w:val="1"/>
        </w:rPr>
        <w:t xml:space="preserve"> </w:t>
      </w:r>
      <w:r w:rsidRPr="00CC5C92">
        <w:t>обеспечению</w:t>
      </w:r>
      <w:r w:rsidRPr="00CC5C92">
        <w:rPr>
          <w:spacing w:val="1"/>
        </w:rPr>
        <w:t xml:space="preserve"> </w:t>
      </w:r>
      <w:r w:rsidRPr="00CC5C92">
        <w:t>работников</w:t>
      </w:r>
      <w:r w:rsidRPr="00CC5C92">
        <w:rPr>
          <w:spacing w:val="1"/>
        </w:rPr>
        <w:t xml:space="preserve"> </w:t>
      </w:r>
      <w:r w:rsidRPr="00CC5C92">
        <w:t>СИЗ</w:t>
      </w:r>
      <w:r w:rsidRPr="00CC5C92">
        <w:rPr>
          <w:spacing w:val="1"/>
        </w:rPr>
        <w:t xml:space="preserve"> </w:t>
      </w:r>
      <w:r w:rsidRPr="00CC5C92">
        <w:t>и</w:t>
      </w:r>
      <w:r w:rsidRPr="00CC5C92">
        <w:rPr>
          <w:spacing w:val="1"/>
        </w:rPr>
        <w:t xml:space="preserve"> </w:t>
      </w:r>
      <w:r w:rsidRPr="00CC5C92">
        <w:t>смывающими</w:t>
      </w:r>
      <w:r w:rsidRPr="00CC5C92">
        <w:rPr>
          <w:spacing w:val="1"/>
        </w:rPr>
        <w:t xml:space="preserve"> </w:t>
      </w:r>
      <w:r w:rsidRPr="00CC5C92">
        <w:t>средствами,</w:t>
      </w:r>
      <w:r w:rsidRPr="00CC5C92">
        <w:rPr>
          <w:spacing w:val="1"/>
        </w:rPr>
        <w:t xml:space="preserve"> </w:t>
      </w:r>
      <w:r w:rsidRPr="00CC5C92">
        <w:t>включая</w:t>
      </w:r>
      <w:r w:rsidRPr="00CC5C92">
        <w:rPr>
          <w:spacing w:val="1"/>
        </w:rPr>
        <w:t xml:space="preserve"> </w:t>
      </w:r>
      <w:r w:rsidRPr="00CC5C92">
        <w:t>определение</w:t>
      </w:r>
      <w:r w:rsidRPr="00CC5C92">
        <w:rPr>
          <w:spacing w:val="1"/>
        </w:rPr>
        <w:t xml:space="preserve"> </w:t>
      </w:r>
      <w:r w:rsidRPr="00CC5C92">
        <w:t>потребности,</w:t>
      </w:r>
      <w:r w:rsidRPr="00CC5C92">
        <w:rPr>
          <w:spacing w:val="1"/>
        </w:rPr>
        <w:t xml:space="preserve"> </w:t>
      </w:r>
      <w:r w:rsidRPr="00CC5C92">
        <w:t>организацию</w:t>
      </w:r>
      <w:r w:rsidRPr="00CC5C92">
        <w:rPr>
          <w:spacing w:val="1"/>
        </w:rPr>
        <w:t xml:space="preserve"> </w:t>
      </w:r>
      <w:r w:rsidRPr="00CC5C92">
        <w:t>приобретения,</w:t>
      </w:r>
      <w:r w:rsidRPr="00CC5C92">
        <w:rPr>
          <w:spacing w:val="1"/>
        </w:rPr>
        <w:t xml:space="preserve"> </w:t>
      </w:r>
      <w:r w:rsidRPr="00CC5C92">
        <w:t>выдачи,</w:t>
      </w:r>
      <w:r w:rsidRPr="00CC5C92">
        <w:rPr>
          <w:spacing w:val="1"/>
        </w:rPr>
        <w:t xml:space="preserve"> </w:t>
      </w:r>
      <w:r w:rsidRPr="00CC5C92">
        <w:t>эксплуатации</w:t>
      </w:r>
      <w:r w:rsidRPr="00CC5C92">
        <w:rPr>
          <w:spacing w:val="1"/>
        </w:rPr>
        <w:t xml:space="preserve"> </w:t>
      </w:r>
      <w:r w:rsidRPr="00CC5C92">
        <w:t>(использования),</w:t>
      </w:r>
      <w:r w:rsidRPr="00CC5C92">
        <w:rPr>
          <w:spacing w:val="1"/>
        </w:rPr>
        <w:t xml:space="preserve"> </w:t>
      </w:r>
      <w:r w:rsidRPr="00CC5C92">
        <w:t>хранения,</w:t>
      </w:r>
      <w:r w:rsidRPr="00CC5C92">
        <w:rPr>
          <w:spacing w:val="1"/>
        </w:rPr>
        <w:t xml:space="preserve"> </w:t>
      </w:r>
      <w:r w:rsidRPr="00CC5C92">
        <w:t>ухода</w:t>
      </w:r>
      <w:r w:rsidRPr="00CC5C92">
        <w:rPr>
          <w:spacing w:val="-67"/>
        </w:rPr>
        <w:t xml:space="preserve"> </w:t>
      </w:r>
      <w:r w:rsidRPr="00CC5C92">
        <w:t>(обслуживания)</w:t>
      </w:r>
      <w:r w:rsidRPr="00CC5C92">
        <w:rPr>
          <w:spacing w:val="-1"/>
        </w:rPr>
        <w:t xml:space="preserve"> </w:t>
      </w:r>
      <w:r w:rsidRPr="00CC5C92">
        <w:t>и вывода из эксплуатации.</w:t>
      </w:r>
    </w:p>
    <w:p w:rsidR="005D40E6" w:rsidRPr="00CC5C92" w:rsidRDefault="005D40E6" w:rsidP="00417464">
      <w:pPr>
        <w:pStyle w:val="aff1"/>
        <w:widowControl w:val="0"/>
        <w:numPr>
          <w:ilvl w:val="1"/>
          <w:numId w:val="91"/>
        </w:numPr>
        <w:tabs>
          <w:tab w:val="left" w:pos="2060"/>
        </w:tabs>
        <w:autoSpaceDE w:val="0"/>
        <w:autoSpaceDN w:val="0"/>
        <w:ind w:left="2059" w:hanging="574"/>
        <w:jc w:val="both"/>
      </w:pPr>
      <w:r w:rsidRPr="00CC5C92">
        <w:t>Организация</w:t>
      </w:r>
      <w:r w:rsidRPr="00CC5C92">
        <w:rPr>
          <w:spacing w:val="10"/>
        </w:rPr>
        <w:t xml:space="preserve"> </w:t>
      </w:r>
      <w:r w:rsidRPr="00CC5C92">
        <w:t>всех</w:t>
      </w:r>
      <w:r w:rsidRPr="00CC5C92">
        <w:rPr>
          <w:spacing w:val="76"/>
        </w:rPr>
        <w:t xml:space="preserve"> </w:t>
      </w:r>
      <w:r w:rsidRPr="00CC5C92">
        <w:t>работ</w:t>
      </w:r>
      <w:r w:rsidRPr="00CC5C92">
        <w:rPr>
          <w:spacing w:val="75"/>
        </w:rPr>
        <w:t xml:space="preserve"> </w:t>
      </w:r>
      <w:r w:rsidRPr="00CC5C92">
        <w:t>по</w:t>
      </w:r>
      <w:r w:rsidRPr="00CC5C92">
        <w:rPr>
          <w:spacing w:val="77"/>
        </w:rPr>
        <w:t xml:space="preserve"> </w:t>
      </w:r>
      <w:r w:rsidRPr="00CC5C92">
        <w:t>обеспечению</w:t>
      </w:r>
      <w:r w:rsidRPr="00CC5C92">
        <w:rPr>
          <w:spacing w:val="75"/>
        </w:rPr>
        <w:t xml:space="preserve"> </w:t>
      </w:r>
      <w:r w:rsidRPr="00CC5C92">
        <w:t>работников</w:t>
      </w:r>
      <w:r w:rsidRPr="00CC5C92">
        <w:rPr>
          <w:spacing w:val="78"/>
        </w:rPr>
        <w:t xml:space="preserve"> </w:t>
      </w:r>
      <w:r w:rsidRPr="00CC5C92">
        <w:t>СИЗ,</w:t>
      </w:r>
      <w:r w:rsidRPr="00CC5C92">
        <w:rPr>
          <w:spacing w:val="78"/>
        </w:rPr>
        <w:t xml:space="preserve"> </w:t>
      </w:r>
      <w:r w:rsidRPr="00CC5C92">
        <w:t>в</w:t>
      </w:r>
      <w:r w:rsidRPr="00CC5C92">
        <w:rPr>
          <w:spacing w:val="77"/>
        </w:rPr>
        <w:t xml:space="preserve"> </w:t>
      </w:r>
      <w:r w:rsidRPr="00CC5C92">
        <w:t>том</w:t>
      </w:r>
    </w:p>
    <w:p w:rsidR="005D40E6" w:rsidRPr="00CC5C92" w:rsidRDefault="005D40E6" w:rsidP="005D40E6">
      <w:pPr>
        <w:pStyle w:val="af"/>
        <w:spacing w:before="67" w:line="242" w:lineRule="auto"/>
        <w:ind w:left="778" w:right="793"/>
        <w:jc w:val="both"/>
      </w:pPr>
      <w:r w:rsidRPr="00CC5C92">
        <w:t>числе</w:t>
      </w:r>
      <w:r w:rsidRPr="00CC5C92">
        <w:rPr>
          <w:spacing w:val="1"/>
        </w:rPr>
        <w:t xml:space="preserve"> </w:t>
      </w:r>
      <w:r w:rsidRPr="00CC5C92">
        <w:t>приобретение,</w:t>
      </w:r>
      <w:r w:rsidRPr="00CC5C92">
        <w:rPr>
          <w:spacing w:val="1"/>
        </w:rPr>
        <w:t xml:space="preserve"> </w:t>
      </w:r>
      <w:r w:rsidRPr="00CC5C92">
        <w:t>выдача,</w:t>
      </w:r>
      <w:r w:rsidRPr="00CC5C92">
        <w:rPr>
          <w:spacing w:val="1"/>
        </w:rPr>
        <w:t xml:space="preserve"> </w:t>
      </w:r>
      <w:r w:rsidRPr="00CC5C92">
        <w:t>хранение,</w:t>
      </w:r>
      <w:r w:rsidRPr="00CC5C92">
        <w:rPr>
          <w:spacing w:val="1"/>
        </w:rPr>
        <w:t xml:space="preserve"> </w:t>
      </w:r>
      <w:r w:rsidRPr="00CC5C92">
        <w:t>уход,</w:t>
      </w:r>
      <w:r w:rsidRPr="00CC5C92">
        <w:rPr>
          <w:spacing w:val="1"/>
        </w:rPr>
        <w:t xml:space="preserve"> </w:t>
      </w:r>
      <w:r w:rsidRPr="00CC5C92">
        <w:t>вывод</w:t>
      </w:r>
      <w:r w:rsidRPr="00CC5C92">
        <w:rPr>
          <w:spacing w:val="1"/>
        </w:rPr>
        <w:t xml:space="preserve"> </w:t>
      </w:r>
      <w:r w:rsidRPr="00CC5C92">
        <w:t>из</w:t>
      </w:r>
      <w:r w:rsidRPr="00CC5C92">
        <w:rPr>
          <w:spacing w:val="1"/>
        </w:rPr>
        <w:t xml:space="preserve"> </w:t>
      </w:r>
      <w:r w:rsidRPr="00CC5C92">
        <w:t>эксплуатации,</w:t>
      </w:r>
      <w:r w:rsidRPr="00CC5C92">
        <w:rPr>
          <w:spacing w:val="1"/>
        </w:rPr>
        <w:t xml:space="preserve"> </w:t>
      </w:r>
      <w:r w:rsidRPr="00CC5C92">
        <w:t>утилизация</w:t>
      </w:r>
      <w:r w:rsidRPr="00CC5C92">
        <w:rPr>
          <w:spacing w:val="-1"/>
        </w:rPr>
        <w:t xml:space="preserve"> </w:t>
      </w:r>
      <w:r w:rsidRPr="00CC5C92">
        <w:t>СИЗ</w:t>
      </w:r>
      <w:r w:rsidRPr="00CC5C92">
        <w:rPr>
          <w:spacing w:val="-3"/>
        </w:rPr>
        <w:t xml:space="preserve"> </w:t>
      </w:r>
      <w:r w:rsidRPr="00CC5C92">
        <w:t>осуществляется за счет</w:t>
      </w:r>
      <w:r w:rsidRPr="00CC5C92">
        <w:rPr>
          <w:spacing w:val="-3"/>
        </w:rPr>
        <w:t xml:space="preserve"> </w:t>
      </w:r>
      <w:r w:rsidRPr="00CC5C92">
        <w:t>средств</w:t>
      </w:r>
      <w:r w:rsidRPr="00CC5C92">
        <w:rPr>
          <w:spacing w:val="-1"/>
        </w:rPr>
        <w:t xml:space="preserve"> </w:t>
      </w:r>
      <w:r w:rsidRPr="00CC5C92">
        <w:t>работодателя.</w:t>
      </w:r>
    </w:p>
    <w:p w:rsidR="005D40E6" w:rsidRPr="00CC5C92" w:rsidRDefault="005D40E6" w:rsidP="005D40E6">
      <w:pPr>
        <w:pStyle w:val="af"/>
        <w:ind w:left="778" w:right="792" w:firstLine="707"/>
        <w:jc w:val="both"/>
      </w:pPr>
      <w:r w:rsidRPr="00CC5C92">
        <w:t>К</w:t>
      </w:r>
      <w:r w:rsidRPr="00CC5C92">
        <w:rPr>
          <w:spacing w:val="1"/>
        </w:rPr>
        <w:t xml:space="preserve"> </w:t>
      </w:r>
      <w:r w:rsidRPr="00CC5C92">
        <w:t>средствам</w:t>
      </w:r>
      <w:r w:rsidRPr="00CC5C92">
        <w:rPr>
          <w:spacing w:val="1"/>
        </w:rPr>
        <w:t xml:space="preserve"> </w:t>
      </w:r>
      <w:r w:rsidRPr="00CC5C92">
        <w:t>индивидуальной</w:t>
      </w:r>
      <w:r w:rsidRPr="00CC5C92">
        <w:rPr>
          <w:spacing w:val="1"/>
        </w:rPr>
        <w:t xml:space="preserve"> </w:t>
      </w:r>
      <w:r w:rsidRPr="00CC5C92">
        <w:t>защиты</w:t>
      </w:r>
      <w:r w:rsidRPr="00CC5C92">
        <w:rPr>
          <w:spacing w:val="1"/>
        </w:rPr>
        <w:t xml:space="preserve"> </w:t>
      </w:r>
      <w:r w:rsidRPr="00CC5C92">
        <w:t>относятся:</w:t>
      </w:r>
      <w:r w:rsidRPr="00CC5C92">
        <w:rPr>
          <w:spacing w:val="1"/>
        </w:rPr>
        <w:t xml:space="preserve"> </w:t>
      </w:r>
      <w:r w:rsidRPr="00CC5C92">
        <w:t>специальная</w:t>
      </w:r>
      <w:r w:rsidRPr="00CC5C92">
        <w:rPr>
          <w:spacing w:val="1"/>
        </w:rPr>
        <w:t xml:space="preserve"> </w:t>
      </w:r>
      <w:r w:rsidRPr="00CC5C92">
        <w:t>одежда,</w:t>
      </w:r>
      <w:r w:rsidRPr="00CC5C92">
        <w:rPr>
          <w:spacing w:val="1"/>
        </w:rPr>
        <w:t xml:space="preserve"> </w:t>
      </w:r>
      <w:r w:rsidRPr="00CC5C92">
        <w:t>специальная</w:t>
      </w:r>
      <w:r w:rsidRPr="00CC5C92">
        <w:rPr>
          <w:spacing w:val="-1"/>
        </w:rPr>
        <w:t xml:space="preserve"> </w:t>
      </w:r>
      <w:r w:rsidRPr="00CC5C92">
        <w:t>обувь и другие средства</w:t>
      </w:r>
      <w:r w:rsidRPr="00CC5C92">
        <w:rPr>
          <w:spacing w:val="-5"/>
        </w:rPr>
        <w:t xml:space="preserve"> </w:t>
      </w:r>
      <w:r w:rsidRPr="00CC5C92">
        <w:t>индивидуальной защиты.</w:t>
      </w:r>
    </w:p>
    <w:p w:rsidR="005D40E6" w:rsidRPr="00CC5C92" w:rsidRDefault="005D40E6" w:rsidP="00417464">
      <w:pPr>
        <w:pStyle w:val="aff1"/>
        <w:widowControl w:val="0"/>
        <w:numPr>
          <w:ilvl w:val="1"/>
          <w:numId w:val="91"/>
        </w:numPr>
        <w:tabs>
          <w:tab w:val="left" w:pos="1979"/>
        </w:tabs>
        <w:autoSpaceDE w:val="0"/>
        <w:autoSpaceDN w:val="0"/>
        <w:spacing w:line="321" w:lineRule="exact"/>
        <w:ind w:left="1978" w:hanging="493"/>
        <w:jc w:val="both"/>
      </w:pPr>
      <w:r w:rsidRPr="00CC5C92">
        <w:t>Работодатель</w:t>
      </w:r>
      <w:r w:rsidRPr="00CC5C92">
        <w:rPr>
          <w:spacing w:val="-6"/>
        </w:rPr>
        <w:t xml:space="preserve"> </w:t>
      </w:r>
      <w:r w:rsidRPr="00CC5C92">
        <w:t>обязуется:</w:t>
      </w:r>
    </w:p>
    <w:p w:rsidR="005D40E6" w:rsidRPr="00CC5C92" w:rsidRDefault="005D40E6" w:rsidP="00417464">
      <w:pPr>
        <w:pStyle w:val="aff1"/>
        <w:widowControl w:val="0"/>
        <w:numPr>
          <w:ilvl w:val="1"/>
          <w:numId w:val="93"/>
        </w:numPr>
        <w:tabs>
          <w:tab w:val="left" w:pos="1499"/>
        </w:tabs>
        <w:autoSpaceDE w:val="0"/>
        <w:autoSpaceDN w:val="0"/>
        <w:ind w:right="785"/>
        <w:jc w:val="both"/>
      </w:pPr>
      <w:r w:rsidRPr="00CC5C92">
        <w:t>разработать</w:t>
      </w:r>
      <w:r w:rsidRPr="00CC5C92">
        <w:rPr>
          <w:spacing w:val="1"/>
        </w:rPr>
        <w:t xml:space="preserve"> </w:t>
      </w:r>
      <w:r w:rsidRPr="00CC5C92">
        <w:t>на</w:t>
      </w:r>
      <w:r w:rsidRPr="00CC5C92">
        <w:rPr>
          <w:spacing w:val="1"/>
        </w:rPr>
        <w:t xml:space="preserve"> </w:t>
      </w:r>
      <w:r w:rsidRPr="00CC5C92">
        <w:t>основании</w:t>
      </w:r>
      <w:r w:rsidRPr="00CC5C92">
        <w:rPr>
          <w:spacing w:val="1"/>
        </w:rPr>
        <w:t xml:space="preserve"> </w:t>
      </w:r>
      <w:r w:rsidRPr="00CC5C92">
        <w:t>единых</w:t>
      </w:r>
      <w:r w:rsidRPr="00CC5C92">
        <w:rPr>
          <w:spacing w:val="1"/>
        </w:rPr>
        <w:t xml:space="preserve"> </w:t>
      </w:r>
      <w:r w:rsidRPr="00CC5C92">
        <w:t>Типовых</w:t>
      </w:r>
      <w:r w:rsidRPr="00CC5C92">
        <w:rPr>
          <w:spacing w:val="1"/>
        </w:rPr>
        <w:t xml:space="preserve"> </w:t>
      </w:r>
      <w:r w:rsidRPr="00CC5C92">
        <w:t>норм</w:t>
      </w:r>
      <w:r w:rsidRPr="00CC5C92">
        <w:rPr>
          <w:spacing w:val="1"/>
        </w:rPr>
        <w:t xml:space="preserve"> </w:t>
      </w:r>
      <w:r w:rsidRPr="00CC5C92">
        <w:t>выдачи</w:t>
      </w:r>
      <w:r w:rsidRPr="00CC5C92">
        <w:rPr>
          <w:spacing w:val="1"/>
        </w:rPr>
        <w:t xml:space="preserve"> </w:t>
      </w:r>
      <w:r w:rsidRPr="00CC5C92">
        <w:t>средств</w:t>
      </w:r>
      <w:r w:rsidRPr="00CC5C92">
        <w:rPr>
          <w:spacing w:val="1"/>
        </w:rPr>
        <w:t xml:space="preserve"> </w:t>
      </w:r>
      <w:r w:rsidRPr="00CC5C92">
        <w:t>индивидуальной защиты и смывающих средств (далее - Единые типовые</w:t>
      </w:r>
      <w:r w:rsidRPr="00CC5C92">
        <w:rPr>
          <w:spacing w:val="1"/>
        </w:rPr>
        <w:t xml:space="preserve"> </w:t>
      </w:r>
      <w:r w:rsidRPr="00CC5C92">
        <w:t>нормы), с учетом результатов специальной оценки условий труда (далее -</w:t>
      </w:r>
      <w:r w:rsidRPr="00CC5C92">
        <w:rPr>
          <w:spacing w:val="1"/>
        </w:rPr>
        <w:t xml:space="preserve"> </w:t>
      </w:r>
      <w:r w:rsidRPr="00CC5C92">
        <w:t>СОУТ),</w:t>
      </w:r>
      <w:r w:rsidRPr="00CC5C92">
        <w:rPr>
          <w:spacing w:val="1"/>
        </w:rPr>
        <w:t xml:space="preserve"> </w:t>
      </w:r>
      <w:r w:rsidRPr="00CC5C92">
        <w:t>результатов</w:t>
      </w:r>
      <w:r w:rsidRPr="00CC5C92">
        <w:rPr>
          <w:spacing w:val="1"/>
        </w:rPr>
        <w:t xml:space="preserve"> </w:t>
      </w:r>
      <w:r w:rsidRPr="00CC5C92">
        <w:t>оценки</w:t>
      </w:r>
      <w:r w:rsidRPr="00CC5C92">
        <w:rPr>
          <w:spacing w:val="1"/>
        </w:rPr>
        <w:t xml:space="preserve"> </w:t>
      </w:r>
      <w:r w:rsidRPr="00CC5C92">
        <w:t>профессиональных</w:t>
      </w:r>
      <w:r w:rsidRPr="00CC5C92">
        <w:rPr>
          <w:spacing w:val="1"/>
        </w:rPr>
        <w:t xml:space="preserve"> </w:t>
      </w:r>
      <w:r w:rsidRPr="00CC5C92">
        <w:t>рисков</w:t>
      </w:r>
      <w:r w:rsidRPr="00CC5C92">
        <w:rPr>
          <w:spacing w:val="1"/>
        </w:rPr>
        <w:t xml:space="preserve"> </w:t>
      </w:r>
      <w:r w:rsidRPr="00CC5C92">
        <w:t>(далее</w:t>
      </w:r>
      <w:r w:rsidRPr="00CC5C92">
        <w:rPr>
          <w:spacing w:val="1"/>
        </w:rPr>
        <w:t xml:space="preserve"> </w:t>
      </w:r>
      <w:r w:rsidRPr="00CC5C92">
        <w:t>-</w:t>
      </w:r>
      <w:r w:rsidRPr="00CC5C92">
        <w:rPr>
          <w:spacing w:val="1"/>
        </w:rPr>
        <w:t xml:space="preserve"> </w:t>
      </w:r>
      <w:r w:rsidRPr="00CC5C92">
        <w:t>ОПР),</w:t>
      </w:r>
      <w:r w:rsidRPr="00CC5C92">
        <w:rPr>
          <w:spacing w:val="1"/>
        </w:rPr>
        <w:t xml:space="preserve"> </w:t>
      </w:r>
      <w:r w:rsidRPr="00CC5C92">
        <w:t>мнения</w:t>
      </w:r>
      <w:r w:rsidRPr="00CC5C92">
        <w:rPr>
          <w:spacing w:val="1"/>
        </w:rPr>
        <w:t xml:space="preserve"> </w:t>
      </w:r>
      <w:r w:rsidRPr="00CC5C92">
        <w:t>выборного</w:t>
      </w:r>
      <w:r w:rsidRPr="00CC5C92">
        <w:rPr>
          <w:spacing w:val="1"/>
        </w:rPr>
        <w:t xml:space="preserve"> </w:t>
      </w:r>
      <w:r w:rsidRPr="00CC5C92">
        <w:t>органа</w:t>
      </w:r>
      <w:r w:rsidRPr="00CC5C92">
        <w:rPr>
          <w:spacing w:val="1"/>
        </w:rPr>
        <w:t xml:space="preserve"> </w:t>
      </w:r>
      <w:r w:rsidRPr="00CC5C92">
        <w:t>первичной</w:t>
      </w:r>
      <w:r w:rsidRPr="00CC5C92">
        <w:rPr>
          <w:spacing w:val="1"/>
        </w:rPr>
        <w:t xml:space="preserve"> </w:t>
      </w:r>
      <w:r w:rsidRPr="00CC5C92">
        <w:t>профсоюзной</w:t>
      </w:r>
      <w:r w:rsidRPr="00CC5C92">
        <w:rPr>
          <w:spacing w:val="1"/>
        </w:rPr>
        <w:t xml:space="preserve"> </w:t>
      </w:r>
      <w:r w:rsidRPr="00CC5C92">
        <w:t>и</w:t>
      </w:r>
      <w:r w:rsidRPr="00CC5C92">
        <w:rPr>
          <w:spacing w:val="1"/>
        </w:rPr>
        <w:t xml:space="preserve"> </w:t>
      </w:r>
      <w:r w:rsidRPr="00CC5C92">
        <w:t>утвердить</w:t>
      </w:r>
      <w:r w:rsidRPr="00CC5C92">
        <w:rPr>
          <w:spacing w:val="-67"/>
        </w:rPr>
        <w:t xml:space="preserve"> </w:t>
      </w:r>
      <w:r w:rsidRPr="00CC5C92">
        <w:t>локальным</w:t>
      </w:r>
      <w:r w:rsidRPr="00CC5C92">
        <w:rPr>
          <w:spacing w:val="1"/>
        </w:rPr>
        <w:t xml:space="preserve"> </w:t>
      </w:r>
      <w:r w:rsidRPr="00CC5C92">
        <w:t>нормативным</w:t>
      </w:r>
      <w:r w:rsidRPr="00CC5C92">
        <w:rPr>
          <w:spacing w:val="1"/>
        </w:rPr>
        <w:t xml:space="preserve"> </w:t>
      </w:r>
      <w:r w:rsidRPr="00CC5C92">
        <w:t>актом</w:t>
      </w:r>
      <w:r w:rsidRPr="00CC5C92">
        <w:rPr>
          <w:spacing w:val="1"/>
        </w:rPr>
        <w:t xml:space="preserve"> </w:t>
      </w:r>
      <w:r w:rsidRPr="00CC5C92">
        <w:t>Нормы</w:t>
      </w:r>
      <w:r w:rsidRPr="00CC5C92">
        <w:rPr>
          <w:spacing w:val="1"/>
        </w:rPr>
        <w:t xml:space="preserve"> </w:t>
      </w:r>
      <w:r w:rsidRPr="00CC5C92">
        <w:t>бесплатной</w:t>
      </w:r>
      <w:r w:rsidRPr="00CC5C92">
        <w:rPr>
          <w:spacing w:val="1"/>
        </w:rPr>
        <w:t xml:space="preserve"> </w:t>
      </w:r>
      <w:r w:rsidRPr="00CC5C92">
        <w:t>выдачи</w:t>
      </w:r>
      <w:r w:rsidRPr="00CC5C92">
        <w:rPr>
          <w:spacing w:val="1"/>
        </w:rPr>
        <w:t xml:space="preserve"> </w:t>
      </w:r>
      <w:r w:rsidRPr="00CC5C92">
        <w:t>СИЗ</w:t>
      </w:r>
      <w:r w:rsidRPr="00CC5C92">
        <w:rPr>
          <w:spacing w:val="1"/>
        </w:rPr>
        <w:t xml:space="preserve"> </w:t>
      </w:r>
      <w:r w:rsidRPr="00CC5C92">
        <w:t>и</w:t>
      </w:r>
      <w:r w:rsidRPr="00CC5C92">
        <w:rPr>
          <w:spacing w:val="1"/>
        </w:rPr>
        <w:t xml:space="preserve"> </w:t>
      </w:r>
      <w:r w:rsidRPr="00CC5C92">
        <w:t>смывающих средств</w:t>
      </w:r>
      <w:r w:rsidRPr="00CC5C92">
        <w:rPr>
          <w:spacing w:val="-3"/>
        </w:rPr>
        <w:t xml:space="preserve"> </w:t>
      </w:r>
      <w:r w:rsidRPr="00CC5C92">
        <w:t>работникам (далее -</w:t>
      </w:r>
      <w:r w:rsidRPr="00CC5C92">
        <w:rPr>
          <w:spacing w:val="-2"/>
        </w:rPr>
        <w:t xml:space="preserve"> </w:t>
      </w:r>
      <w:r w:rsidRPr="00CC5C92">
        <w:t>Нормы);</w:t>
      </w:r>
    </w:p>
    <w:p w:rsidR="005D40E6" w:rsidRPr="00CC5C92" w:rsidRDefault="005D40E6" w:rsidP="00417464">
      <w:pPr>
        <w:pStyle w:val="aff1"/>
        <w:widowControl w:val="0"/>
        <w:numPr>
          <w:ilvl w:val="1"/>
          <w:numId w:val="93"/>
        </w:numPr>
        <w:tabs>
          <w:tab w:val="left" w:pos="1499"/>
        </w:tabs>
        <w:autoSpaceDE w:val="0"/>
        <w:autoSpaceDN w:val="0"/>
        <w:ind w:right="791"/>
        <w:jc w:val="both"/>
      </w:pPr>
      <w:r w:rsidRPr="00CC5C92">
        <w:t>обеспечить разработку локального нормативного акта, устанавливающего</w:t>
      </w:r>
      <w:r w:rsidRPr="00CC5C92">
        <w:rPr>
          <w:spacing w:val="-67"/>
        </w:rPr>
        <w:t xml:space="preserve"> </w:t>
      </w:r>
      <w:r w:rsidRPr="00CC5C92">
        <w:t>порядок</w:t>
      </w:r>
      <w:r w:rsidRPr="00CC5C92">
        <w:rPr>
          <w:spacing w:val="1"/>
        </w:rPr>
        <w:t xml:space="preserve"> </w:t>
      </w:r>
      <w:r w:rsidRPr="00CC5C92">
        <w:t>обеспечения</w:t>
      </w:r>
      <w:r w:rsidRPr="00CC5C92">
        <w:rPr>
          <w:spacing w:val="1"/>
        </w:rPr>
        <w:t xml:space="preserve"> </w:t>
      </w:r>
      <w:r w:rsidRPr="00CC5C92">
        <w:t>работников</w:t>
      </w:r>
      <w:r w:rsidRPr="00CC5C92">
        <w:rPr>
          <w:spacing w:val="1"/>
        </w:rPr>
        <w:t xml:space="preserve"> </w:t>
      </w:r>
      <w:r w:rsidRPr="00CC5C92">
        <w:t>СИЗ</w:t>
      </w:r>
      <w:r w:rsidRPr="00CC5C92">
        <w:rPr>
          <w:spacing w:val="1"/>
        </w:rPr>
        <w:t xml:space="preserve"> </w:t>
      </w:r>
      <w:r w:rsidRPr="00CC5C92">
        <w:t>и</w:t>
      </w:r>
      <w:r w:rsidRPr="00CC5C92">
        <w:rPr>
          <w:spacing w:val="1"/>
        </w:rPr>
        <w:t xml:space="preserve"> </w:t>
      </w:r>
      <w:r w:rsidRPr="00CC5C92">
        <w:t>смывающими</w:t>
      </w:r>
      <w:r w:rsidRPr="00CC5C92">
        <w:rPr>
          <w:spacing w:val="1"/>
        </w:rPr>
        <w:t xml:space="preserve"> </w:t>
      </w:r>
      <w:r w:rsidRPr="00CC5C92">
        <w:t>средствами,</w:t>
      </w:r>
      <w:r w:rsidRPr="00CC5C92">
        <w:rPr>
          <w:spacing w:val="-67"/>
        </w:rPr>
        <w:t xml:space="preserve"> </w:t>
      </w:r>
      <w:r w:rsidRPr="00CC5C92">
        <w:t>распределение</w:t>
      </w:r>
      <w:r w:rsidRPr="00CC5C92">
        <w:rPr>
          <w:spacing w:val="1"/>
        </w:rPr>
        <w:t xml:space="preserve"> </w:t>
      </w:r>
      <w:r w:rsidRPr="00CC5C92">
        <w:t>обязанностей</w:t>
      </w:r>
      <w:r w:rsidRPr="00CC5C92">
        <w:rPr>
          <w:spacing w:val="1"/>
        </w:rPr>
        <w:t xml:space="preserve"> </w:t>
      </w:r>
      <w:r w:rsidRPr="00CC5C92">
        <w:t>и</w:t>
      </w:r>
      <w:r w:rsidRPr="00CC5C92">
        <w:rPr>
          <w:spacing w:val="1"/>
        </w:rPr>
        <w:t xml:space="preserve"> </w:t>
      </w:r>
      <w:r w:rsidRPr="00CC5C92">
        <w:t>ответственности</w:t>
      </w:r>
      <w:r w:rsidRPr="00CC5C92">
        <w:rPr>
          <w:spacing w:val="1"/>
        </w:rPr>
        <w:t xml:space="preserve"> </w:t>
      </w:r>
      <w:r w:rsidRPr="00CC5C92">
        <w:t>должностных</w:t>
      </w:r>
      <w:r w:rsidRPr="00CC5C92">
        <w:rPr>
          <w:spacing w:val="1"/>
        </w:rPr>
        <w:t xml:space="preserve"> </w:t>
      </w:r>
      <w:r w:rsidRPr="00CC5C92">
        <w:t>лиц</w:t>
      </w:r>
      <w:r w:rsidRPr="00CC5C92">
        <w:rPr>
          <w:spacing w:val="1"/>
        </w:rPr>
        <w:t xml:space="preserve"> </w:t>
      </w:r>
      <w:r w:rsidRPr="00CC5C92">
        <w:t>за</w:t>
      </w:r>
      <w:r w:rsidRPr="00CC5C92">
        <w:rPr>
          <w:spacing w:val="1"/>
        </w:rPr>
        <w:t xml:space="preserve"> </w:t>
      </w:r>
      <w:r w:rsidRPr="00CC5C92">
        <w:t>этапы обеспечения работников СИЗ и смывающими средствами, с учетом</w:t>
      </w:r>
      <w:r w:rsidRPr="00CC5C92">
        <w:rPr>
          <w:spacing w:val="-67"/>
        </w:rPr>
        <w:t xml:space="preserve"> </w:t>
      </w:r>
      <w:r w:rsidRPr="00CC5C92">
        <w:t>особенностей</w:t>
      </w:r>
      <w:r w:rsidRPr="00CC5C92">
        <w:rPr>
          <w:spacing w:val="-1"/>
        </w:rPr>
        <w:t xml:space="preserve"> </w:t>
      </w:r>
      <w:r w:rsidRPr="00CC5C92">
        <w:t>структуры</w:t>
      </w:r>
      <w:r w:rsidRPr="00CC5C92">
        <w:rPr>
          <w:spacing w:val="1"/>
        </w:rPr>
        <w:t xml:space="preserve"> </w:t>
      </w:r>
      <w:r w:rsidRPr="00CC5C92">
        <w:t>управления</w:t>
      </w:r>
      <w:r w:rsidRPr="00CC5C92">
        <w:rPr>
          <w:spacing w:val="-1"/>
        </w:rPr>
        <w:t xml:space="preserve"> </w:t>
      </w:r>
      <w:r w:rsidRPr="00CC5C92">
        <w:t>и</w:t>
      </w:r>
      <w:r w:rsidRPr="00CC5C92">
        <w:rPr>
          <w:spacing w:val="-1"/>
        </w:rPr>
        <w:t xml:space="preserve"> </w:t>
      </w:r>
      <w:r w:rsidRPr="00CC5C92">
        <w:t>требований</w:t>
      </w:r>
      <w:r w:rsidRPr="00CC5C92">
        <w:rPr>
          <w:spacing w:val="-1"/>
        </w:rPr>
        <w:t xml:space="preserve"> </w:t>
      </w:r>
      <w:r w:rsidRPr="00CC5C92">
        <w:t>Положения;</w:t>
      </w:r>
    </w:p>
    <w:p w:rsidR="005D40E6" w:rsidRPr="00CC5C92" w:rsidRDefault="005D40E6" w:rsidP="00417464">
      <w:pPr>
        <w:pStyle w:val="aff1"/>
        <w:widowControl w:val="0"/>
        <w:numPr>
          <w:ilvl w:val="1"/>
          <w:numId w:val="93"/>
        </w:numPr>
        <w:tabs>
          <w:tab w:val="left" w:pos="1499"/>
        </w:tabs>
        <w:autoSpaceDE w:val="0"/>
        <w:autoSpaceDN w:val="0"/>
        <w:ind w:right="792"/>
        <w:jc w:val="both"/>
      </w:pPr>
      <w:r w:rsidRPr="00CC5C92">
        <w:t>обеспечить</w:t>
      </w:r>
      <w:r w:rsidRPr="00CC5C92">
        <w:rPr>
          <w:spacing w:val="1"/>
        </w:rPr>
        <w:t xml:space="preserve"> </w:t>
      </w:r>
      <w:r w:rsidRPr="00CC5C92">
        <w:t>информирование</w:t>
      </w:r>
      <w:r w:rsidRPr="00CC5C92">
        <w:rPr>
          <w:spacing w:val="1"/>
        </w:rPr>
        <w:t xml:space="preserve"> </w:t>
      </w:r>
      <w:r w:rsidRPr="00CC5C92">
        <w:t>работников</w:t>
      </w:r>
      <w:r w:rsidRPr="00CC5C92">
        <w:rPr>
          <w:spacing w:val="1"/>
        </w:rPr>
        <w:t xml:space="preserve"> </w:t>
      </w:r>
      <w:r w:rsidRPr="00CC5C92">
        <w:t>о</w:t>
      </w:r>
      <w:r w:rsidRPr="00CC5C92">
        <w:rPr>
          <w:spacing w:val="1"/>
        </w:rPr>
        <w:t xml:space="preserve"> </w:t>
      </w:r>
      <w:r w:rsidRPr="00CC5C92">
        <w:t>полагающихся</w:t>
      </w:r>
      <w:r w:rsidRPr="00CC5C92">
        <w:rPr>
          <w:spacing w:val="1"/>
        </w:rPr>
        <w:t xml:space="preserve"> </w:t>
      </w:r>
      <w:r w:rsidRPr="00CC5C92">
        <w:t>им</w:t>
      </w:r>
      <w:r w:rsidRPr="00CC5C92">
        <w:rPr>
          <w:spacing w:val="1"/>
        </w:rPr>
        <w:t xml:space="preserve"> </w:t>
      </w:r>
      <w:r w:rsidRPr="00CC5C92">
        <w:t>СИЗ</w:t>
      </w:r>
      <w:r w:rsidRPr="00CC5C92">
        <w:rPr>
          <w:spacing w:val="1"/>
        </w:rPr>
        <w:t xml:space="preserve"> </w:t>
      </w:r>
      <w:r w:rsidRPr="00CC5C92">
        <w:t>и</w:t>
      </w:r>
      <w:r w:rsidRPr="00CC5C92">
        <w:rPr>
          <w:spacing w:val="1"/>
        </w:rPr>
        <w:t xml:space="preserve"> </w:t>
      </w:r>
      <w:r w:rsidRPr="00CC5C92">
        <w:t>смывающих</w:t>
      </w:r>
      <w:r w:rsidRPr="00CC5C92">
        <w:rPr>
          <w:spacing w:val="1"/>
        </w:rPr>
        <w:t xml:space="preserve"> </w:t>
      </w:r>
      <w:r w:rsidRPr="00CC5C92">
        <w:t>средствах</w:t>
      </w:r>
      <w:r w:rsidRPr="00CC5C92">
        <w:rPr>
          <w:spacing w:val="1"/>
        </w:rPr>
        <w:t xml:space="preserve"> </w:t>
      </w:r>
      <w:r w:rsidRPr="00CC5C92">
        <w:t>согласно</w:t>
      </w:r>
      <w:r w:rsidRPr="00CC5C92">
        <w:rPr>
          <w:spacing w:val="1"/>
        </w:rPr>
        <w:t xml:space="preserve"> </w:t>
      </w:r>
      <w:r w:rsidRPr="00CC5C92">
        <w:t>Нормам</w:t>
      </w:r>
      <w:r w:rsidRPr="00CC5C92">
        <w:rPr>
          <w:spacing w:val="1"/>
        </w:rPr>
        <w:t xml:space="preserve"> </w:t>
      </w:r>
      <w:r w:rsidRPr="00CC5C92">
        <w:t>и</w:t>
      </w:r>
      <w:r w:rsidRPr="00CC5C92">
        <w:rPr>
          <w:spacing w:val="1"/>
        </w:rPr>
        <w:t xml:space="preserve"> </w:t>
      </w:r>
      <w:r w:rsidRPr="00CC5C92">
        <w:t>способах</w:t>
      </w:r>
      <w:r w:rsidRPr="00CC5C92">
        <w:rPr>
          <w:spacing w:val="1"/>
        </w:rPr>
        <w:t xml:space="preserve"> </w:t>
      </w:r>
      <w:r w:rsidRPr="00CC5C92">
        <w:t>выдачи,</w:t>
      </w:r>
      <w:r w:rsidRPr="00CC5C92">
        <w:rPr>
          <w:spacing w:val="1"/>
        </w:rPr>
        <w:t xml:space="preserve"> </w:t>
      </w:r>
      <w:r w:rsidRPr="00CC5C92">
        <w:t>условиях</w:t>
      </w:r>
      <w:r w:rsidRPr="00CC5C92">
        <w:rPr>
          <w:spacing w:val="-67"/>
        </w:rPr>
        <w:t xml:space="preserve"> </w:t>
      </w:r>
      <w:r w:rsidRPr="00CC5C92">
        <w:t xml:space="preserve">хранения, а также об </w:t>
      </w:r>
      <w:r w:rsidRPr="00CC5C92">
        <w:lastRenderedPageBreak/>
        <w:t>ответственности за целостность и комплектность</w:t>
      </w:r>
      <w:r w:rsidRPr="00CC5C92">
        <w:rPr>
          <w:spacing w:val="1"/>
        </w:rPr>
        <w:t xml:space="preserve"> </w:t>
      </w:r>
      <w:r w:rsidRPr="00CC5C92">
        <w:t>СИЗ</w:t>
      </w:r>
      <w:r w:rsidRPr="00CC5C92">
        <w:rPr>
          <w:spacing w:val="-1"/>
        </w:rPr>
        <w:t xml:space="preserve"> </w:t>
      </w:r>
      <w:r w:rsidRPr="00CC5C92">
        <w:t>в</w:t>
      </w:r>
      <w:r w:rsidRPr="00CC5C92">
        <w:rPr>
          <w:spacing w:val="-1"/>
        </w:rPr>
        <w:t xml:space="preserve"> </w:t>
      </w:r>
      <w:r w:rsidRPr="00CC5C92">
        <w:t>случае</w:t>
      </w:r>
      <w:r w:rsidRPr="00CC5C92">
        <w:rPr>
          <w:spacing w:val="-1"/>
        </w:rPr>
        <w:t xml:space="preserve"> </w:t>
      </w:r>
      <w:r w:rsidRPr="00CC5C92">
        <w:t>хранения СИЗ</w:t>
      </w:r>
      <w:r w:rsidRPr="00CC5C92">
        <w:rPr>
          <w:spacing w:val="-1"/>
        </w:rPr>
        <w:t xml:space="preserve"> </w:t>
      </w:r>
      <w:r w:rsidRPr="00CC5C92">
        <w:t>у</w:t>
      </w:r>
      <w:r w:rsidRPr="00CC5C92">
        <w:rPr>
          <w:spacing w:val="-5"/>
        </w:rPr>
        <w:t xml:space="preserve"> </w:t>
      </w:r>
      <w:r w:rsidRPr="00CC5C92">
        <w:t>работников</w:t>
      </w:r>
      <w:r w:rsidRPr="00CC5C92">
        <w:rPr>
          <w:spacing w:val="-3"/>
        </w:rPr>
        <w:t xml:space="preserve"> </w:t>
      </w:r>
      <w:r w:rsidRPr="00CC5C92">
        <w:t>в</w:t>
      </w:r>
      <w:r w:rsidRPr="00CC5C92">
        <w:rPr>
          <w:spacing w:val="-2"/>
        </w:rPr>
        <w:t xml:space="preserve"> </w:t>
      </w:r>
      <w:r w:rsidRPr="00CC5C92">
        <w:t>нерабочее</w:t>
      </w:r>
      <w:r w:rsidRPr="00CC5C92">
        <w:rPr>
          <w:spacing w:val="-1"/>
        </w:rPr>
        <w:t xml:space="preserve"> </w:t>
      </w:r>
      <w:r w:rsidRPr="00CC5C92">
        <w:t>время;</w:t>
      </w:r>
    </w:p>
    <w:p w:rsidR="005D40E6" w:rsidRPr="00CC5C92" w:rsidRDefault="005D40E6" w:rsidP="00417464">
      <w:pPr>
        <w:pStyle w:val="aff1"/>
        <w:widowControl w:val="0"/>
        <w:numPr>
          <w:ilvl w:val="1"/>
          <w:numId w:val="93"/>
        </w:numPr>
        <w:tabs>
          <w:tab w:val="left" w:pos="1499"/>
        </w:tabs>
        <w:autoSpaceDE w:val="0"/>
        <w:autoSpaceDN w:val="0"/>
        <w:ind w:right="788"/>
        <w:jc w:val="both"/>
      </w:pPr>
      <w:r w:rsidRPr="00CC5C92">
        <w:t>обеспечить</w:t>
      </w:r>
      <w:r w:rsidRPr="00CC5C92">
        <w:rPr>
          <w:spacing w:val="1"/>
        </w:rPr>
        <w:t xml:space="preserve"> </w:t>
      </w:r>
      <w:r w:rsidRPr="00CC5C92">
        <w:t>проведение</w:t>
      </w:r>
      <w:r w:rsidRPr="00CC5C92">
        <w:rPr>
          <w:spacing w:val="1"/>
        </w:rPr>
        <w:t xml:space="preserve"> </w:t>
      </w:r>
      <w:r w:rsidRPr="00CC5C92">
        <w:t>инструктажа</w:t>
      </w:r>
      <w:r w:rsidRPr="00CC5C92">
        <w:rPr>
          <w:spacing w:val="1"/>
        </w:rPr>
        <w:t xml:space="preserve"> </w:t>
      </w:r>
      <w:r w:rsidRPr="00CC5C92">
        <w:t>работников</w:t>
      </w:r>
      <w:r w:rsidRPr="00CC5C92">
        <w:rPr>
          <w:spacing w:val="71"/>
        </w:rPr>
        <w:t xml:space="preserve"> </w:t>
      </w:r>
      <w:r w:rsidRPr="00CC5C92">
        <w:t>о</w:t>
      </w:r>
      <w:r w:rsidRPr="00CC5C92">
        <w:rPr>
          <w:spacing w:val="71"/>
        </w:rPr>
        <w:t xml:space="preserve"> </w:t>
      </w:r>
      <w:r w:rsidRPr="00CC5C92">
        <w:t>правилах</w:t>
      </w:r>
      <w:r w:rsidRPr="00CC5C92">
        <w:rPr>
          <w:spacing w:val="1"/>
        </w:rPr>
        <w:t xml:space="preserve"> </w:t>
      </w:r>
      <w:r w:rsidRPr="00CC5C92">
        <w:t>эксплуатации</w:t>
      </w:r>
      <w:r w:rsidRPr="00CC5C92">
        <w:rPr>
          <w:spacing w:val="1"/>
        </w:rPr>
        <w:t xml:space="preserve"> </w:t>
      </w:r>
      <w:r w:rsidRPr="00CC5C92">
        <w:t>СИЗ,</w:t>
      </w:r>
      <w:r w:rsidRPr="00CC5C92">
        <w:rPr>
          <w:spacing w:val="1"/>
        </w:rPr>
        <w:t xml:space="preserve"> </w:t>
      </w:r>
      <w:r w:rsidRPr="00CC5C92">
        <w:t>использование</w:t>
      </w:r>
      <w:r w:rsidRPr="00CC5C92">
        <w:rPr>
          <w:spacing w:val="1"/>
        </w:rPr>
        <w:t xml:space="preserve"> </w:t>
      </w:r>
      <w:r w:rsidRPr="00CC5C92">
        <w:t>которых</w:t>
      </w:r>
      <w:r w:rsidRPr="00CC5C92">
        <w:rPr>
          <w:spacing w:val="1"/>
        </w:rPr>
        <w:t xml:space="preserve"> </w:t>
      </w:r>
      <w:r w:rsidRPr="00CC5C92">
        <w:t>не</w:t>
      </w:r>
      <w:r w:rsidRPr="00CC5C92">
        <w:rPr>
          <w:spacing w:val="1"/>
        </w:rPr>
        <w:t xml:space="preserve"> </w:t>
      </w:r>
      <w:r w:rsidRPr="00CC5C92">
        <w:t>требует</w:t>
      </w:r>
      <w:r w:rsidRPr="00CC5C92">
        <w:rPr>
          <w:spacing w:val="1"/>
        </w:rPr>
        <w:t xml:space="preserve"> </w:t>
      </w:r>
      <w:r w:rsidRPr="00CC5C92">
        <w:t>от</w:t>
      </w:r>
      <w:r w:rsidRPr="00CC5C92">
        <w:rPr>
          <w:spacing w:val="1"/>
        </w:rPr>
        <w:t xml:space="preserve"> </w:t>
      </w:r>
      <w:r w:rsidRPr="00CC5C92">
        <w:t>них</w:t>
      </w:r>
      <w:r w:rsidRPr="00CC5C92">
        <w:rPr>
          <w:spacing w:val="1"/>
        </w:rPr>
        <w:t xml:space="preserve"> </w:t>
      </w:r>
      <w:r w:rsidRPr="00CC5C92">
        <w:t>практических</w:t>
      </w:r>
      <w:r w:rsidRPr="00CC5C92">
        <w:rPr>
          <w:spacing w:val="1"/>
        </w:rPr>
        <w:t xml:space="preserve"> </w:t>
      </w:r>
      <w:r w:rsidRPr="00CC5C92">
        <w:t>навыков,</w:t>
      </w:r>
      <w:r w:rsidRPr="00CC5C92">
        <w:rPr>
          <w:spacing w:val="1"/>
        </w:rPr>
        <w:t xml:space="preserve"> </w:t>
      </w:r>
      <w:r w:rsidRPr="00CC5C92">
        <w:t>знаний</w:t>
      </w:r>
      <w:r w:rsidRPr="00CC5C92">
        <w:rPr>
          <w:spacing w:val="1"/>
        </w:rPr>
        <w:t xml:space="preserve"> </w:t>
      </w:r>
      <w:r w:rsidRPr="00CC5C92">
        <w:t>о</w:t>
      </w:r>
      <w:r w:rsidRPr="00CC5C92">
        <w:rPr>
          <w:spacing w:val="1"/>
        </w:rPr>
        <w:t xml:space="preserve"> </w:t>
      </w:r>
      <w:r w:rsidRPr="00CC5C92">
        <w:t>простейших</w:t>
      </w:r>
      <w:r w:rsidRPr="00CC5C92">
        <w:rPr>
          <w:spacing w:val="1"/>
        </w:rPr>
        <w:t xml:space="preserve"> </w:t>
      </w:r>
      <w:r w:rsidRPr="00CC5C92">
        <w:t>способах</w:t>
      </w:r>
      <w:r w:rsidRPr="00CC5C92">
        <w:rPr>
          <w:spacing w:val="1"/>
        </w:rPr>
        <w:t xml:space="preserve"> </w:t>
      </w:r>
      <w:r w:rsidRPr="00CC5C92">
        <w:t>проверки</w:t>
      </w:r>
      <w:r w:rsidRPr="00CC5C92">
        <w:rPr>
          <w:spacing w:val="1"/>
        </w:rPr>
        <w:t xml:space="preserve"> </w:t>
      </w:r>
      <w:r w:rsidRPr="00CC5C92">
        <w:t>их</w:t>
      </w:r>
      <w:r w:rsidRPr="00CC5C92">
        <w:rPr>
          <w:spacing w:val="1"/>
        </w:rPr>
        <w:t xml:space="preserve"> </w:t>
      </w:r>
      <w:r w:rsidRPr="00CC5C92">
        <w:t>работоспособности</w:t>
      </w:r>
      <w:r w:rsidRPr="00CC5C92">
        <w:rPr>
          <w:spacing w:val="-4"/>
        </w:rPr>
        <w:t xml:space="preserve"> </w:t>
      </w:r>
      <w:r w:rsidRPr="00CC5C92">
        <w:t>и исправности;</w:t>
      </w:r>
    </w:p>
    <w:p w:rsidR="005D40E6" w:rsidRPr="00CC5C92" w:rsidRDefault="005D40E6" w:rsidP="00417464">
      <w:pPr>
        <w:pStyle w:val="aff1"/>
        <w:widowControl w:val="0"/>
        <w:numPr>
          <w:ilvl w:val="1"/>
          <w:numId w:val="93"/>
        </w:numPr>
        <w:tabs>
          <w:tab w:val="left" w:pos="1499"/>
        </w:tabs>
        <w:autoSpaceDE w:val="0"/>
        <w:autoSpaceDN w:val="0"/>
        <w:ind w:right="792"/>
        <w:jc w:val="both"/>
      </w:pPr>
      <w:r w:rsidRPr="00CC5C92">
        <w:t>организовать учет и контроль за выдачей работникам СИЗ и смывающих</w:t>
      </w:r>
      <w:r w:rsidRPr="00CC5C92">
        <w:rPr>
          <w:spacing w:val="1"/>
        </w:rPr>
        <w:t xml:space="preserve"> </w:t>
      </w:r>
      <w:r w:rsidRPr="00CC5C92">
        <w:t>средств,</w:t>
      </w:r>
      <w:r w:rsidRPr="00CC5C92">
        <w:rPr>
          <w:spacing w:val="1"/>
        </w:rPr>
        <w:t xml:space="preserve"> </w:t>
      </w:r>
      <w:r w:rsidRPr="00CC5C92">
        <w:t>а</w:t>
      </w:r>
      <w:r w:rsidRPr="00CC5C92">
        <w:rPr>
          <w:spacing w:val="1"/>
        </w:rPr>
        <w:t xml:space="preserve"> </w:t>
      </w:r>
      <w:r w:rsidRPr="00CC5C92">
        <w:t>также</w:t>
      </w:r>
      <w:r w:rsidRPr="00CC5C92">
        <w:rPr>
          <w:spacing w:val="1"/>
        </w:rPr>
        <w:t xml:space="preserve"> </w:t>
      </w:r>
      <w:r w:rsidRPr="00CC5C92">
        <w:t>за</w:t>
      </w:r>
      <w:r w:rsidRPr="00CC5C92">
        <w:rPr>
          <w:spacing w:val="1"/>
        </w:rPr>
        <w:t xml:space="preserve"> </w:t>
      </w:r>
      <w:r w:rsidRPr="00CC5C92">
        <w:t>своевременным</w:t>
      </w:r>
      <w:r w:rsidRPr="00CC5C92">
        <w:rPr>
          <w:spacing w:val="1"/>
        </w:rPr>
        <w:t xml:space="preserve"> </w:t>
      </w:r>
      <w:r w:rsidRPr="00CC5C92">
        <w:t>возвратом</w:t>
      </w:r>
      <w:r w:rsidRPr="00CC5C92">
        <w:rPr>
          <w:spacing w:val="1"/>
        </w:rPr>
        <w:t xml:space="preserve"> </w:t>
      </w:r>
      <w:r w:rsidRPr="00CC5C92">
        <w:t>СИЗ</w:t>
      </w:r>
      <w:r w:rsidRPr="00CC5C92">
        <w:rPr>
          <w:spacing w:val="1"/>
        </w:rPr>
        <w:t xml:space="preserve"> </w:t>
      </w:r>
      <w:r w:rsidRPr="00CC5C92">
        <w:t>по</w:t>
      </w:r>
      <w:r w:rsidRPr="00CC5C92">
        <w:rPr>
          <w:spacing w:val="1"/>
        </w:rPr>
        <w:t xml:space="preserve"> </w:t>
      </w:r>
      <w:r w:rsidRPr="00CC5C92">
        <w:t>истечение</w:t>
      </w:r>
      <w:r w:rsidRPr="00CC5C92">
        <w:rPr>
          <w:spacing w:val="-67"/>
        </w:rPr>
        <w:t xml:space="preserve"> </w:t>
      </w:r>
      <w:r w:rsidRPr="00CC5C92">
        <w:t>нормативного срока эксплуатации или срока годности СИЗ либо в случае</w:t>
      </w:r>
      <w:r w:rsidRPr="00CC5C92">
        <w:rPr>
          <w:spacing w:val="1"/>
        </w:rPr>
        <w:t xml:space="preserve"> </w:t>
      </w:r>
      <w:r w:rsidRPr="00CC5C92">
        <w:t>досрочного выхода</w:t>
      </w:r>
      <w:r w:rsidRPr="00CC5C92">
        <w:rPr>
          <w:spacing w:val="-3"/>
        </w:rPr>
        <w:t xml:space="preserve"> </w:t>
      </w:r>
      <w:r w:rsidRPr="00CC5C92">
        <w:t>СИЗ из строя;</w:t>
      </w:r>
    </w:p>
    <w:p w:rsidR="005D40E6" w:rsidRPr="00CC5C92" w:rsidRDefault="005D40E6" w:rsidP="00417464">
      <w:pPr>
        <w:pStyle w:val="aff1"/>
        <w:widowControl w:val="0"/>
        <w:numPr>
          <w:ilvl w:val="1"/>
          <w:numId w:val="93"/>
        </w:numPr>
        <w:tabs>
          <w:tab w:val="left" w:pos="1499"/>
        </w:tabs>
        <w:autoSpaceDE w:val="0"/>
        <w:autoSpaceDN w:val="0"/>
        <w:ind w:right="789"/>
        <w:jc w:val="both"/>
      </w:pPr>
      <w:r w:rsidRPr="00CC5C92">
        <w:t>не допускать работников к выполнению работ без обеспечения СИЗ, а</w:t>
      </w:r>
      <w:r w:rsidRPr="00CC5C92">
        <w:rPr>
          <w:spacing w:val="1"/>
        </w:rPr>
        <w:t xml:space="preserve"> </w:t>
      </w:r>
      <w:r w:rsidRPr="00CC5C92">
        <w:t>также</w:t>
      </w:r>
      <w:r w:rsidRPr="00CC5C92">
        <w:rPr>
          <w:spacing w:val="1"/>
        </w:rPr>
        <w:t xml:space="preserve"> </w:t>
      </w:r>
      <w:r w:rsidRPr="00CC5C92">
        <w:t>в</w:t>
      </w:r>
      <w:r w:rsidRPr="00CC5C92">
        <w:rPr>
          <w:spacing w:val="1"/>
        </w:rPr>
        <w:t xml:space="preserve"> </w:t>
      </w:r>
      <w:r w:rsidRPr="00CC5C92">
        <w:t>неисправных</w:t>
      </w:r>
      <w:r w:rsidRPr="00CC5C92">
        <w:rPr>
          <w:spacing w:val="1"/>
        </w:rPr>
        <w:t xml:space="preserve"> </w:t>
      </w:r>
      <w:r w:rsidRPr="00CC5C92">
        <w:t>СИЗ</w:t>
      </w:r>
      <w:r w:rsidRPr="00CC5C92">
        <w:rPr>
          <w:spacing w:val="1"/>
        </w:rPr>
        <w:t xml:space="preserve"> </w:t>
      </w:r>
      <w:r w:rsidRPr="00CC5C92">
        <w:t>или</w:t>
      </w:r>
      <w:r w:rsidRPr="00CC5C92">
        <w:rPr>
          <w:spacing w:val="1"/>
        </w:rPr>
        <w:t xml:space="preserve"> </w:t>
      </w:r>
      <w:r w:rsidRPr="00CC5C92">
        <w:t>в</w:t>
      </w:r>
      <w:r w:rsidRPr="00CC5C92">
        <w:rPr>
          <w:spacing w:val="1"/>
        </w:rPr>
        <w:t xml:space="preserve"> </w:t>
      </w:r>
      <w:r w:rsidRPr="00CC5C92">
        <w:t>СИЗ</w:t>
      </w:r>
      <w:r w:rsidRPr="00CC5C92">
        <w:rPr>
          <w:spacing w:val="1"/>
        </w:rPr>
        <w:t xml:space="preserve"> </w:t>
      </w:r>
      <w:r w:rsidRPr="00CC5C92">
        <w:t>с</w:t>
      </w:r>
      <w:r w:rsidRPr="00CC5C92">
        <w:rPr>
          <w:spacing w:val="1"/>
        </w:rPr>
        <w:t xml:space="preserve"> </w:t>
      </w:r>
      <w:r w:rsidRPr="00CC5C92">
        <w:t>загрязнениями,</w:t>
      </w:r>
      <w:r w:rsidRPr="00CC5C92">
        <w:rPr>
          <w:spacing w:val="1"/>
        </w:rPr>
        <w:t xml:space="preserve"> </w:t>
      </w:r>
      <w:r w:rsidRPr="00CC5C92">
        <w:t>способными</w:t>
      </w:r>
      <w:r w:rsidRPr="00CC5C92">
        <w:rPr>
          <w:spacing w:val="1"/>
        </w:rPr>
        <w:t xml:space="preserve"> </w:t>
      </w:r>
      <w:r w:rsidRPr="00CC5C92">
        <w:t>снизить</w:t>
      </w:r>
      <w:r w:rsidRPr="00CC5C92">
        <w:rPr>
          <w:spacing w:val="-2"/>
        </w:rPr>
        <w:t xml:space="preserve"> </w:t>
      </w:r>
      <w:r w:rsidRPr="00CC5C92">
        <w:t>заявленный</w:t>
      </w:r>
      <w:r w:rsidRPr="00CC5C92">
        <w:rPr>
          <w:spacing w:val="-3"/>
        </w:rPr>
        <w:t xml:space="preserve"> </w:t>
      </w:r>
      <w:r w:rsidRPr="00CC5C92">
        <w:t>изготовителем</w:t>
      </w:r>
      <w:r w:rsidRPr="00CC5C92">
        <w:rPr>
          <w:spacing w:val="-1"/>
        </w:rPr>
        <w:t xml:space="preserve"> </w:t>
      </w:r>
      <w:r w:rsidRPr="00CC5C92">
        <w:t>уровень</w:t>
      </w:r>
      <w:r w:rsidRPr="00CC5C92">
        <w:rPr>
          <w:spacing w:val="-2"/>
        </w:rPr>
        <w:t xml:space="preserve"> </w:t>
      </w:r>
      <w:r w:rsidRPr="00CC5C92">
        <w:t>защитных свойств;</w:t>
      </w:r>
    </w:p>
    <w:p w:rsidR="005D40E6" w:rsidRPr="00CC5C92" w:rsidRDefault="005D40E6" w:rsidP="00417464">
      <w:pPr>
        <w:pStyle w:val="aff1"/>
        <w:widowControl w:val="0"/>
        <w:numPr>
          <w:ilvl w:val="1"/>
          <w:numId w:val="93"/>
        </w:numPr>
        <w:tabs>
          <w:tab w:val="left" w:pos="1499"/>
        </w:tabs>
        <w:autoSpaceDE w:val="0"/>
        <w:autoSpaceDN w:val="0"/>
        <w:ind w:right="789"/>
        <w:jc w:val="both"/>
      </w:pPr>
      <w:r w:rsidRPr="00CC5C92">
        <w:t xml:space="preserve">обеспечить в случае применения </w:t>
      </w:r>
      <w:proofErr w:type="spellStart"/>
      <w:r w:rsidRPr="00CC5C92">
        <w:t>вендингового</w:t>
      </w:r>
      <w:proofErr w:type="spellEnd"/>
      <w:r w:rsidRPr="00CC5C92">
        <w:t xml:space="preserve"> оборудовании и дозаторов</w:t>
      </w:r>
      <w:r w:rsidRPr="00CC5C92">
        <w:rPr>
          <w:spacing w:val="-67"/>
        </w:rPr>
        <w:t xml:space="preserve"> </w:t>
      </w:r>
      <w:r w:rsidRPr="00CC5C92">
        <w:t>постоянное</w:t>
      </w:r>
      <w:r w:rsidRPr="00CC5C92">
        <w:rPr>
          <w:spacing w:val="1"/>
        </w:rPr>
        <w:t xml:space="preserve"> </w:t>
      </w:r>
      <w:r w:rsidRPr="00CC5C92">
        <w:t>наличие</w:t>
      </w:r>
      <w:r w:rsidRPr="00CC5C92">
        <w:rPr>
          <w:spacing w:val="1"/>
        </w:rPr>
        <w:t xml:space="preserve"> </w:t>
      </w:r>
      <w:r w:rsidRPr="00CC5C92">
        <w:t>в</w:t>
      </w:r>
      <w:r w:rsidRPr="00CC5C92">
        <w:rPr>
          <w:spacing w:val="1"/>
        </w:rPr>
        <w:t xml:space="preserve"> </w:t>
      </w:r>
      <w:r w:rsidRPr="00CC5C92">
        <w:t>них</w:t>
      </w:r>
      <w:r w:rsidRPr="00CC5C92">
        <w:rPr>
          <w:spacing w:val="1"/>
        </w:rPr>
        <w:t xml:space="preserve"> </w:t>
      </w:r>
      <w:r w:rsidRPr="00CC5C92">
        <w:t>СИЗ,</w:t>
      </w:r>
      <w:r w:rsidRPr="00CC5C92">
        <w:rPr>
          <w:spacing w:val="1"/>
        </w:rPr>
        <w:t xml:space="preserve"> </w:t>
      </w:r>
      <w:r w:rsidRPr="00CC5C92">
        <w:t>смывающих</w:t>
      </w:r>
      <w:r w:rsidRPr="00CC5C92">
        <w:rPr>
          <w:spacing w:val="1"/>
        </w:rPr>
        <w:t xml:space="preserve"> </w:t>
      </w:r>
      <w:r w:rsidRPr="00CC5C92">
        <w:t>и</w:t>
      </w:r>
      <w:r w:rsidRPr="00CC5C92">
        <w:rPr>
          <w:spacing w:val="1"/>
        </w:rPr>
        <w:t xml:space="preserve"> </w:t>
      </w:r>
      <w:r w:rsidRPr="00CC5C92">
        <w:t>обеззараживающих</w:t>
      </w:r>
      <w:r w:rsidRPr="00CC5C92">
        <w:rPr>
          <w:spacing w:val="1"/>
        </w:rPr>
        <w:t xml:space="preserve"> </w:t>
      </w:r>
      <w:r w:rsidRPr="00CC5C92">
        <w:t>средств;</w:t>
      </w:r>
    </w:p>
    <w:p w:rsidR="005D40E6" w:rsidRPr="00CC5C92" w:rsidRDefault="005D40E6" w:rsidP="00417464">
      <w:pPr>
        <w:pStyle w:val="aff1"/>
        <w:widowControl w:val="0"/>
        <w:numPr>
          <w:ilvl w:val="1"/>
          <w:numId w:val="93"/>
        </w:numPr>
        <w:tabs>
          <w:tab w:val="left" w:pos="1499"/>
        </w:tabs>
        <w:autoSpaceDE w:val="0"/>
        <w:autoSpaceDN w:val="0"/>
        <w:spacing w:line="322" w:lineRule="exact"/>
        <w:ind w:hanging="361"/>
        <w:jc w:val="both"/>
      </w:pPr>
      <w:r w:rsidRPr="00CC5C92">
        <w:t>обеспечить</w:t>
      </w:r>
      <w:r w:rsidRPr="00CC5C92">
        <w:rPr>
          <w:spacing w:val="-4"/>
        </w:rPr>
        <w:t xml:space="preserve"> </w:t>
      </w:r>
      <w:r w:rsidRPr="00CC5C92">
        <w:t>контроль</w:t>
      </w:r>
      <w:r w:rsidRPr="00CC5C92">
        <w:rPr>
          <w:spacing w:val="-4"/>
        </w:rPr>
        <w:t xml:space="preserve"> </w:t>
      </w:r>
      <w:r w:rsidRPr="00CC5C92">
        <w:t>за</w:t>
      </w:r>
      <w:r w:rsidRPr="00CC5C92">
        <w:rPr>
          <w:spacing w:val="-2"/>
        </w:rPr>
        <w:t xml:space="preserve"> </w:t>
      </w:r>
      <w:r w:rsidRPr="00CC5C92">
        <w:t>правильностью</w:t>
      </w:r>
      <w:r w:rsidRPr="00CC5C92">
        <w:rPr>
          <w:spacing w:val="-7"/>
        </w:rPr>
        <w:t xml:space="preserve"> </w:t>
      </w:r>
      <w:r w:rsidRPr="00CC5C92">
        <w:t>применения</w:t>
      </w:r>
      <w:r w:rsidRPr="00CC5C92">
        <w:rPr>
          <w:spacing w:val="-2"/>
        </w:rPr>
        <w:t xml:space="preserve"> </w:t>
      </w:r>
      <w:r w:rsidRPr="00CC5C92">
        <w:t>СИЗ</w:t>
      </w:r>
      <w:r w:rsidRPr="00CC5C92">
        <w:rPr>
          <w:spacing w:val="-3"/>
        </w:rPr>
        <w:t xml:space="preserve"> </w:t>
      </w:r>
      <w:r w:rsidRPr="00CC5C92">
        <w:t>работниками;</w:t>
      </w:r>
    </w:p>
    <w:p w:rsidR="005D40E6" w:rsidRPr="00CC5C92" w:rsidRDefault="005D40E6" w:rsidP="00417464">
      <w:pPr>
        <w:pStyle w:val="aff1"/>
        <w:widowControl w:val="0"/>
        <w:numPr>
          <w:ilvl w:val="1"/>
          <w:numId w:val="93"/>
        </w:numPr>
        <w:tabs>
          <w:tab w:val="left" w:pos="1499"/>
        </w:tabs>
        <w:autoSpaceDE w:val="0"/>
        <w:autoSpaceDN w:val="0"/>
        <w:ind w:right="793"/>
        <w:jc w:val="both"/>
      </w:pPr>
      <w:r w:rsidRPr="00CC5C92">
        <w:t>обеспечить</w:t>
      </w:r>
      <w:r w:rsidRPr="00CC5C92">
        <w:rPr>
          <w:spacing w:val="1"/>
        </w:rPr>
        <w:t xml:space="preserve"> </w:t>
      </w:r>
      <w:r w:rsidRPr="00CC5C92">
        <w:t>хранение</w:t>
      </w:r>
      <w:r w:rsidRPr="00CC5C92">
        <w:rPr>
          <w:spacing w:val="1"/>
        </w:rPr>
        <w:t xml:space="preserve"> </w:t>
      </w:r>
      <w:r w:rsidRPr="00CC5C92">
        <w:t>СИЗ</w:t>
      </w:r>
      <w:r w:rsidRPr="00CC5C92">
        <w:rPr>
          <w:spacing w:val="1"/>
        </w:rPr>
        <w:t xml:space="preserve"> </w:t>
      </w:r>
      <w:r w:rsidRPr="00CC5C92">
        <w:t>в</w:t>
      </w:r>
      <w:r w:rsidRPr="00CC5C92">
        <w:rPr>
          <w:spacing w:val="1"/>
        </w:rPr>
        <w:t xml:space="preserve"> </w:t>
      </w:r>
      <w:r w:rsidRPr="00CC5C92">
        <w:t>соответствии</w:t>
      </w:r>
      <w:r w:rsidRPr="00CC5C92">
        <w:rPr>
          <w:spacing w:val="1"/>
        </w:rPr>
        <w:t xml:space="preserve"> </w:t>
      </w:r>
      <w:r w:rsidRPr="00CC5C92">
        <w:t>с</w:t>
      </w:r>
      <w:r w:rsidRPr="00CC5C92">
        <w:rPr>
          <w:spacing w:val="1"/>
        </w:rPr>
        <w:t xml:space="preserve"> </w:t>
      </w:r>
      <w:r w:rsidRPr="00CC5C92">
        <w:t>эксплуатационной</w:t>
      </w:r>
      <w:r w:rsidRPr="00CC5C92">
        <w:rPr>
          <w:spacing w:val="1"/>
        </w:rPr>
        <w:t xml:space="preserve"> </w:t>
      </w:r>
      <w:r w:rsidRPr="00CC5C92">
        <w:t>документацией изготовителя, сушку, выявление повреждений в процессе</w:t>
      </w:r>
      <w:r w:rsidRPr="00CC5C92">
        <w:rPr>
          <w:spacing w:val="1"/>
        </w:rPr>
        <w:t xml:space="preserve"> </w:t>
      </w:r>
      <w:r w:rsidRPr="00CC5C92">
        <w:t>эксплуатации</w:t>
      </w:r>
      <w:r w:rsidRPr="00CC5C92">
        <w:rPr>
          <w:spacing w:val="-1"/>
        </w:rPr>
        <w:t xml:space="preserve"> </w:t>
      </w:r>
      <w:r w:rsidRPr="00CC5C92">
        <w:t>и ремонт</w:t>
      </w:r>
      <w:r w:rsidRPr="00CC5C92">
        <w:rPr>
          <w:spacing w:val="-1"/>
        </w:rPr>
        <w:t xml:space="preserve"> </w:t>
      </w:r>
      <w:r w:rsidRPr="00CC5C92">
        <w:t>СИЗ</w:t>
      </w:r>
      <w:r w:rsidRPr="00CC5C92">
        <w:rPr>
          <w:spacing w:val="-1"/>
        </w:rPr>
        <w:t xml:space="preserve"> </w:t>
      </w:r>
      <w:r w:rsidRPr="00CC5C92">
        <w:t>в</w:t>
      </w:r>
      <w:r w:rsidRPr="00CC5C92">
        <w:rPr>
          <w:spacing w:val="-1"/>
        </w:rPr>
        <w:t xml:space="preserve"> </w:t>
      </w:r>
      <w:r w:rsidRPr="00CC5C92">
        <w:t>период</w:t>
      </w:r>
      <w:r w:rsidRPr="00CC5C92">
        <w:rPr>
          <w:spacing w:val="1"/>
        </w:rPr>
        <w:t xml:space="preserve"> </w:t>
      </w:r>
      <w:r w:rsidRPr="00CC5C92">
        <w:t>эксплуатации;</w:t>
      </w:r>
    </w:p>
    <w:p w:rsidR="005D40E6" w:rsidRPr="00CC5C92" w:rsidRDefault="005D40E6" w:rsidP="00417464">
      <w:pPr>
        <w:pStyle w:val="aff1"/>
        <w:widowControl w:val="0"/>
        <w:numPr>
          <w:ilvl w:val="1"/>
          <w:numId w:val="93"/>
        </w:numPr>
        <w:tabs>
          <w:tab w:val="left" w:pos="1499"/>
        </w:tabs>
        <w:autoSpaceDE w:val="0"/>
        <w:autoSpaceDN w:val="0"/>
        <w:ind w:right="793"/>
        <w:jc w:val="both"/>
      </w:pPr>
      <w:r w:rsidRPr="00CC5C92">
        <w:t>обеспечить уход, обслуживание СИЗ в соответствии с рекомендациями</w:t>
      </w:r>
      <w:r w:rsidRPr="00CC5C92">
        <w:rPr>
          <w:spacing w:val="1"/>
        </w:rPr>
        <w:t xml:space="preserve"> </w:t>
      </w:r>
      <w:r w:rsidRPr="00CC5C92">
        <w:t>изготовителей</w:t>
      </w:r>
      <w:r w:rsidRPr="00CC5C92">
        <w:rPr>
          <w:spacing w:val="-1"/>
        </w:rPr>
        <w:t xml:space="preserve"> </w:t>
      </w:r>
      <w:r w:rsidRPr="00CC5C92">
        <w:t>СИЗ;</w:t>
      </w:r>
    </w:p>
    <w:p w:rsidR="005D40E6" w:rsidRPr="00CC5C92" w:rsidRDefault="005D40E6" w:rsidP="00417464">
      <w:pPr>
        <w:pStyle w:val="aff1"/>
        <w:widowControl w:val="0"/>
        <w:numPr>
          <w:ilvl w:val="1"/>
          <w:numId w:val="93"/>
        </w:numPr>
        <w:tabs>
          <w:tab w:val="left" w:pos="1499"/>
        </w:tabs>
        <w:autoSpaceDE w:val="0"/>
        <w:autoSpaceDN w:val="0"/>
        <w:ind w:right="792"/>
        <w:jc w:val="both"/>
      </w:pPr>
      <w:r w:rsidRPr="00CC5C92">
        <w:t>обеспечить</w:t>
      </w:r>
      <w:r w:rsidRPr="00CC5C92">
        <w:rPr>
          <w:spacing w:val="1"/>
        </w:rPr>
        <w:t xml:space="preserve"> </w:t>
      </w:r>
      <w:r w:rsidRPr="00CC5C92">
        <w:t>своевременный</w:t>
      </w:r>
      <w:r w:rsidRPr="00CC5C92">
        <w:rPr>
          <w:spacing w:val="1"/>
        </w:rPr>
        <w:t xml:space="preserve"> </w:t>
      </w:r>
      <w:r w:rsidRPr="00CC5C92">
        <w:t>прием</w:t>
      </w:r>
      <w:r w:rsidRPr="00CC5C92">
        <w:rPr>
          <w:spacing w:val="1"/>
        </w:rPr>
        <w:t xml:space="preserve"> </w:t>
      </w:r>
      <w:r w:rsidRPr="00CC5C92">
        <w:t>от</w:t>
      </w:r>
      <w:r w:rsidRPr="00CC5C92">
        <w:rPr>
          <w:spacing w:val="1"/>
        </w:rPr>
        <w:t xml:space="preserve"> </w:t>
      </w:r>
      <w:r w:rsidRPr="00CC5C92">
        <w:t>работников</w:t>
      </w:r>
      <w:r w:rsidRPr="00CC5C92">
        <w:rPr>
          <w:spacing w:val="1"/>
        </w:rPr>
        <w:t xml:space="preserve"> </w:t>
      </w:r>
      <w:r w:rsidRPr="00CC5C92">
        <w:t>и</w:t>
      </w:r>
      <w:r w:rsidRPr="00CC5C92">
        <w:rPr>
          <w:spacing w:val="1"/>
        </w:rPr>
        <w:t xml:space="preserve"> </w:t>
      </w:r>
      <w:r w:rsidRPr="00CC5C92">
        <w:t>вывод</w:t>
      </w:r>
      <w:r w:rsidRPr="00CC5C92">
        <w:rPr>
          <w:spacing w:val="1"/>
        </w:rPr>
        <w:t xml:space="preserve"> </w:t>
      </w:r>
      <w:r w:rsidRPr="00CC5C92">
        <w:t>из</w:t>
      </w:r>
      <w:r w:rsidRPr="00CC5C92">
        <w:rPr>
          <w:spacing w:val="1"/>
        </w:rPr>
        <w:t xml:space="preserve"> </w:t>
      </w:r>
      <w:r w:rsidRPr="00CC5C92">
        <w:t>эксплуатации,</w:t>
      </w:r>
      <w:r w:rsidRPr="00CC5C92">
        <w:rPr>
          <w:spacing w:val="-2"/>
        </w:rPr>
        <w:t xml:space="preserve"> </w:t>
      </w:r>
      <w:r w:rsidRPr="00CC5C92">
        <w:t>а также утилизацию</w:t>
      </w:r>
      <w:r w:rsidRPr="00CC5C92">
        <w:rPr>
          <w:spacing w:val="-1"/>
        </w:rPr>
        <w:t xml:space="preserve"> </w:t>
      </w:r>
      <w:r w:rsidRPr="00CC5C92">
        <w:t>СИЗ.</w:t>
      </w:r>
    </w:p>
    <w:p w:rsidR="005D40E6" w:rsidRPr="00CC5C92" w:rsidRDefault="005D40E6" w:rsidP="00417464">
      <w:pPr>
        <w:pStyle w:val="aff1"/>
        <w:widowControl w:val="0"/>
        <w:numPr>
          <w:ilvl w:val="1"/>
          <w:numId w:val="91"/>
        </w:numPr>
        <w:tabs>
          <w:tab w:val="left" w:pos="1979"/>
        </w:tabs>
        <w:autoSpaceDE w:val="0"/>
        <w:autoSpaceDN w:val="0"/>
        <w:spacing w:line="321" w:lineRule="exact"/>
        <w:ind w:left="1978" w:hanging="493"/>
        <w:jc w:val="both"/>
      </w:pPr>
      <w:r w:rsidRPr="00CC5C92">
        <w:t>Работодатель</w:t>
      </w:r>
      <w:r w:rsidRPr="00CC5C92">
        <w:rPr>
          <w:spacing w:val="-4"/>
        </w:rPr>
        <w:t xml:space="preserve"> </w:t>
      </w:r>
      <w:r w:rsidRPr="00CC5C92">
        <w:t>имеет</w:t>
      </w:r>
      <w:r w:rsidRPr="00CC5C92">
        <w:rPr>
          <w:spacing w:val="-2"/>
        </w:rPr>
        <w:t xml:space="preserve"> </w:t>
      </w:r>
      <w:r w:rsidRPr="00CC5C92">
        <w:t>право:</w:t>
      </w:r>
    </w:p>
    <w:p w:rsidR="005D40E6" w:rsidRPr="00CC5C92" w:rsidRDefault="005D40E6" w:rsidP="00417464">
      <w:pPr>
        <w:pStyle w:val="aff1"/>
        <w:widowControl w:val="0"/>
        <w:numPr>
          <w:ilvl w:val="2"/>
          <w:numId w:val="93"/>
        </w:numPr>
        <w:tabs>
          <w:tab w:val="left" w:pos="2195"/>
        </w:tabs>
        <w:autoSpaceDE w:val="0"/>
        <w:autoSpaceDN w:val="0"/>
        <w:ind w:left="2194" w:hanging="709"/>
        <w:jc w:val="both"/>
      </w:pPr>
      <w:r w:rsidRPr="00CC5C92">
        <w:t>формировать</w:t>
      </w:r>
      <w:r w:rsidRPr="00CC5C92">
        <w:rPr>
          <w:spacing w:val="49"/>
        </w:rPr>
        <w:t xml:space="preserve"> </w:t>
      </w:r>
      <w:r w:rsidRPr="00CC5C92">
        <w:t>Нормы</w:t>
      </w:r>
      <w:r w:rsidRPr="00CC5C92">
        <w:rPr>
          <w:spacing w:val="119"/>
        </w:rPr>
        <w:t xml:space="preserve"> </w:t>
      </w:r>
      <w:r w:rsidRPr="00CC5C92">
        <w:t>и</w:t>
      </w:r>
      <w:r w:rsidRPr="00CC5C92">
        <w:rPr>
          <w:spacing w:val="118"/>
        </w:rPr>
        <w:t xml:space="preserve"> </w:t>
      </w:r>
      <w:r w:rsidRPr="00CC5C92">
        <w:t>вести</w:t>
      </w:r>
      <w:r w:rsidRPr="00CC5C92">
        <w:rPr>
          <w:spacing w:val="119"/>
        </w:rPr>
        <w:t xml:space="preserve"> </w:t>
      </w:r>
      <w:r w:rsidRPr="00CC5C92">
        <w:t>учет</w:t>
      </w:r>
      <w:r w:rsidRPr="00CC5C92">
        <w:rPr>
          <w:spacing w:val="119"/>
        </w:rPr>
        <w:t xml:space="preserve"> </w:t>
      </w:r>
      <w:r w:rsidRPr="00CC5C92">
        <w:t>выдачи</w:t>
      </w:r>
      <w:r w:rsidRPr="00CC5C92">
        <w:rPr>
          <w:spacing w:val="117"/>
        </w:rPr>
        <w:t xml:space="preserve"> </w:t>
      </w:r>
      <w:r w:rsidRPr="00CC5C92">
        <w:t>работникам</w:t>
      </w:r>
      <w:r w:rsidRPr="00CC5C92">
        <w:rPr>
          <w:spacing w:val="117"/>
        </w:rPr>
        <w:t xml:space="preserve"> </w:t>
      </w:r>
      <w:r w:rsidRPr="00CC5C92">
        <w:t>СИЗ</w:t>
      </w:r>
      <w:r w:rsidRPr="00CC5C92">
        <w:rPr>
          <w:spacing w:val="116"/>
        </w:rPr>
        <w:t xml:space="preserve"> </w:t>
      </w:r>
      <w:r w:rsidRPr="00CC5C92">
        <w:t>с</w:t>
      </w:r>
    </w:p>
    <w:p w:rsidR="005D40E6" w:rsidRPr="00CC5C92" w:rsidRDefault="005D40E6" w:rsidP="005D40E6">
      <w:pPr>
        <w:pStyle w:val="af"/>
        <w:spacing w:before="67" w:line="242" w:lineRule="auto"/>
        <w:ind w:left="778" w:right="787"/>
        <w:jc w:val="both"/>
      </w:pPr>
      <w:r w:rsidRPr="00CC5C92">
        <w:t>применением</w:t>
      </w:r>
      <w:r w:rsidRPr="00CC5C92">
        <w:rPr>
          <w:spacing w:val="1"/>
        </w:rPr>
        <w:t xml:space="preserve"> </w:t>
      </w:r>
      <w:r w:rsidRPr="00CC5C92">
        <w:t>программных</w:t>
      </w:r>
      <w:r w:rsidRPr="00CC5C92">
        <w:rPr>
          <w:spacing w:val="1"/>
        </w:rPr>
        <w:t xml:space="preserve"> </w:t>
      </w:r>
      <w:r w:rsidRPr="00CC5C92">
        <w:t>средств</w:t>
      </w:r>
      <w:r w:rsidRPr="00CC5C92">
        <w:rPr>
          <w:spacing w:val="1"/>
        </w:rPr>
        <w:t xml:space="preserve"> </w:t>
      </w:r>
      <w:r w:rsidRPr="00CC5C92">
        <w:t>(информационно-аналитических</w:t>
      </w:r>
      <w:r w:rsidRPr="00CC5C92">
        <w:rPr>
          <w:spacing w:val="1"/>
        </w:rPr>
        <w:t xml:space="preserve"> </w:t>
      </w:r>
      <w:r w:rsidRPr="00CC5C92">
        <w:t>баз</w:t>
      </w:r>
      <w:r w:rsidRPr="00CC5C92">
        <w:rPr>
          <w:spacing w:val="1"/>
        </w:rPr>
        <w:t xml:space="preserve"> </w:t>
      </w:r>
      <w:r w:rsidRPr="00CC5C92">
        <w:t>данных);</w:t>
      </w:r>
    </w:p>
    <w:p w:rsidR="005D40E6" w:rsidRPr="00CC5C92" w:rsidRDefault="005D40E6" w:rsidP="00417464">
      <w:pPr>
        <w:pStyle w:val="aff1"/>
        <w:widowControl w:val="0"/>
        <w:numPr>
          <w:ilvl w:val="2"/>
          <w:numId w:val="93"/>
        </w:numPr>
        <w:tabs>
          <w:tab w:val="left" w:pos="2195"/>
        </w:tabs>
        <w:autoSpaceDE w:val="0"/>
        <w:autoSpaceDN w:val="0"/>
        <w:ind w:right="791" w:firstLine="707"/>
        <w:jc w:val="both"/>
      </w:pPr>
      <w:r w:rsidRPr="00CC5C92">
        <w:t>организовать</w:t>
      </w:r>
      <w:r w:rsidRPr="00CC5C92">
        <w:rPr>
          <w:spacing w:val="1"/>
        </w:rPr>
        <w:t xml:space="preserve"> </w:t>
      </w:r>
      <w:r w:rsidRPr="00CC5C92">
        <w:t>выдачу</w:t>
      </w:r>
      <w:r w:rsidRPr="00CC5C92">
        <w:rPr>
          <w:spacing w:val="1"/>
        </w:rPr>
        <w:t xml:space="preserve"> </w:t>
      </w:r>
      <w:r w:rsidRPr="00CC5C92">
        <w:t>СИЗ</w:t>
      </w:r>
      <w:r w:rsidRPr="00CC5C92">
        <w:rPr>
          <w:spacing w:val="1"/>
        </w:rPr>
        <w:t xml:space="preserve"> </w:t>
      </w:r>
      <w:r w:rsidRPr="00CC5C92">
        <w:t>и</w:t>
      </w:r>
      <w:r w:rsidRPr="00CC5C92">
        <w:rPr>
          <w:spacing w:val="1"/>
        </w:rPr>
        <w:t xml:space="preserve"> </w:t>
      </w:r>
      <w:r w:rsidRPr="00CC5C92">
        <w:t>(или)</w:t>
      </w:r>
      <w:r w:rsidRPr="00CC5C92">
        <w:rPr>
          <w:spacing w:val="1"/>
        </w:rPr>
        <w:t xml:space="preserve"> </w:t>
      </w:r>
      <w:r w:rsidRPr="00CC5C92">
        <w:t>их</w:t>
      </w:r>
      <w:r w:rsidRPr="00CC5C92">
        <w:rPr>
          <w:spacing w:val="1"/>
        </w:rPr>
        <w:t xml:space="preserve"> </w:t>
      </w:r>
      <w:r w:rsidRPr="00CC5C92">
        <w:t>сменных</w:t>
      </w:r>
      <w:r w:rsidRPr="00CC5C92">
        <w:rPr>
          <w:spacing w:val="1"/>
        </w:rPr>
        <w:t xml:space="preserve"> </w:t>
      </w:r>
      <w:r w:rsidRPr="00CC5C92">
        <w:t>элементов,</w:t>
      </w:r>
      <w:r w:rsidRPr="00CC5C92">
        <w:rPr>
          <w:spacing w:val="1"/>
        </w:rPr>
        <w:t xml:space="preserve"> </w:t>
      </w:r>
      <w:r w:rsidRPr="00CC5C92">
        <w:t>посредством</w:t>
      </w:r>
      <w:r w:rsidRPr="00CC5C92">
        <w:rPr>
          <w:spacing w:val="-1"/>
        </w:rPr>
        <w:t xml:space="preserve"> </w:t>
      </w:r>
      <w:r w:rsidRPr="00CC5C92">
        <w:t>автоматизированных систем выдачи</w:t>
      </w:r>
      <w:r w:rsidRPr="00CC5C92">
        <w:rPr>
          <w:spacing w:val="-3"/>
        </w:rPr>
        <w:t xml:space="preserve"> </w:t>
      </w:r>
      <w:r w:rsidRPr="00CC5C92">
        <w:t>и</w:t>
      </w:r>
      <w:r w:rsidRPr="00CC5C92">
        <w:rPr>
          <w:spacing w:val="-1"/>
        </w:rPr>
        <w:t xml:space="preserve"> </w:t>
      </w:r>
      <w:r w:rsidRPr="00CC5C92">
        <w:t>дозаторов;</w:t>
      </w:r>
    </w:p>
    <w:p w:rsidR="005D40E6" w:rsidRPr="00CC5C92" w:rsidRDefault="005D40E6" w:rsidP="00417464">
      <w:pPr>
        <w:pStyle w:val="aff1"/>
        <w:widowControl w:val="0"/>
        <w:numPr>
          <w:ilvl w:val="2"/>
          <w:numId w:val="93"/>
        </w:numPr>
        <w:tabs>
          <w:tab w:val="left" w:pos="2195"/>
        </w:tabs>
        <w:autoSpaceDE w:val="0"/>
        <w:autoSpaceDN w:val="0"/>
        <w:ind w:right="790" w:firstLine="707"/>
        <w:jc w:val="both"/>
      </w:pPr>
      <w:r w:rsidRPr="00CC5C92">
        <w:t>осуществлять</w:t>
      </w:r>
      <w:r w:rsidRPr="00CC5C92">
        <w:rPr>
          <w:spacing w:val="1"/>
        </w:rPr>
        <w:t xml:space="preserve"> </w:t>
      </w:r>
      <w:r w:rsidRPr="00CC5C92">
        <w:t>при</w:t>
      </w:r>
      <w:r w:rsidRPr="00CC5C92">
        <w:rPr>
          <w:spacing w:val="1"/>
        </w:rPr>
        <w:t xml:space="preserve"> </w:t>
      </w:r>
      <w:r w:rsidRPr="00CC5C92">
        <w:t>формировании</w:t>
      </w:r>
      <w:r w:rsidRPr="00CC5C92">
        <w:rPr>
          <w:spacing w:val="1"/>
        </w:rPr>
        <w:t xml:space="preserve"> </w:t>
      </w:r>
      <w:r w:rsidRPr="00CC5C92">
        <w:t>Норм</w:t>
      </w:r>
      <w:r w:rsidRPr="00CC5C92">
        <w:rPr>
          <w:spacing w:val="1"/>
        </w:rPr>
        <w:t xml:space="preserve"> </w:t>
      </w:r>
      <w:r w:rsidRPr="00CC5C92">
        <w:t>замену</w:t>
      </w:r>
      <w:r w:rsidRPr="00CC5C92">
        <w:rPr>
          <w:spacing w:val="1"/>
        </w:rPr>
        <w:t xml:space="preserve"> </w:t>
      </w:r>
      <w:r w:rsidRPr="00CC5C92">
        <w:t>нескольких</w:t>
      </w:r>
      <w:r w:rsidRPr="00CC5C92">
        <w:rPr>
          <w:spacing w:val="1"/>
        </w:rPr>
        <w:t xml:space="preserve"> </w:t>
      </w:r>
      <w:r w:rsidRPr="00CC5C92">
        <w:t>СИЗ,</w:t>
      </w:r>
      <w:r w:rsidRPr="00CC5C92">
        <w:rPr>
          <w:spacing w:val="1"/>
        </w:rPr>
        <w:t xml:space="preserve"> </w:t>
      </w:r>
      <w:r w:rsidRPr="00CC5C92">
        <w:t>указанных в Единых типовых нормах, на одно, обеспечивающее аналогичную</w:t>
      </w:r>
      <w:r w:rsidRPr="00CC5C92">
        <w:rPr>
          <w:spacing w:val="1"/>
        </w:rPr>
        <w:t xml:space="preserve"> </w:t>
      </w:r>
      <w:r w:rsidRPr="00CC5C92">
        <w:t>или</w:t>
      </w:r>
      <w:r w:rsidRPr="00CC5C92">
        <w:rPr>
          <w:spacing w:val="1"/>
        </w:rPr>
        <w:t xml:space="preserve"> </w:t>
      </w:r>
      <w:r w:rsidRPr="00CC5C92">
        <w:t>улучшенную</w:t>
      </w:r>
      <w:r w:rsidRPr="00CC5C92">
        <w:rPr>
          <w:spacing w:val="1"/>
        </w:rPr>
        <w:t xml:space="preserve"> </w:t>
      </w:r>
      <w:r w:rsidRPr="00CC5C92">
        <w:t>защиту</w:t>
      </w:r>
      <w:r w:rsidRPr="00CC5C92">
        <w:rPr>
          <w:spacing w:val="1"/>
        </w:rPr>
        <w:t xml:space="preserve"> </w:t>
      </w:r>
      <w:r w:rsidRPr="00CC5C92">
        <w:t>от</w:t>
      </w:r>
      <w:r w:rsidRPr="00CC5C92">
        <w:rPr>
          <w:spacing w:val="1"/>
        </w:rPr>
        <w:t xml:space="preserve"> </w:t>
      </w:r>
      <w:r w:rsidRPr="00CC5C92">
        <w:t>вредных</w:t>
      </w:r>
      <w:r w:rsidRPr="00CC5C92">
        <w:rPr>
          <w:spacing w:val="1"/>
        </w:rPr>
        <w:t xml:space="preserve"> </w:t>
      </w:r>
      <w:r w:rsidRPr="00CC5C92">
        <w:t>и</w:t>
      </w:r>
      <w:r w:rsidRPr="00CC5C92">
        <w:rPr>
          <w:spacing w:val="1"/>
        </w:rPr>
        <w:t xml:space="preserve"> </w:t>
      </w:r>
      <w:r w:rsidRPr="00CC5C92">
        <w:t>(или)</w:t>
      </w:r>
      <w:r w:rsidRPr="00CC5C92">
        <w:rPr>
          <w:spacing w:val="1"/>
        </w:rPr>
        <w:t xml:space="preserve"> </w:t>
      </w:r>
      <w:r w:rsidRPr="00CC5C92">
        <w:t>опасных</w:t>
      </w:r>
      <w:r w:rsidRPr="00CC5C92">
        <w:rPr>
          <w:spacing w:val="1"/>
        </w:rPr>
        <w:t xml:space="preserve"> </w:t>
      </w:r>
      <w:r w:rsidRPr="00CC5C92">
        <w:t>производственных</w:t>
      </w:r>
      <w:r w:rsidRPr="00CC5C92">
        <w:rPr>
          <w:spacing w:val="1"/>
        </w:rPr>
        <w:t xml:space="preserve"> </w:t>
      </w:r>
      <w:r w:rsidRPr="00CC5C92">
        <w:t>факторов</w:t>
      </w:r>
      <w:r w:rsidRPr="00CC5C92">
        <w:rPr>
          <w:spacing w:val="1"/>
        </w:rPr>
        <w:t xml:space="preserve"> </w:t>
      </w:r>
      <w:r w:rsidRPr="00CC5C92">
        <w:t>и</w:t>
      </w:r>
      <w:r w:rsidRPr="00CC5C92">
        <w:rPr>
          <w:spacing w:val="1"/>
        </w:rPr>
        <w:t xml:space="preserve"> </w:t>
      </w:r>
      <w:r w:rsidRPr="00CC5C92">
        <w:t>опасностей,</w:t>
      </w:r>
      <w:r w:rsidRPr="00CC5C92">
        <w:rPr>
          <w:spacing w:val="1"/>
        </w:rPr>
        <w:t xml:space="preserve"> </w:t>
      </w:r>
      <w:r w:rsidRPr="00CC5C92">
        <w:t>а</w:t>
      </w:r>
      <w:r w:rsidRPr="00CC5C92">
        <w:rPr>
          <w:spacing w:val="1"/>
        </w:rPr>
        <w:t xml:space="preserve"> </w:t>
      </w:r>
      <w:r w:rsidRPr="00CC5C92">
        <w:t>также</w:t>
      </w:r>
      <w:r w:rsidRPr="00CC5C92">
        <w:rPr>
          <w:spacing w:val="1"/>
        </w:rPr>
        <w:t xml:space="preserve"> </w:t>
      </w:r>
      <w:r w:rsidRPr="00CC5C92">
        <w:t>особых</w:t>
      </w:r>
      <w:r w:rsidRPr="00CC5C92">
        <w:rPr>
          <w:spacing w:val="1"/>
        </w:rPr>
        <w:t xml:space="preserve"> </w:t>
      </w:r>
      <w:r w:rsidRPr="00CC5C92">
        <w:t>температурных</w:t>
      </w:r>
      <w:r w:rsidRPr="00CC5C92">
        <w:rPr>
          <w:spacing w:val="1"/>
        </w:rPr>
        <w:t xml:space="preserve"> </w:t>
      </w:r>
      <w:r w:rsidRPr="00CC5C92">
        <w:t>условий</w:t>
      </w:r>
      <w:r w:rsidRPr="00CC5C92">
        <w:rPr>
          <w:spacing w:val="1"/>
        </w:rPr>
        <w:t xml:space="preserve"> </w:t>
      </w:r>
      <w:r w:rsidRPr="00CC5C92">
        <w:t>или</w:t>
      </w:r>
      <w:r w:rsidRPr="00CC5C92">
        <w:rPr>
          <w:spacing w:val="1"/>
        </w:rPr>
        <w:t xml:space="preserve"> </w:t>
      </w:r>
      <w:r w:rsidRPr="00CC5C92">
        <w:t>загрязнений.</w:t>
      </w:r>
    </w:p>
    <w:p w:rsidR="005D40E6" w:rsidRPr="00CC5C92" w:rsidRDefault="005D40E6" w:rsidP="00417464">
      <w:pPr>
        <w:pStyle w:val="aff1"/>
        <w:widowControl w:val="0"/>
        <w:numPr>
          <w:ilvl w:val="1"/>
          <w:numId w:val="91"/>
        </w:numPr>
        <w:tabs>
          <w:tab w:val="left" w:pos="1979"/>
        </w:tabs>
        <w:autoSpaceDE w:val="0"/>
        <w:autoSpaceDN w:val="0"/>
        <w:spacing w:line="322" w:lineRule="exact"/>
        <w:ind w:left="1978" w:hanging="493"/>
      </w:pPr>
      <w:r w:rsidRPr="00CC5C92">
        <w:t>Работник</w:t>
      </w:r>
      <w:r w:rsidRPr="00CC5C92">
        <w:rPr>
          <w:spacing w:val="-4"/>
        </w:rPr>
        <w:t xml:space="preserve"> </w:t>
      </w:r>
      <w:r w:rsidRPr="00CC5C92">
        <w:t>обязан:</w:t>
      </w:r>
    </w:p>
    <w:p w:rsidR="005D40E6" w:rsidRPr="00CC5C92" w:rsidRDefault="005D40E6" w:rsidP="00417464">
      <w:pPr>
        <w:pStyle w:val="aff1"/>
        <w:widowControl w:val="0"/>
        <w:numPr>
          <w:ilvl w:val="0"/>
          <w:numId w:val="90"/>
        </w:numPr>
        <w:tabs>
          <w:tab w:val="left" w:pos="2194"/>
          <w:tab w:val="left" w:pos="2195"/>
        </w:tabs>
        <w:autoSpaceDE w:val="0"/>
        <w:autoSpaceDN w:val="0"/>
        <w:spacing w:line="322" w:lineRule="exact"/>
        <w:ind w:left="2194" w:hanging="709"/>
      </w:pPr>
      <w:r w:rsidRPr="00CC5C92">
        <w:t>эксплуатировать</w:t>
      </w:r>
      <w:r w:rsidRPr="00CC5C92">
        <w:rPr>
          <w:spacing w:val="-4"/>
        </w:rPr>
        <w:t xml:space="preserve"> </w:t>
      </w:r>
      <w:r w:rsidRPr="00CC5C92">
        <w:t>(использовать)</w:t>
      </w:r>
      <w:r w:rsidRPr="00CC5C92">
        <w:rPr>
          <w:spacing w:val="-4"/>
        </w:rPr>
        <w:t xml:space="preserve"> </w:t>
      </w:r>
      <w:r w:rsidRPr="00CC5C92">
        <w:t>по</w:t>
      </w:r>
      <w:r w:rsidRPr="00CC5C92">
        <w:rPr>
          <w:spacing w:val="-4"/>
        </w:rPr>
        <w:t xml:space="preserve"> </w:t>
      </w:r>
      <w:r w:rsidRPr="00CC5C92">
        <w:t>назначению</w:t>
      </w:r>
      <w:r w:rsidRPr="00CC5C92">
        <w:rPr>
          <w:spacing w:val="-4"/>
        </w:rPr>
        <w:t xml:space="preserve"> </w:t>
      </w:r>
      <w:r w:rsidRPr="00CC5C92">
        <w:t>выданные</w:t>
      </w:r>
      <w:r w:rsidRPr="00CC5C92">
        <w:rPr>
          <w:spacing w:val="-1"/>
        </w:rPr>
        <w:t xml:space="preserve"> </w:t>
      </w:r>
      <w:r w:rsidRPr="00CC5C92">
        <w:t>ему</w:t>
      </w:r>
      <w:r w:rsidRPr="00CC5C92">
        <w:rPr>
          <w:spacing w:val="-6"/>
        </w:rPr>
        <w:t xml:space="preserve"> </w:t>
      </w:r>
      <w:r w:rsidRPr="00CC5C92">
        <w:t>СИЗ;</w:t>
      </w:r>
    </w:p>
    <w:p w:rsidR="005D40E6" w:rsidRPr="00CC5C92" w:rsidRDefault="005D40E6" w:rsidP="00417464">
      <w:pPr>
        <w:pStyle w:val="aff1"/>
        <w:widowControl w:val="0"/>
        <w:numPr>
          <w:ilvl w:val="0"/>
          <w:numId w:val="90"/>
        </w:numPr>
        <w:tabs>
          <w:tab w:val="left" w:pos="2194"/>
          <w:tab w:val="left" w:pos="2195"/>
        </w:tabs>
        <w:autoSpaceDE w:val="0"/>
        <w:autoSpaceDN w:val="0"/>
        <w:spacing w:line="322" w:lineRule="exact"/>
        <w:ind w:left="2194" w:hanging="709"/>
      </w:pPr>
      <w:r w:rsidRPr="00CC5C92">
        <w:t>соблюдать</w:t>
      </w:r>
      <w:r w:rsidRPr="00CC5C92">
        <w:rPr>
          <w:spacing w:val="-4"/>
        </w:rPr>
        <w:t xml:space="preserve"> </w:t>
      </w:r>
      <w:r w:rsidRPr="00CC5C92">
        <w:t>правила</w:t>
      </w:r>
      <w:r w:rsidRPr="00CC5C92">
        <w:rPr>
          <w:spacing w:val="-2"/>
        </w:rPr>
        <w:t xml:space="preserve"> </w:t>
      </w:r>
      <w:r w:rsidRPr="00CC5C92">
        <w:t>эксплуатации</w:t>
      </w:r>
      <w:r w:rsidRPr="00CC5C92">
        <w:rPr>
          <w:spacing w:val="-3"/>
        </w:rPr>
        <w:t xml:space="preserve"> </w:t>
      </w:r>
      <w:r w:rsidRPr="00CC5C92">
        <w:t>(использования)</w:t>
      </w:r>
      <w:r w:rsidRPr="00CC5C92">
        <w:rPr>
          <w:spacing w:val="-2"/>
        </w:rPr>
        <w:t xml:space="preserve"> </w:t>
      </w:r>
      <w:r w:rsidRPr="00CC5C92">
        <w:t>СИЗ;</w:t>
      </w:r>
    </w:p>
    <w:p w:rsidR="005D40E6" w:rsidRPr="00CC5C92" w:rsidRDefault="005D40E6" w:rsidP="00417464">
      <w:pPr>
        <w:pStyle w:val="aff1"/>
        <w:widowControl w:val="0"/>
        <w:numPr>
          <w:ilvl w:val="0"/>
          <w:numId w:val="90"/>
        </w:numPr>
        <w:tabs>
          <w:tab w:val="left" w:pos="2195"/>
        </w:tabs>
        <w:autoSpaceDE w:val="0"/>
        <w:autoSpaceDN w:val="0"/>
        <w:ind w:right="786" w:firstLine="707"/>
        <w:jc w:val="both"/>
      </w:pPr>
      <w:r w:rsidRPr="00CC5C92">
        <w:t>проводить</w:t>
      </w:r>
      <w:r w:rsidRPr="00CC5C92">
        <w:rPr>
          <w:spacing w:val="1"/>
        </w:rPr>
        <w:t xml:space="preserve"> </w:t>
      </w:r>
      <w:r w:rsidRPr="00CC5C92">
        <w:t>перед</w:t>
      </w:r>
      <w:r w:rsidRPr="00CC5C92">
        <w:rPr>
          <w:spacing w:val="1"/>
        </w:rPr>
        <w:t xml:space="preserve"> </w:t>
      </w:r>
      <w:r w:rsidRPr="00CC5C92">
        <w:t>началом</w:t>
      </w:r>
      <w:r w:rsidRPr="00CC5C92">
        <w:rPr>
          <w:spacing w:val="1"/>
        </w:rPr>
        <w:t xml:space="preserve"> </w:t>
      </w:r>
      <w:r w:rsidRPr="00CC5C92">
        <w:t>работы</w:t>
      </w:r>
      <w:r w:rsidRPr="00CC5C92">
        <w:rPr>
          <w:spacing w:val="1"/>
        </w:rPr>
        <w:t xml:space="preserve"> </w:t>
      </w:r>
      <w:r w:rsidRPr="00CC5C92">
        <w:t>осмотр,</w:t>
      </w:r>
      <w:r w:rsidRPr="00CC5C92">
        <w:rPr>
          <w:spacing w:val="1"/>
        </w:rPr>
        <w:t xml:space="preserve"> </w:t>
      </w:r>
      <w:r w:rsidRPr="00CC5C92">
        <w:t>оценку</w:t>
      </w:r>
      <w:r w:rsidRPr="00CC5C92">
        <w:rPr>
          <w:spacing w:val="1"/>
        </w:rPr>
        <w:t xml:space="preserve"> </w:t>
      </w:r>
      <w:r w:rsidRPr="00CC5C92">
        <w:t>исправности,</w:t>
      </w:r>
      <w:r w:rsidRPr="00CC5C92">
        <w:rPr>
          <w:spacing w:val="1"/>
        </w:rPr>
        <w:t xml:space="preserve"> </w:t>
      </w:r>
      <w:r w:rsidRPr="00CC5C92">
        <w:t>комплектности</w:t>
      </w:r>
      <w:r w:rsidRPr="00CC5C92">
        <w:rPr>
          <w:spacing w:val="1"/>
        </w:rPr>
        <w:t xml:space="preserve"> </w:t>
      </w:r>
      <w:r w:rsidRPr="00CC5C92">
        <w:t>и</w:t>
      </w:r>
      <w:r w:rsidRPr="00CC5C92">
        <w:rPr>
          <w:spacing w:val="1"/>
        </w:rPr>
        <w:t xml:space="preserve"> </w:t>
      </w:r>
      <w:r w:rsidRPr="00CC5C92">
        <w:t>пригодности</w:t>
      </w:r>
      <w:r w:rsidRPr="00CC5C92">
        <w:rPr>
          <w:spacing w:val="1"/>
        </w:rPr>
        <w:t xml:space="preserve"> </w:t>
      </w:r>
      <w:r w:rsidRPr="00CC5C92">
        <w:t>СИЗ,</w:t>
      </w:r>
      <w:r w:rsidRPr="00CC5C92">
        <w:rPr>
          <w:spacing w:val="1"/>
        </w:rPr>
        <w:t xml:space="preserve"> </w:t>
      </w:r>
      <w:r w:rsidRPr="00CC5C92">
        <w:t>информировать</w:t>
      </w:r>
      <w:r w:rsidRPr="00CC5C92">
        <w:rPr>
          <w:spacing w:val="1"/>
        </w:rPr>
        <w:t xml:space="preserve"> </w:t>
      </w:r>
      <w:r w:rsidRPr="00CC5C92">
        <w:t>работодателя</w:t>
      </w:r>
      <w:r w:rsidRPr="00CC5C92">
        <w:rPr>
          <w:spacing w:val="1"/>
        </w:rPr>
        <w:t xml:space="preserve"> </w:t>
      </w:r>
      <w:r w:rsidRPr="00CC5C92">
        <w:t>о</w:t>
      </w:r>
      <w:r w:rsidRPr="00CC5C92">
        <w:rPr>
          <w:spacing w:val="1"/>
        </w:rPr>
        <w:t xml:space="preserve"> </w:t>
      </w:r>
      <w:r w:rsidRPr="00CC5C92">
        <w:t>потере</w:t>
      </w:r>
      <w:r w:rsidRPr="00CC5C92">
        <w:rPr>
          <w:spacing w:val="1"/>
        </w:rPr>
        <w:t xml:space="preserve"> </w:t>
      </w:r>
      <w:r w:rsidRPr="00CC5C92">
        <w:t>целостности</w:t>
      </w:r>
      <w:r w:rsidRPr="00CC5C92">
        <w:rPr>
          <w:spacing w:val="1"/>
        </w:rPr>
        <w:t xml:space="preserve"> </w:t>
      </w:r>
      <w:r w:rsidRPr="00CC5C92">
        <w:t>выданных</w:t>
      </w:r>
      <w:r w:rsidRPr="00CC5C92">
        <w:rPr>
          <w:spacing w:val="1"/>
        </w:rPr>
        <w:t xml:space="preserve"> </w:t>
      </w:r>
      <w:r w:rsidRPr="00CC5C92">
        <w:t>СИЗ,</w:t>
      </w:r>
      <w:r w:rsidRPr="00CC5C92">
        <w:rPr>
          <w:spacing w:val="1"/>
        </w:rPr>
        <w:t xml:space="preserve"> </w:t>
      </w:r>
      <w:r w:rsidRPr="00CC5C92">
        <w:t>загрязнении,</w:t>
      </w:r>
      <w:r w:rsidRPr="00CC5C92">
        <w:rPr>
          <w:spacing w:val="1"/>
        </w:rPr>
        <w:t xml:space="preserve"> </w:t>
      </w:r>
      <w:r w:rsidRPr="00CC5C92">
        <w:t>их</w:t>
      </w:r>
      <w:r w:rsidRPr="00CC5C92">
        <w:rPr>
          <w:spacing w:val="1"/>
        </w:rPr>
        <w:t xml:space="preserve"> </w:t>
      </w:r>
      <w:r w:rsidRPr="00CC5C92">
        <w:t>порче,</w:t>
      </w:r>
      <w:r w:rsidRPr="00CC5C92">
        <w:rPr>
          <w:spacing w:val="1"/>
        </w:rPr>
        <w:t xml:space="preserve"> </w:t>
      </w:r>
      <w:r w:rsidRPr="00CC5C92">
        <w:t>выходе</w:t>
      </w:r>
      <w:r w:rsidRPr="00CC5C92">
        <w:rPr>
          <w:spacing w:val="1"/>
        </w:rPr>
        <w:t xml:space="preserve"> </w:t>
      </w:r>
      <w:r w:rsidRPr="00CC5C92">
        <w:t>из</w:t>
      </w:r>
      <w:r w:rsidRPr="00CC5C92">
        <w:rPr>
          <w:spacing w:val="1"/>
        </w:rPr>
        <w:t xml:space="preserve"> </w:t>
      </w:r>
      <w:r w:rsidRPr="00CC5C92">
        <w:t>строя</w:t>
      </w:r>
      <w:r w:rsidRPr="00CC5C92">
        <w:rPr>
          <w:spacing w:val="1"/>
        </w:rPr>
        <w:t xml:space="preserve"> </w:t>
      </w:r>
      <w:r w:rsidRPr="00CC5C92">
        <w:t>(неисправности),</w:t>
      </w:r>
      <w:r w:rsidRPr="00CC5C92">
        <w:rPr>
          <w:spacing w:val="-2"/>
        </w:rPr>
        <w:t xml:space="preserve"> </w:t>
      </w:r>
      <w:r w:rsidRPr="00CC5C92">
        <w:t>утрате или пропаже;</w:t>
      </w:r>
    </w:p>
    <w:p w:rsidR="005D40E6" w:rsidRPr="00CC5C92" w:rsidRDefault="005D40E6" w:rsidP="00417464">
      <w:pPr>
        <w:pStyle w:val="aff1"/>
        <w:widowControl w:val="0"/>
        <w:numPr>
          <w:ilvl w:val="0"/>
          <w:numId w:val="90"/>
        </w:numPr>
        <w:tabs>
          <w:tab w:val="left" w:pos="2194"/>
          <w:tab w:val="left" w:pos="2195"/>
          <w:tab w:val="left" w:pos="4975"/>
          <w:tab w:val="left" w:pos="7471"/>
          <w:tab w:val="left" w:pos="8662"/>
        </w:tabs>
        <w:autoSpaceDE w:val="0"/>
        <w:autoSpaceDN w:val="0"/>
        <w:ind w:right="791" w:firstLine="707"/>
      </w:pPr>
      <w:r w:rsidRPr="00CC5C92">
        <w:t>информировать</w:t>
      </w:r>
      <w:r w:rsidRPr="00CC5C92">
        <w:tab/>
        <w:t>работодателя</w:t>
      </w:r>
      <w:r w:rsidRPr="00CC5C92">
        <w:tab/>
        <w:t>об</w:t>
      </w:r>
      <w:r w:rsidRPr="00CC5C92">
        <w:tab/>
      </w:r>
      <w:r w:rsidRPr="00CC5C92">
        <w:rPr>
          <w:spacing w:val="-1"/>
        </w:rPr>
        <w:t>изменившихся</w:t>
      </w:r>
      <w:r w:rsidRPr="00CC5C92">
        <w:rPr>
          <w:spacing w:val="-67"/>
        </w:rPr>
        <w:t xml:space="preserve"> </w:t>
      </w:r>
      <w:r w:rsidRPr="00CC5C92">
        <w:t>антропометрических данных;</w:t>
      </w:r>
    </w:p>
    <w:p w:rsidR="005D40E6" w:rsidRPr="00CC5C92" w:rsidRDefault="005D40E6" w:rsidP="00417464">
      <w:pPr>
        <w:pStyle w:val="aff1"/>
        <w:widowControl w:val="0"/>
        <w:numPr>
          <w:ilvl w:val="0"/>
          <w:numId w:val="90"/>
        </w:numPr>
        <w:tabs>
          <w:tab w:val="left" w:pos="2194"/>
          <w:tab w:val="left" w:pos="2195"/>
        </w:tabs>
        <w:autoSpaceDE w:val="0"/>
        <w:autoSpaceDN w:val="0"/>
        <w:ind w:right="793" w:firstLine="707"/>
      </w:pPr>
      <w:r w:rsidRPr="00CC5C92">
        <w:t>вернуть</w:t>
      </w:r>
      <w:r w:rsidRPr="00CC5C92">
        <w:rPr>
          <w:spacing w:val="49"/>
        </w:rPr>
        <w:t xml:space="preserve"> </w:t>
      </w:r>
      <w:r w:rsidRPr="00CC5C92">
        <w:t>работодателю</w:t>
      </w:r>
      <w:r w:rsidRPr="00CC5C92">
        <w:rPr>
          <w:spacing w:val="52"/>
        </w:rPr>
        <w:t xml:space="preserve"> </w:t>
      </w:r>
      <w:r w:rsidRPr="00CC5C92">
        <w:t>утратившие</w:t>
      </w:r>
      <w:r w:rsidRPr="00CC5C92">
        <w:rPr>
          <w:spacing w:val="48"/>
        </w:rPr>
        <w:t xml:space="preserve"> </w:t>
      </w:r>
      <w:r w:rsidRPr="00CC5C92">
        <w:t>до</w:t>
      </w:r>
      <w:r w:rsidRPr="00CC5C92">
        <w:rPr>
          <w:spacing w:val="49"/>
        </w:rPr>
        <w:t xml:space="preserve"> </w:t>
      </w:r>
      <w:r w:rsidRPr="00CC5C92">
        <w:t>окончания</w:t>
      </w:r>
      <w:r w:rsidRPr="00CC5C92">
        <w:rPr>
          <w:spacing w:val="49"/>
        </w:rPr>
        <w:t xml:space="preserve"> </w:t>
      </w:r>
      <w:r w:rsidRPr="00CC5C92">
        <w:t>нормативного</w:t>
      </w:r>
      <w:r w:rsidRPr="00CC5C92">
        <w:rPr>
          <w:spacing w:val="-67"/>
        </w:rPr>
        <w:t xml:space="preserve"> </w:t>
      </w:r>
      <w:r w:rsidRPr="00CC5C92">
        <w:t>срока</w:t>
      </w:r>
      <w:r w:rsidRPr="00CC5C92">
        <w:rPr>
          <w:spacing w:val="-2"/>
        </w:rPr>
        <w:t xml:space="preserve"> </w:t>
      </w:r>
      <w:r w:rsidRPr="00CC5C92">
        <w:t>эксплуатации</w:t>
      </w:r>
      <w:r w:rsidRPr="00CC5C92">
        <w:rPr>
          <w:spacing w:val="-4"/>
        </w:rPr>
        <w:t xml:space="preserve"> </w:t>
      </w:r>
      <w:r w:rsidRPr="00CC5C92">
        <w:t>или</w:t>
      </w:r>
      <w:r w:rsidRPr="00CC5C92">
        <w:rPr>
          <w:spacing w:val="-1"/>
        </w:rPr>
        <w:t xml:space="preserve"> </w:t>
      </w:r>
      <w:r w:rsidRPr="00CC5C92">
        <w:t>срока</w:t>
      </w:r>
      <w:r w:rsidRPr="00CC5C92">
        <w:rPr>
          <w:spacing w:val="-2"/>
        </w:rPr>
        <w:t xml:space="preserve"> </w:t>
      </w:r>
      <w:r w:rsidRPr="00CC5C92">
        <w:t>годности</w:t>
      </w:r>
      <w:r w:rsidRPr="00CC5C92">
        <w:rPr>
          <w:spacing w:val="-3"/>
        </w:rPr>
        <w:t xml:space="preserve"> </w:t>
      </w:r>
      <w:r w:rsidRPr="00CC5C92">
        <w:t>целостность</w:t>
      </w:r>
      <w:r w:rsidRPr="00CC5C92">
        <w:rPr>
          <w:spacing w:val="-2"/>
        </w:rPr>
        <w:t xml:space="preserve"> </w:t>
      </w:r>
      <w:r w:rsidRPr="00CC5C92">
        <w:t>или</w:t>
      </w:r>
      <w:r w:rsidRPr="00CC5C92">
        <w:rPr>
          <w:spacing w:val="-5"/>
        </w:rPr>
        <w:t xml:space="preserve"> </w:t>
      </w:r>
      <w:r w:rsidRPr="00CC5C92">
        <w:t>испорченные</w:t>
      </w:r>
      <w:r w:rsidRPr="00CC5C92">
        <w:rPr>
          <w:spacing w:val="-1"/>
        </w:rPr>
        <w:t xml:space="preserve"> </w:t>
      </w:r>
      <w:r w:rsidRPr="00CC5C92">
        <w:t>СИЗ;</w:t>
      </w:r>
    </w:p>
    <w:p w:rsidR="005D40E6" w:rsidRPr="00CC5C92" w:rsidRDefault="005D40E6" w:rsidP="00417464">
      <w:pPr>
        <w:pStyle w:val="aff1"/>
        <w:widowControl w:val="0"/>
        <w:numPr>
          <w:ilvl w:val="0"/>
          <w:numId w:val="90"/>
        </w:numPr>
        <w:tabs>
          <w:tab w:val="left" w:pos="2194"/>
          <w:tab w:val="left" w:pos="2195"/>
          <w:tab w:val="left" w:pos="3331"/>
          <w:tab w:val="left" w:pos="5936"/>
          <w:tab w:val="left" w:pos="6430"/>
          <w:tab w:val="left" w:pos="7866"/>
          <w:tab w:val="left" w:pos="9746"/>
        </w:tabs>
        <w:autoSpaceDE w:val="0"/>
        <w:autoSpaceDN w:val="0"/>
        <w:ind w:right="792" w:firstLine="707"/>
      </w:pPr>
      <w:r w:rsidRPr="00CC5C92">
        <w:t>вернуть</w:t>
      </w:r>
      <w:r w:rsidRPr="00CC5C92">
        <w:tab/>
        <w:t>работодателю</w:t>
      </w:r>
      <w:r w:rsidRPr="00CC5C92">
        <w:rPr>
          <w:spacing w:val="127"/>
        </w:rPr>
        <w:t xml:space="preserve"> </w:t>
      </w:r>
      <w:r w:rsidRPr="00CC5C92">
        <w:t>СИЗ</w:t>
      </w:r>
      <w:r w:rsidRPr="00CC5C92">
        <w:tab/>
        <w:t>по</w:t>
      </w:r>
      <w:r w:rsidRPr="00CC5C92">
        <w:tab/>
        <w:t>истечении</w:t>
      </w:r>
      <w:r w:rsidRPr="00CC5C92">
        <w:tab/>
        <w:t>нормативного</w:t>
      </w:r>
      <w:r w:rsidRPr="00CC5C92">
        <w:tab/>
      </w:r>
      <w:r w:rsidRPr="00CC5C92">
        <w:rPr>
          <w:spacing w:val="-1"/>
        </w:rPr>
        <w:t>срока</w:t>
      </w:r>
      <w:r w:rsidRPr="00CC5C92">
        <w:rPr>
          <w:spacing w:val="-67"/>
        </w:rPr>
        <w:t xml:space="preserve"> </w:t>
      </w:r>
      <w:r w:rsidRPr="00CC5C92">
        <w:t>эксплуатации</w:t>
      </w:r>
      <w:r w:rsidRPr="00CC5C92">
        <w:rPr>
          <w:spacing w:val="-2"/>
        </w:rPr>
        <w:t xml:space="preserve"> </w:t>
      </w:r>
      <w:r w:rsidRPr="00CC5C92">
        <w:t>или</w:t>
      </w:r>
      <w:r w:rsidRPr="00CC5C92">
        <w:rPr>
          <w:spacing w:val="-1"/>
        </w:rPr>
        <w:t xml:space="preserve"> </w:t>
      </w:r>
      <w:r w:rsidRPr="00CC5C92">
        <w:t>срока</w:t>
      </w:r>
      <w:r w:rsidRPr="00CC5C92">
        <w:rPr>
          <w:spacing w:val="-1"/>
        </w:rPr>
        <w:t xml:space="preserve"> </w:t>
      </w:r>
      <w:r w:rsidRPr="00CC5C92">
        <w:t>годности,</w:t>
      </w:r>
      <w:r w:rsidRPr="00CC5C92">
        <w:rPr>
          <w:spacing w:val="-2"/>
        </w:rPr>
        <w:t xml:space="preserve"> </w:t>
      </w:r>
      <w:r w:rsidRPr="00CC5C92">
        <w:t>а</w:t>
      </w:r>
      <w:r w:rsidRPr="00CC5C92">
        <w:rPr>
          <w:spacing w:val="-2"/>
        </w:rPr>
        <w:t xml:space="preserve"> </w:t>
      </w:r>
      <w:r w:rsidRPr="00CC5C92">
        <w:t>также</w:t>
      </w:r>
      <w:r w:rsidRPr="00CC5C92">
        <w:rPr>
          <w:spacing w:val="-1"/>
        </w:rPr>
        <w:t xml:space="preserve"> </w:t>
      </w:r>
      <w:r w:rsidRPr="00CC5C92">
        <w:t>в</w:t>
      </w:r>
      <w:r w:rsidRPr="00CC5C92">
        <w:rPr>
          <w:spacing w:val="-4"/>
        </w:rPr>
        <w:t xml:space="preserve"> </w:t>
      </w:r>
      <w:r w:rsidRPr="00CC5C92">
        <w:t>случае</w:t>
      </w:r>
      <w:r w:rsidRPr="00CC5C92">
        <w:rPr>
          <w:spacing w:val="1"/>
        </w:rPr>
        <w:t xml:space="preserve"> </w:t>
      </w:r>
      <w:r w:rsidRPr="00CC5C92">
        <w:t>увольнения</w:t>
      </w:r>
      <w:r w:rsidRPr="00CC5C92">
        <w:rPr>
          <w:spacing w:val="-4"/>
        </w:rPr>
        <w:t xml:space="preserve"> </w:t>
      </w:r>
      <w:r w:rsidRPr="00CC5C92">
        <w:t>работника.</w:t>
      </w:r>
    </w:p>
    <w:p w:rsidR="005D40E6" w:rsidRPr="00CC5C92" w:rsidRDefault="005D40E6" w:rsidP="005D40E6">
      <w:pPr>
        <w:pStyle w:val="af"/>
        <w:spacing w:before="1"/>
      </w:pPr>
    </w:p>
    <w:p w:rsidR="005D40E6" w:rsidRPr="00CC5C92" w:rsidRDefault="005D40E6" w:rsidP="00417464">
      <w:pPr>
        <w:pStyle w:val="210"/>
        <w:numPr>
          <w:ilvl w:val="0"/>
          <w:numId w:val="95"/>
        </w:numPr>
        <w:tabs>
          <w:tab w:val="left" w:pos="3040"/>
        </w:tabs>
        <w:ind w:left="3039" w:hanging="282"/>
        <w:jc w:val="both"/>
        <w:rPr>
          <w:sz w:val="24"/>
          <w:szCs w:val="24"/>
        </w:rPr>
      </w:pPr>
      <w:r w:rsidRPr="00CC5C92">
        <w:rPr>
          <w:sz w:val="24"/>
          <w:szCs w:val="24"/>
        </w:rPr>
        <w:t>Определение</w:t>
      </w:r>
      <w:r w:rsidRPr="00CC5C92">
        <w:rPr>
          <w:spacing w:val="-4"/>
          <w:sz w:val="24"/>
          <w:szCs w:val="24"/>
        </w:rPr>
        <w:t xml:space="preserve"> </w:t>
      </w:r>
      <w:r w:rsidRPr="00CC5C92">
        <w:rPr>
          <w:sz w:val="24"/>
          <w:szCs w:val="24"/>
        </w:rPr>
        <w:t>работодателем</w:t>
      </w:r>
      <w:r w:rsidRPr="00CC5C92">
        <w:rPr>
          <w:spacing w:val="-4"/>
          <w:sz w:val="24"/>
          <w:szCs w:val="24"/>
        </w:rPr>
        <w:t xml:space="preserve"> </w:t>
      </w:r>
      <w:r w:rsidRPr="00CC5C92">
        <w:rPr>
          <w:sz w:val="24"/>
          <w:szCs w:val="24"/>
        </w:rPr>
        <w:t>потребности</w:t>
      </w:r>
      <w:r w:rsidRPr="00CC5C92">
        <w:rPr>
          <w:spacing w:val="-4"/>
          <w:sz w:val="24"/>
          <w:szCs w:val="24"/>
        </w:rPr>
        <w:t xml:space="preserve"> </w:t>
      </w:r>
      <w:r w:rsidRPr="00CC5C92">
        <w:rPr>
          <w:sz w:val="24"/>
          <w:szCs w:val="24"/>
        </w:rPr>
        <w:t>в</w:t>
      </w:r>
      <w:r w:rsidRPr="00CC5C92">
        <w:rPr>
          <w:spacing w:val="-4"/>
          <w:sz w:val="24"/>
          <w:szCs w:val="24"/>
        </w:rPr>
        <w:t xml:space="preserve"> </w:t>
      </w:r>
      <w:r w:rsidRPr="00CC5C92">
        <w:rPr>
          <w:sz w:val="24"/>
          <w:szCs w:val="24"/>
        </w:rPr>
        <w:t>СИЗ</w:t>
      </w:r>
    </w:p>
    <w:p w:rsidR="005D40E6" w:rsidRPr="00CC5C92" w:rsidRDefault="005D40E6" w:rsidP="00417464">
      <w:pPr>
        <w:pStyle w:val="aff1"/>
        <w:widowControl w:val="0"/>
        <w:numPr>
          <w:ilvl w:val="1"/>
          <w:numId w:val="89"/>
        </w:numPr>
        <w:tabs>
          <w:tab w:val="left" w:pos="1996"/>
        </w:tabs>
        <w:autoSpaceDE w:val="0"/>
        <w:autoSpaceDN w:val="0"/>
        <w:ind w:right="787" w:firstLine="707"/>
        <w:jc w:val="both"/>
      </w:pPr>
      <w:r w:rsidRPr="00CC5C92">
        <w:t>Потребность в СИЗ устанавливается работодателем в зависимости от</w:t>
      </w:r>
      <w:r w:rsidRPr="00CC5C92">
        <w:rPr>
          <w:spacing w:val="1"/>
        </w:rPr>
        <w:t xml:space="preserve"> </w:t>
      </w:r>
      <w:r w:rsidRPr="00CC5C92">
        <w:t>профессий (должностей) работников с учетом перечня и уровня воздействия на</w:t>
      </w:r>
      <w:r w:rsidRPr="00CC5C92">
        <w:rPr>
          <w:spacing w:val="1"/>
        </w:rPr>
        <w:t xml:space="preserve"> </w:t>
      </w:r>
      <w:r w:rsidRPr="00CC5C92">
        <w:t>работников</w:t>
      </w:r>
      <w:r w:rsidRPr="00CC5C92">
        <w:rPr>
          <w:spacing w:val="1"/>
        </w:rPr>
        <w:t xml:space="preserve"> </w:t>
      </w:r>
      <w:r w:rsidRPr="00CC5C92">
        <w:t>вредных</w:t>
      </w:r>
      <w:r w:rsidRPr="00CC5C92">
        <w:rPr>
          <w:spacing w:val="1"/>
        </w:rPr>
        <w:t xml:space="preserve"> </w:t>
      </w:r>
      <w:r w:rsidRPr="00CC5C92">
        <w:t>и</w:t>
      </w:r>
      <w:r w:rsidRPr="00CC5C92">
        <w:rPr>
          <w:spacing w:val="1"/>
        </w:rPr>
        <w:t xml:space="preserve"> </w:t>
      </w:r>
      <w:r w:rsidRPr="00CC5C92">
        <w:t>(или)</w:t>
      </w:r>
      <w:r w:rsidRPr="00CC5C92">
        <w:rPr>
          <w:spacing w:val="1"/>
        </w:rPr>
        <w:t xml:space="preserve"> </w:t>
      </w:r>
      <w:r w:rsidRPr="00CC5C92">
        <w:t>опасных</w:t>
      </w:r>
      <w:r w:rsidRPr="00CC5C92">
        <w:rPr>
          <w:spacing w:val="1"/>
        </w:rPr>
        <w:t xml:space="preserve"> </w:t>
      </w:r>
      <w:r w:rsidRPr="00CC5C92">
        <w:t>производственных</w:t>
      </w:r>
      <w:r w:rsidRPr="00CC5C92">
        <w:rPr>
          <w:spacing w:val="1"/>
        </w:rPr>
        <w:t xml:space="preserve"> </w:t>
      </w:r>
      <w:r w:rsidRPr="00CC5C92">
        <w:t>факторов</w:t>
      </w:r>
      <w:r w:rsidRPr="00CC5C92">
        <w:rPr>
          <w:spacing w:val="71"/>
        </w:rPr>
        <w:t xml:space="preserve"> </w:t>
      </w:r>
      <w:r w:rsidRPr="00CC5C92">
        <w:t>и</w:t>
      </w:r>
      <w:r w:rsidRPr="00CC5C92">
        <w:rPr>
          <w:spacing w:val="1"/>
        </w:rPr>
        <w:t xml:space="preserve"> </w:t>
      </w:r>
      <w:r w:rsidRPr="00CC5C92">
        <w:t>опасностей, установленных на рабочих местах по результатам СОУТ и ОПР,</w:t>
      </w:r>
      <w:r w:rsidRPr="00CC5C92">
        <w:rPr>
          <w:spacing w:val="1"/>
        </w:rPr>
        <w:t xml:space="preserve"> </w:t>
      </w:r>
      <w:r w:rsidRPr="00CC5C92">
        <w:t>количества</w:t>
      </w:r>
      <w:r w:rsidRPr="00CC5C92">
        <w:rPr>
          <w:spacing w:val="1"/>
        </w:rPr>
        <w:t xml:space="preserve"> </w:t>
      </w:r>
      <w:r w:rsidRPr="00CC5C92">
        <w:t>работников</w:t>
      </w:r>
      <w:r w:rsidRPr="00CC5C92">
        <w:rPr>
          <w:spacing w:val="1"/>
        </w:rPr>
        <w:t xml:space="preserve"> </w:t>
      </w:r>
      <w:r w:rsidRPr="00CC5C92">
        <w:t>на</w:t>
      </w:r>
      <w:r w:rsidRPr="00CC5C92">
        <w:rPr>
          <w:spacing w:val="1"/>
        </w:rPr>
        <w:t xml:space="preserve"> </w:t>
      </w:r>
      <w:r w:rsidRPr="00CC5C92">
        <w:t>этих</w:t>
      </w:r>
      <w:r w:rsidRPr="00CC5C92">
        <w:rPr>
          <w:spacing w:val="1"/>
        </w:rPr>
        <w:t xml:space="preserve"> </w:t>
      </w:r>
      <w:r w:rsidRPr="00CC5C92">
        <w:t>рабочих</w:t>
      </w:r>
      <w:r w:rsidRPr="00CC5C92">
        <w:rPr>
          <w:spacing w:val="1"/>
        </w:rPr>
        <w:t xml:space="preserve"> </w:t>
      </w:r>
      <w:r w:rsidRPr="00CC5C92">
        <w:t>местах,</w:t>
      </w:r>
      <w:r w:rsidRPr="00CC5C92">
        <w:rPr>
          <w:spacing w:val="1"/>
        </w:rPr>
        <w:t xml:space="preserve"> </w:t>
      </w:r>
      <w:r w:rsidRPr="00CC5C92">
        <w:t>с</w:t>
      </w:r>
      <w:r w:rsidRPr="00CC5C92">
        <w:rPr>
          <w:spacing w:val="1"/>
        </w:rPr>
        <w:t xml:space="preserve"> </w:t>
      </w:r>
      <w:r w:rsidRPr="00CC5C92">
        <w:t>учетом</w:t>
      </w:r>
      <w:r w:rsidRPr="00CC5C92">
        <w:rPr>
          <w:spacing w:val="1"/>
        </w:rPr>
        <w:t xml:space="preserve"> </w:t>
      </w:r>
      <w:r w:rsidRPr="00CC5C92">
        <w:lastRenderedPageBreak/>
        <w:t>организации</w:t>
      </w:r>
      <w:r w:rsidRPr="00CC5C92">
        <w:rPr>
          <w:spacing w:val="1"/>
        </w:rPr>
        <w:t xml:space="preserve"> </w:t>
      </w:r>
      <w:r w:rsidRPr="00CC5C92">
        <w:t>мероприятий</w:t>
      </w:r>
      <w:r w:rsidRPr="00CC5C92">
        <w:rPr>
          <w:spacing w:val="1"/>
        </w:rPr>
        <w:t xml:space="preserve"> </w:t>
      </w:r>
      <w:r w:rsidRPr="00CC5C92">
        <w:t>по</w:t>
      </w:r>
      <w:r w:rsidRPr="00CC5C92">
        <w:rPr>
          <w:spacing w:val="1"/>
        </w:rPr>
        <w:t xml:space="preserve"> </w:t>
      </w:r>
      <w:r w:rsidRPr="00CC5C92">
        <w:t>уходу</w:t>
      </w:r>
      <w:r w:rsidRPr="00CC5C92">
        <w:rPr>
          <w:spacing w:val="1"/>
        </w:rPr>
        <w:t xml:space="preserve"> </w:t>
      </w:r>
      <w:r w:rsidRPr="00CC5C92">
        <w:t>и</w:t>
      </w:r>
      <w:r w:rsidRPr="00CC5C92">
        <w:rPr>
          <w:spacing w:val="1"/>
        </w:rPr>
        <w:t xml:space="preserve"> </w:t>
      </w:r>
      <w:r w:rsidRPr="00CC5C92">
        <w:t>иных</w:t>
      </w:r>
      <w:r w:rsidRPr="00CC5C92">
        <w:rPr>
          <w:spacing w:val="1"/>
        </w:rPr>
        <w:t xml:space="preserve"> </w:t>
      </w:r>
      <w:r w:rsidRPr="00CC5C92">
        <w:t>факторов,</w:t>
      </w:r>
      <w:r w:rsidRPr="00CC5C92">
        <w:rPr>
          <w:spacing w:val="1"/>
        </w:rPr>
        <w:t xml:space="preserve"> </w:t>
      </w:r>
      <w:r w:rsidRPr="00CC5C92">
        <w:t>определяемых</w:t>
      </w:r>
      <w:r w:rsidRPr="00CC5C92">
        <w:rPr>
          <w:spacing w:val="1"/>
        </w:rPr>
        <w:t xml:space="preserve"> </w:t>
      </w:r>
      <w:r w:rsidRPr="00CC5C92">
        <w:t>работодателем,</w:t>
      </w:r>
      <w:r w:rsidRPr="00CC5C92">
        <w:rPr>
          <w:spacing w:val="1"/>
        </w:rPr>
        <w:t xml:space="preserve"> </w:t>
      </w:r>
      <w:r w:rsidRPr="00CC5C92">
        <w:t>влияющих на уровень</w:t>
      </w:r>
      <w:r w:rsidRPr="00CC5C92">
        <w:rPr>
          <w:spacing w:val="-1"/>
        </w:rPr>
        <w:t xml:space="preserve"> </w:t>
      </w:r>
      <w:r w:rsidRPr="00CC5C92">
        <w:t>потребности</w:t>
      </w:r>
      <w:r w:rsidRPr="00CC5C92">
        <w:rPr>
          <w:spacing w:val="-1"/>
        </w:rPr>
        <w:t xml:space="preserve"> </w:t>
      </w:r>
      <w:r w:rsidRPr="00CC5C92">
        <w:t>в</w:t>
      </w:r>
      <w:r w:rsidRPr="00CC5C92">
        <w:rPr>
          <w:spacing w:val="-1"/>
        </w:rPr>
        <w:t xml:space="preserve"> </w:t>
      </w:r>
      <w:r w:rsidRPr="00CC5C92">
        <w:t>СИЗ.</w:t>
      </w:r>
    </w:p>
    <w:p w:rsidR="005D40E6" w:rsidRPr="00CC5C92" w:rsidRDefault="005D40E6" w:rsidP="00417464">
      <w:pPr>
        <w:pStyle w:val="aff1"/>
        <w:widowControl w:val="0"/>
        <w:numPr>
          <w:ilvl w:val="1"/>
          <w:numId w:val="89"/>
        </w:numPr>
        <w:tabs>
          <w:tab w:val="left" w:pos="1984"/>
        </w:tabs>
        <w:autoSpaceDE w:val="0"/>
        <w:autoSpaceDN w:val="0"/>
        <w:ind w:right="786" w:firstLine="707"/>
        <w:jc w:val="both"/>
      </w:pPr>
      <w:r w:rsidRPr="00CC5C92">
        <w:t xml:space="preserve">Нормы разрабатываются работодателем </w:t>
      </w:r>
      <w:r w:rsidRPr="00CC5C92">
        <w:rPr>
          <w:b/>
        </w:rPr>
        <w:t xml:space="preserve">(приложение № 1) </w:t>
      </w:r>
      <w:r w:rsidRPr="00CC5C92">
        <w:t>на основе</w:t>
      </w:r>
      <w:r w:rsidRPr="00CC5C92">
        <w:rPr>
          <w:spacing w:val="-67"/>
        </w:rPr>
        <w:t xml:space="preserve"> </w:t>
      </w:r>
      <w:r w:rsidRPr="00CC5C92">
        <w:t>Единых типовых норм, с учетом результатов СОУТ и ОПР, мнения выборного</w:t>
      </w:r>
      <w:r w:rsidRPr="00CC5C92">
        <w:rPr>
          <w:spacing w:val="1"/>
        </w:rPr>
        <w:t xml:space="preserve"> </w:t>
      </w:r>
      <w:r w:rsidRPr="00CC5C92">
        <w:t>органа</w:t>
      </w:r>
      <w:r w:rsidRPr="00CC5C92">
        <w:rPr>
          <w:spacing w:val="1"/>
        </w:rPr>
        <w:t xml:space="preserve"> </w:t>
      </w:r>
      <w:r w:rsidRPr="00CC5C92">
        <w:t>первичной</w:t>
      </w:r>
      <w:r w:rsidRPr="00CC5C92">
        <w:rPr>
          <w:spacing w:val="1"/>
        </w:rPr>
        <w:t xml:space="preserve"> </w:t>
      </w:r>
      <w:r w:rsidRPr="00CC5C92">
        <w:t>профсоюзной</w:t>
      </w:r>
      <w:r w:rsidRPr="00CC5C92">
        <w:rPr>
          <w:spacing w:val="1"/>
        </w:rPr>
        <w:t xml:space="preserve"> </w:t>
      </w:r>
      <w:r w:rsidRPr="00CC5C92">
        <w:t>организации,</w:t>
      </w:r>
      <w:r w:rsidRPr="00CC5C92">
        <w:rPr>
          <w:spacing w:val="1"/>
        </w:rPr>
        <w:t xml:space="preserve"> </w:t>
      </w:r>
      <w:r w:rsidRPr="00CC5C92">
        <w:t>требований</w:t>
      </w:r>
      <w:r w:rsidRPr="00CC5C92">
        <w:rPr>
          <w:spacing w:val="1"/>
        </w:rPr>
        <w:t xml:space="preserve"> </w:t>
      </w:r>
      <w:r w:rsidRPr="00CC5C92">
        <w:t>правил</w:t>
      </w:r>
      <w:r w:rsidRPr="00CC5C92">
        <w:rPr>
          <w:spacing w:val="1"/>
        </w:rPr>
        <w:t xml:space="preserve"> </w:t>
      </w:r>
      <w:r w:rsidRPr="00CC5C92">
        <w:t>по</w:t>
      </w:r>
      <w:r w:rsidRPr="00CC5C92">
        <w:rPr>
          <w:spacing w:val="1"/>
        </w:rPr>
        <w:t xml:space="preserve"> </w:t>
      </w:r>
      <w:r w:rsidRPr="00CC5C92">
        <w:t>охране</w:t>
      </w:r>
      <w:r w:rsidRPr="00CC5C92">
        <w:rPr>
          <w:spacing w:val="-67"/>
        </w:rPr>
        <w:t xml:space="preserve"> </w:t>
      </w:r>
      <w:r w:rsidRPr="00CC5C92">
        <w:t>труда,</w:t>
      </w:r>
      <w:r w:rsidRPr="00CC5C92">
        <w:rPr>
          <w:spacing w:val="1"/>
        </w:rPr>
        <w:t xml:space="preserve"> </w:t>
      </w:r>
      <w:r w:rsidRPr="00CC5C92">
        <w:t>паспортов</w:t>
      </w:r>
      <w:r w:rsidRPr="00CC5C92">
        <w:rPr>
          <w:spacing w:val="1"/>
        </w:rPr>
        <w:t xml:space="preserve"> </w:t>
      </w:r>
      <w:r w:rsidRPr="00CC5C92">
        <w:t>безопасности</w:t>
      </w:r>
      <w:r w:rsidRPr="00CC5C92">
        <w:rPr>
          <w:spacing w:val="1"/>
        </w:rPr>
        <w:t xml:space="preserve"> </w:t>
      </w:r>
      <w:r w:rsidRPr="00CC5C92">
        <w:t>при</w:t>
      </w:r>
      <w:r w:rsidRPr="00CC5C92">
        <w:rPr>
          <w:spacing w:val="1"/>
        </w:rPr>
        <w:t xml:space="preserve"> </w:t>
      </w:r>
      <w:r w:rsidRPr="00CC5C92">
        <w:t>работе</w:t>
      </w:r>
      <w:r w:rsidRPr="00CC5C92">
        <w:rPr>
          <w:spacing w:val="1"/>
        </w:rPr>
        <w:t xml:space="preserve"> </w:t>
      </w:r>
      <w:r w:rsidRPr="00CC5C92">
        <w:t>с</w:t>
      </w:r>
      <w:r w:rsidRPr="00CC5C92">
        <w:rPr>
          <w:spacing w:val="1"/>
        </w:rPr>
        <w:t xml:space="preserve"> </w:t>
      </w:r>
      <w:r w:rsidRPr="00CC5C92">
        <w:t>конкретными</w:t>
      </w:r>
      <w:r w:rsidRPr="00CC5C92">
        <w:rPr>
          <w:spacing w:val="1"/>
        </w:rPr>
        <w:t xml:space="preserve"> </w:t>
      </w:r>
      <w:r w:rsidRPr="00CC5C92">
        <w:t>химическими</w:t>
      </w:r>
      <w:r w:rsidRPr="00CC5C92">
        <w:rPr>
          <w:spacing w:val="1"/>
        </w:rPr>
        <w:t xml:space="preserve"> </w:t>
      </w:r>
      <w:r w:rsidRPr="00CC5C92">
        <w:t>веществами и иных документов, содержащих информацию о необходимости</w:t>
      </w:r>
      <w:r w:rsidRPr="00CC5C92">
        <w:rPr>
          <w:spacing w:val="1"/>
        </w:rPr>
        <w:t xml:space="preserve"> </w:t>
      </w:r>
      <w:r w:rsidRPr="00CC5C92">
        <w:t>применения</w:t>
      </w:r>
      <w:r w:rsidRPr="00CC5C92">
        <w:rPr>
          <w:spacing w:val="-1"/>
        </w:rPr>
        <w:t xml:space="preserve"> </w:t>
      </w:r>
      <w:r w:rsidRPr="00CC5C92">
        <w:t>СИЗ.</w:t>
      </w:r>
    </w:p>
    <w:p w:rsidR="005D40E6" w:rsidRPr="00CC5C92" w:rsidRDefault="005D40E6" w:rsidP="00417464">
      <w:pPr>
        <w:pStyle w:val="aff1"/>
        <w:widowControl w:val="0"/>
        <w:numPr>
          <w:ilvl w:val="1"/>
          <w:numId w:val="89"/>
        </w:numPr>
        <w:tabs>
          <w:tab w:val="left" w:pos="2039"/>
        </w:tabs>
        <w:autoSpaceDE w:val="0"/>
        <w:autoSpaceDN w:val="0"/>
        <w:ind w:right="792" w:firstLine="707"/>
        <w:jc w:val="both"/>
      </w:pPr>
      <w:r w:rsidRPr="00CC5C92">
        <w:t>Нормы должны обеспечивать равноценную (в том числе, в случае</w:t>
      </w:r>
      <w:r w:rsidRPr="00CC5C92">
        <w:rPr>
          <w:spacing w:val="1"/>
        </w:rPr>
        <w:t xml:space="preserve"> </w:t>
      </w:r>
      <w:r w:rsidRPr="00CC5C92">
        <w:t>замены</w:t>
      </w:r>
      <w:r w:rsidRPr="00CC5C92">
        <w:rPr>
          <w:spacing w:val="1"/>
        </w:rPr>
        <w:t xml:space="preserve"> </w:t>
      </w:r>
      <w:r w:rsidRPr="00CC5C92">
        <w:t>СИЗ)</w:t>
      </w:r>
      <w:r w:rsidRPr="00CC5C92">
        <w:rPr>
          <w:spacing w:val="1"/>
        </w:rPr>
        <w:t xml:space="preserve"> </w:t>
      </w:r>
      <w:r w:rsidRPr="00CC5C92">
        <w:t>или</w:t>
      </w:r>
      <w:r w:rsidRPr="00CC5C92">
        <w:rPr>
          <w:spacing w:val="1"/>
        </w:rPr>
        <w:t xml:space="preserve"> </w:t>
      </w:r>
      <w:r w:rsidRPr="00CC5C92">
        <w:t>превосходящую</w:t>
      </w:r>
      <w:r w:rsidRPr="00CC5C92">
        <w:rPr>
          <w:spacing w:val="1"/>
        </w:rPr>
        <w:t xml:space="preserve"> </w:t>
      </w:r>
      <w:r w:rsidRPr="00CC5C92">
        <w:t>(за</w:t>
      </w:r>
      <w:r w:rsidRPr="00CC5C92">
        <w:rPr>
          <w:spacing w:val="1"/>
        </w:rPr>
        <w:t xml:space="preserve"> </w:t>
      </w:r>
      <w:r w:rsidRPr="00CC5C92">
        <w:t>счет</w:t>
      </w:r>
      <w:r w:rsidRPr="00CC5C92">
        <w:rPr>
          <w:spacing w:val="1"/>
        </w:rPr>
        <w:t xml:space="preserve"> </w:t>
      </w:r>
      <w:r w:rsidRPr="00CC5C92">
        <w:t>расширения</w:t>
      </w:r>
      <w:r w:rsidRPr="00CC5C92">
        <w:rPr>
          <w:spacing w:val="1"/>
        </w:rPr>
        <w:t xml:space="preserve"> </w:t>
      </w:r>
      <w:r w:rsidRPr="00CC5C92">
        <w:t>номенклатуры</w:t>
      </w:r>
      <w:r w:rsidRPr="00CC5C92">
        <w:rPr>
          <w:spacing w:val="1"/>
        </w:rPr>
        <w:t xml:space="preserve"> </w:t>
      </w:r>
      <w:r w:rsidRPr="00CC5C92">
        <w:t>или</w:t>
      </w:r>
      <w:r w:rsidRPr="00CC5C92">
        <w:rPr>
          <w:spacing w:val="1"/>
        </w:rPr>
        <w:t xml:space="preserve"> </w:t>
      </w:r>
      <w:r w:rsidRPr="00CC5C92">
        <w:t>увеличения</w:t>
      </w:r>
      <w:r w:rsidRPr="00CC5C92">
        <w:rPr>
          <w:spacing w:val="1"/>
        </w:rPr>
        <w:t xml:space="preserve"> </w:t>
      </w:r>
      <w:r w:rsidRPr="00CC5C92">
        <w:t>количества</w:t>
      </w:r>
      <w:r w:rsidRPr="00CC5C92">
        <w:rPr>
          <w:spacing w:val="1"/>
        </w:rPr>
        <w:t xml:space="preserve"> </w:t>
      </w:r>
      <w:r w:rsidRPr="00CC5C92">
        <w:t>выдаваемых</w:t>
      </w:r>
      <w:r w:rsidRPr="00CC5C92">
        <w:rPr>
          <w:spacing w:val="1"/>
        </w:rPr>
        <w:t xml:space="preserve"> </w:t>
      </w:r>
      <w:r w:rsidRPr="00CC5C92">
        <w:t>СИЗ,</w:t>
      </w:r>
      <w:r w:rsidRPr="00CC5C92">
        <w:rPr>
          <w:spacing w:val="1"/>
        </w:rPr>
        <w:t xml:space="preserve"> </w:t>
      </w:r>
      <w:r w:rsidRPr="00CC5C92">
        <w:t>либо</w:t>
      </w:r>
      <w:r w:rsidRPr="00CC5C92">
        <w:rPr>
          <w:spacing w:val="1"/>
        </w:rPr>
        <w:t xml:space="preserve"> </w:t>
      </w:r>
      <w:r w:rsidRPr="00CC5C92">
        <w:t>за</w:t>
      </w:r>
      <w:r w:rsidRPr="00CC5C92">
        <w:rPr>
          <w:spacing w:val="1"/>
        </w:rPr>
        <w:t xml:space="preserve"> </w:t>
      </w:r>
      <w:r w:rsidRPr="00CC5C92">
        <w:t>счет</w:t>
      </w:r>
      <w:r w:rsidRPr="00CC5C92">
        <w:rPr>
          <w:spacing w:val="1"/>
        </w:rPr>
        <w:t xml:space="preserve"> </w:t>
      </w:r>
      <w:r w:rsidRPr="00CC5C92">
        <w:t>выдачи</w:t>
      </w:r>
      <w:r w:rsidRPr="00CC5C92">
        <w:rPr>
          <w:spacing w:val="1"/>
        </w:rPr>
        <w:t xml:space="preserve"> </w:t>
      </w:r>
      <w:r w:rsidRPr="00CC5C92">
        <w:t>СИЗ,</w:t>
      </w:r>
      <w:r w:rsidRPr="00CC5C92">
        <w:rPr>
          <w:spacing w:val="1"/>
        </w:rPr>
        <w:t xml:space="preserve"> </w:t>
      </w:r>
      <w:r w:rsidRPr="00CC5C92">
        <w:t>обеспечивающих более широкий спектр защитных свойств) по сравнению с</w:t>
      </w:r>
      <w:r w:rsidRPr="00CC5C92">
        <w:rPr>
          <w:spacing w:val="1"/>
        </w:rPr>
        <w:t xml:space="preserve"> </w:t>
      </w:r>
      <w:r w:rsidRPr="00CC5C92">
        <w:t>Едиными типовыми нормами, защиту работников от имеющихся на рабочих</w:t>
      </w:r>
      <w:r w:rsidRPr="00CC5C92">
        <w:rPr>
          <w:spacing w:val="1"/>
        </w:rPr>
        <w:t xml:space="preserve"> </w:t>
      </w:r>
      <w:r w:rsidRPr="00CC5C92">
        <w:t>местах вредных и (или) опасных производственных факторов и опасностей,</w:t>
      </w:r>
      <w:r w:rsidRPr="00CC5C92">
        <w:rPr>
          <w:spacing w:val="1"/>
        </w:rPr>
        <w:t xml:space="preserve"> </w:t>
      </w:r>
      <w:r w:rsidRPr="00CC5C92">
        <w:t>выявленных</w:t>
      </w:r>
      <w:r w:rsidRPr="00CC5C92">
        <w:rPr>
          <w:spacing w:val="-4"/>
        </w:rPr>
        <w:t xml:space="preserve"> </w:t>
      </w:r>
      <w:r w:rsidRPr="00CC5C92">
        <w:t>при проведении СОУТ</w:t>
      </w:r>
      <w:r w:rsidRPr="00CC5C92">
        <w:rPr>
          <w:spacing w:val="-4"/>
        </w:rPr>
        <w:t xml:space="preserve"> </w:t>
      </w:r>
      <w:r w:rsidRPr="00CC5C92">
        <w:t>и</w:t>
      </w:r>
      <w:r w:rsidRPr="00CC5C92">
        <w:rPr>
          <w:spacing w:val="-1"/>
        </w:rPr>
        <w:t xml:space="preserve"> </w:t>
      </w:r>
      <w:r w:rsidRPr="00CC5C92">
        <w:t>ОПР.</w:t>
      </w:r>
    </w:p>
    <w:p w:rsidR="005D40E6" w:rsidRPr="00CC5C92" w:rsidRDefault="005D40E6" w:rsidP="00417464">
      <w:pPr>
        <w:pStyle w:val="aff1"/>
        <w:widowControl w:val="0"/>
        <w:numPr>
          <w:ilvl w:val="1"/>
          <w:numId w:val="89"/>
        </w:numPr>
        <w:tabs>
          <w:tab w:val="left" w:pos="2066"/>
        </w:tabs>
        <w:autoSpaceDE w:val="0"/>
        <w:autoSpaceDN w:val="0"/>
        <w:spacing w:line="322" w:lineRule="exact"/>
        <w:ind w:left="2065" w:hanging="580"/>
        <w:jc w:val="both"/>
      </w:pPr>
      <w:r w:rsidRPr="00CC5C92">
        <w:t>Нормы</w:t>
      </w:r>
      <w:r w:rsidRPr="00CC5C92">
        <w:rPr>
          <w:spacing w:val="12"/>
        </w:rPr>
        <w:t xml:space="preserve"> </w:t>
      </w:r>
      <w:r w:rsidRPr="00CC5C92">
        <w:t>должны</w:t>
      </w:r>
      <w:r w:rsidRPr="00CC5C92">
        <w:rPr>
          <w:spacing w:val="83"/>
        </w:rPr>
        <w:t xml:space="preserve"> </w:t>
      </w:r>
      <w:r w:rsidRPr="00CC5C92">
        <w:t>содержать</w:t>
      </w:r>
      <w:r w:rsidRPr="00CC5C92">
        <w:rPr>
          <w:spacing w:val="82"/>
        </w:rPr>
        <w:t xml:space="preserve"> </w:t>
      </w:r>
      <w:r w:rsidRPr="00CC5C92">
        <w:t>конкретную</w:t>
      </w:r>
      <w:r w:rsidRPr="00CC5C92">
        <w:rPr>
          <w:spacing w:val="81"/>
        </w:rPr>
        <w:t xml:space="preserve"> </w:t>
      </w:r>
      <w:r w:rsidRPr="00CC5C92">
        <w:t>информацию</w:t>
      </w:r>
      <w:r w:rsidRPr="00CC5C92">
        <w:rPr>
          <w:spacing w:val="85"/>
        </w:rPr>
        <w:t xml:space="preserve"> </w:t>
      </w:r>
      <w:r w:rsidRPr="00CC5C92">
        <w:t>о</w:t>
      </w:r>
      <w:r w:rsidRPr="00CC5C92">
        <w:rPr>
          <w:spacing w:val="82"/>
        </w:rPr>
        <w:t xml:space="preserve"> </w:t>
      </w:r>
      <w:r w:rsidRPr="00CC5C92">
        <w:t>классе(ах)</w:t>
      </w:r>
    </w:p>
    <w:p w:rsidR="005D40E6" w:rsidRPr="00CC5C92" w:rsidRDefault="005D40E6" w:rsidP="005D40E6">
      <w:pPr>
        <w:pStyle w:val="af"/>
        <w:spacing w:before="67"/>
        <w:ind w:left="778" w:right="795"/>
        <w:jc w:val="both"/>
      </w:pPr>
      <w:r w:rsidRPr="00CC5C92">
        <w:t>защиты,</w:t>
      </w:r>
      <w:r w:rsidRPr="00CC5C92">
        <w:rPr>
          <w:spacing w:val="1"/>
        </w:rPr>
        <w:t xml:space="preserve"> </w:t>
      </w:r>
      <w:r w:rsidRPr="00CC5C92">
        <w:t>эксплуатационных</w:t>
      </w:r>
      <w:r w:rsidRPr="00CC5C92">
        <w:rPr>
          <w:spacing w:val="1"/>
        </w:rPr>
        <w:t xml:space="preserve"> </w:t>
      </w:r>
      <w:r w:rsidRPr="00CC5C92">
        <w:t>уровнях</w:t>
      </w:r>
      <w:r w:rsidRPr="00CC5C92">
        <w:rPr>
          <w:spacing w:val="1"/>
        </w:rPr>
        <w:t xml:space="preserve"> </w:t>
      </w:r>
      <w:r w:rsidRPr="00CC5C92">
        <w:t>защиты</w:t>
      </w:r>
      <w:r w:rsidRPr="00CC5C92">
        <w:rPr>
          <w:spacing w:val="1"/>
        </w:rPr>
        <w:t xml:space="preserve"> </w:t>
      </w:r>
      <w:r w:rsidRPr="00CC5C92">
        <w:t>(если</w:t>
      </w:r>
      <w:r w:rsidRPr="00CC5C92">
        <w:rPr>
          <w:spacing w:val="1"/>
        </w:rPr>
        <w:t xml:space="preserve"> </w:t>
      </w:r>
      <w:r w:rsidRPr="00CC5C92">
        <w:t>это</w:t>
      </w:r>
      <w:r w:rsidRPr="00CC5C92">
        <w:rPr>
          <w:spacing w:val="1"/>
        </w:rPr>
        <w:t xml:space="preserve"> </w:t>
      </w:r>
      <w:r w:rsidRPr="00CC5C92">
        <w:t>предусмотрено</w:t>
      </w:r>
      <w:r w:rsidRPr="00CC5C92">
        <w:rPr>
          <w:spacing w:val="1"/>
        </w:rPr>
        <w:t xml:space="preserve"> </w:t>
      </w:r>
      <w:r w:rsidRPr="00CC5C92">
        <w:t>для</w:t>
      </w:r>
      <w:r w:rsidRPr="00CC5C92">
        <w:rPr>
          <w:spacing w:val="1"/>
        </w:rPr>
        <w:t xml:space="preserve"> </w:t>
      </w:r>
      <w:r w:rsidRPr="00CC5C92">
        <w:t>данного типа СИЗ), особенностях конструкции, комплектности, планируемых к</w:t>
      </w:r>
      <w:r w:rsidRPr="00CC5C92">
        <w:rPr>
          <w:spacing w:val="1"/>
        </w:rPr>
        <w:t xml:space="preserve"> </w:t>
      </w:r>
      <w:r w:rsidRPr="00CC5C92">
        <w:t>выдаче</w:t>
      </w:r>
      <w:r w:rsidRPr="00CC5C92">
        <w:rPr>
          <w:spacing w:val="-1"/>
        </w:rPr>
        <w:t xml:space="preserve"> </w:t>
      </w:r>
      <w:r w:rsidRPr="00CC5C92">
        <w:t>СИЗ.</w:t>
      </w:r>
    </w:p>
    <w:p w:rsidR="005D40E6" w:rsidRPr="00CC5C92" w:rsidRDefault="005D40E6" w:rsidP="00417464">
      <w:pPr>
        <w:pStyle w:val="aff1"/>
        <w:widowControl w:val="0"/>
        <w:numPr>
          <w:ilvl w:val="1"/>
          <w:numId w:val="89"/>
        </w:numPr>
        <w:tabs>
          <w:tab w:val="left" w:pos="2128"/>
        </w:tabs>
        <w:autoSpaceDE w:val="0"/>
        <w:autoSpaceDN w:val="0"/>
        <w:spacing w:before="2"/>
        <w:ind w:right="788" w:firstLine="707"/>
        <w:jc w:val="both"/>
      </w:pPr>
      <w:r w:rsidRPr="00CC5C92">
        <w:t>Нормы</w:t>
      </w:r>
      <w:r w:rsidRPr="00CC5C92">
        <w:rPr>
          <w:spacing w:val="1"/>
        </w:rPr>
        <w:t xml:space="preserve"> </w:t>
      </w:r>
      <w:r w:rsidRPr="00CC5C92">
        <w:t>должны</w:t>
      </w:r>
      <w:r w:rsidRPr="00CC5C92">
        <w:rPr>
          <w:spacing w:val="1"/>
        </w:rPr>
        <w:t xml:space="preserve"> </w:t>
      </w:r>
      <w:r w:rsidRPr="00CC5C92">
        <w:t>содержать</w:t>
      </w:r>
      <w:r w:rsidRPr="00CC5C92">
        <w:rPr>
          <w:spacing w:val="1"/>
        </w:rPr>
        <w:t xml:space="preserve"> </w:t>
      </w:r>
      <w:r w:rsidRPr="00CC5C92">
        <w:t>информацию</w:t>
      </w:r>
      <w:r w:rsidRPr="00CC5C92">
        <w:rPr>
          <w:spacing w:val="1"/>
        </w:rPr>
        <w:t xml:space="preserve"> </w:t>
      </w:r>
      <w:r w:rsidRPr="00CC5C92">
        <w:t>о</w:t>
      </w:r>
      <w:r w:rsidRPr="00CC5C92">
        <w:rPr>
          <w:spacing w:val="1"/>
        </w:rPr>
        <w:t xml:space="preserve"> </w:t>
      </w:r>
      <w:r w:rsidRPr="00CC5C92">
        <w:t>СИЗ,</w:t>
      </w:r>
      <w:r w:rsidRPr="00CC5C92">
        <w:rPr>
          <w:spacing w:val="1"/>
        </w:rPr>
        <w:t xml:space="preserve"> </w:t>
      </w:r>
      <w:r w:rsidRPr="00CC5C92">
        <w:t>необходимых</w:t>
      </w:r>
      <w:r w:rsidRPr="00CC5C92">
        <w:rPr>
          <w:spacing w:val="-67"/>
        </w:rPr>
        <w:t xml:space="preserve"> </w:t>
      </w:r>
      <w:r w:rsidRPr="00CC5C92">
        <w:t>работникам для осуществления трудовой деятельности, включая деятельность</w:t>
      </w:r>
      <w:r w:rsidRPr="00CC5C92">
        <w:rPr>
          <w:spacing w:val="1"/>
        </w:rPr>
        <w:t xml:space="preserve"> </w:t>
      </w:r>
      <w:r w:rsidRPr="00CC5C92">
        <w:t>при</w:t>
      </w:r>
      <w:r w:rsidRPr="00CC5C92">
        <w:rPr>
          <w:spacing w:val="-1"/>
        </w:rPr>
        <w:t xml:space="preserve"> </w:t>
      </w:r>
      <w:r w:rsidRPr="00CC5C92">
        <w:t>совмещении</w:t>
      </w:r>
      <w:r w:rsidRPr="00CC5C92">
        <w:rPr>
          <w:spacing w:val="-1"/>
        </w:rPr>
        <w:t xml:space="preserve"> </w:t>
      </w:r>
      <w:r w:rsidRPr="00CC5C92">
        <w:t>профессий</w:t>
      </w:r>
      <w:r w:rsidRPr="00CC5C92">
        <w:rPr>
          <w:spacing w:val="-1"/>
        </w:rPr>
        <w:t xml:space="preserve"> </w:t>
      </w:r>
      <w:r w:rsidRPr="00CC5C92">
        <w:t>или выполнении</w:t>
      </w:r>
      <w:r w:rsidRPr="00CC5C92">
        <w:rPr>
          <w:spacing w:val="-1"/>
        </w:rPr>
        <w:t xml:space="preserve"> </w:t>
      </w:r>
      <w:r w:rsidRPr="00CC5C92">
        <w:t>совмещаемых работ.</w:t>
      </w:r>
    </w:p>
    <w:p w:rsidR="005D40E6" w:rsidRPr="00CC5C92" w:rsidRDefault="005D40E6" w:rsidP="005D40E6">
      <w:pPr>
        <w:pStyle w:val="af"/>
        <w:ind w:left="778" w:right="797" w:firstLine="707"/>
        <w:jc w:val="both"/>
      </w:pPr>
      <w:r w:rsidRPr="00CC5C92">
        <w:t>Объем выдачи СИЗ, выдаваемых работникам в зависимости от профессии</w:t>
      </w:r>
      <w:r w:rsidRPr="00CC5C92">
        <w:rPr>
          <w:spacing w:val="-67"/>
        </w:rPr>
        <w:t xml:space="preserve"> </w:t>
      </w:r>
      <w:r w:rsidRPr="00CC5C92">
        <w:t>(должности), определен в Единых типовых нормах выдачи СИЗ работникам по</w:t>
      </w:r>
      <w:r w:rsidRPr="00CC5C92">
        <w:rPr>
          <w:spacing w:val="1"/>
        </w:rPr>
        <w:t xml:space="preserve"> </w:t>
      </w:r>
      <w:r w:rsidRPr="00CC5C92">
        <w:t>профессиям</w:t>
      </w:r>
      <w:r w:rsidRPr="00CC5C92">
        <w:rPr>
          <w:spacing w:val="-1"/>
        </w:rPr>
        <w:t xml:space="preserve"> </w:t>
      </w:r>
      <w:r w:rsidRPr="00CC5C92">
        <w:t>(должностям).</w:t>
      </w:r>
    </w:p>
    <w:p w:rsidR="005D40E6" w:rsidRPr="00CC5C92" w:rsidRDefault="005D40E6" w:rsidP="005D40E6">
      <w:pPr>
        <w:pStyle w:val="af"/>
        <w:ind w:left="778" w:right="788" w:firstLine="707"/>
        <w:jc w:val="both"/>
      </w:pPr>
      <w:r w:rsidRPr="00CC5C92">
        <w:t>При</w:t>
      </w:r>
      <w:r w:rsidRPr="00CC5C92">
        <w:rPr>
          <w:spacing w:val="1"/>
        </w:rPr>
        <w:t xml:space="preserve"> </w:t>
      </w:r>
      <w:r w:rsidRPr="00CC5C92">
        <w:t>определении</w:t>
      </w:r>
      <w:r w:rsidRPr="00CC5C92">
        <w:rPr>
          <w:spacing w:val="1"/>
        </w:rPr>
        <w:t xml:space="preserve"> </w:t>
      </w:r>
      <w:r w:rsidRPr="00CC5C92">
        <w:t>работодателем</w:t>
      </w:r>
      <w:r w:rsidRPr="00CC5C92">
        <w:rPr>
          <w:spacing w:val="1"/>
        </w:rPr>
        <w:t xml:space="preserve"> </w:t>
      </w:r>
      <w:r w:rsidRPr="00CC5C92">
        <w:t>объема</w:t>
      </w:r>
      <w:r w:rsidRPr="00CC5C92">
        <w:rPr>
          <w:spacing w:val="1"/>
        </w:rPr>
        <w:t xml:space="preserve"> </w:t>
      </w:r>
      <w:r w:rsidRPr="00CC5C92">
        <w:t>выдачи</w:t>
      </w:r>
      <w:r w:rsidRPr="00CC5C92">
        <w:rPr>
          <w:spacing w:val="1"/>
        </w:rPr>
        <w:t xml:space="preserve"> </w:t>
      </w:r>
      <w:r w:rsidRPr="00CC5C92">
        <w:t>СИЗ,</w:t>
      </w:r>
      <w:r w:rsidRPr="00CC5C92">
        <w:rPr>
          <w:spacing w:val="1"/>
        </w:rPr>
        <w:t xml:space="preserve"> </w:t>
      </w:r>
      <w:r w:rsidRPr="00CC5C92">
        <w:t>выдаваемых</w:t>
      </w:r>
      <w:r w:rsidRPr="00CC5C92">
        <w:rPr>
          <w:spacing w:val="1"/>
        </w:rPr>
        <w:t xml:space="preserve"> </w:t>
      </w:r>
      <w:r w:rsidRPr="00CC5C92">
        <w:t>работникам на основании проведенных СОУТ и ОПР, работодатель использует</w:t>
      </w:r>
      <w:r w:rsidRPr="00CC5C92">
        <w:rPr>
          <w:spacing w:val="1"/>
        </w:rPr>
        <w:t xml:space="preserve"> </w:t>
      </w:r>
      <w:r w:rsidRPr="00CC5C92">
        <w:t>Единые типовые нормы выдачи СИЗ в зависимости от идентифицированных</w:t>
      </w:r>
      <w:r w:rsidRPr="00CC5C92">
        <w:rPr>
          <w:spacing w:val="1"/>
        </w:rPr>
        <w:t xml:space="preserve"> </w:t>
      </w:r>
      <w:r w:rsidRPr="00CC5C92">
        <w:t>опасностей,</w:t>
      </w:r>
      <w:r w:rsidRPr="00CC5C92">
        <w:rPr>
          <w:spacing w:val="1"/>
        </w:rPr>
        <w:t xml:space="preserve"> </w:t>
      </w:r>
      <w:r w:rsidRPr="00CC5C92">
        <w:t>Единые</w:t>
      </w:r>
      <w:r w:rsidRPr="00CC5C92">
        <w:rPr>
          <w:spacing w:val="1"/>
        </w:rPr>
        <w:t xml:space="preserve"> </w:t>
      </w:r>
      <w:r w:rsidRPr="00CC5C92">
        <w:t>типовые</w:t>
      </w:r>
      <w:r w:rsidRPr="00CC5C92">
        <w:rPr>
          <w:spacing w:val="1"/>
        </w:rPr>
        <w:t xml:space="preserve"> </w:t>
      </w:r>
      <w:r w:rsidRPr="00CC5C92">
        <w:t>нормы</w:t>
      </w:r>
      <w:r w:rsidRPr="00CC5C92">
        <w:rPr>
          <w:spacing w:val="1"/>
        </w:rPr>
        <w:t xml:space="preserve"> </w:t>
      </w:r>
      <w:r w:rsidRPr="00CC5C92">
        <w:t>выдачи</w:t>
      </w:r>
      <w:r w:rsidRPr="00CC5C92">
        <w:rPr>
          <w:spacing w:val="1"/>
        </w:rPr>
        <w:t xml:space="preserve"> </w:t>
      </w:r>
      <w:r w:rsidRPr="00CC5C92">
        <w:t>дерматологических</w:t>
      </w:r>
      <w:r w:rsidRPr="00CC5C92">
        <w:rPr>
          <w:spacing w:val="1"/>
        </w:rPr>
        <w:t xml:space="preserve"> </w:t>
      </w:r>
      <w:r w:rsidRPr="00CC5C92">
        <w:t>СИЗ</w:t>
      </w:r>
      <w:r w:rsidRPr="00CC5C92">
        <w:rPr>
          <w:spacing w:val="1"/>
        </w:rPr>
        <w:t xml:space="preserve"> </w:t>
      </w:r>
      <w:r w:rsidRPr="00CC5C92">
        <w:t>и</w:t>
      </w:r>
      <w:r w:rsidRPr="00CC5C92">
        <w:rPr>
          <w:spacing w:val="1"/>
        </w:rPr>
        <w:t xml:space="preserve"> </w:t>
      </w:r>
      <w:r w:rsidRPr="00CC5C92">
        <w:t>смывающих средств.</w:t>
      </w:r>
    </w:p>
    <w:p w:rsidR="005D40E6" w:rsidRPr="00CC5C92" w:rsidRDefault="005D40E6" w:rsidP="005D40E6">
      <w:pPr>
        <w:pStyle w:val="af"/>
        <w:spacing w:before="1"/>
        <w:ind w:left="778" w:right="793" w:firstLine="707"/>
        <w:jc w:val="both"/>
      </w:pPr>
      <w:r w:rsidRPr="00CC5C92">
        <w:t>При определении объема СИЗ, предполагаемых к выдаче работникам на</w:t>
      </w:r>
      <w:r w:rsidRPr="00CC5C92">
        <w:rPr>
          <w:spacing w:val="1"/>
        </w:rPr>
        <w:t xml:space="preserve"> </w:t>
      </w:r>
      <w:r w:rsidRPr="00CC5C92">
        <w:t>основании проведенных СОУТ и ОПР, работодатель вправе не учитывать СИЗ</w:t>
      </w:r>
      <w:r w:rsidRPr="00CC5C92">
        <w:rPr>
          <w:spacing w:val="1"/>
        </w:rPr>
        <w:t xml:space="preserve"> </w:t>
      </w:r>
      <w:r w:rsidRPr="00CC5C92">
        <w:t>от</w:t>
      </w:r>
      <w:r w:rsidRPr="00CC5C92">
        <w:rPr>
          <w:spacing w:val="1"/>
        </w:rPr>
        <w:t xml:space="preserve"> </w:t>
      </w:r>
      <w:r w:rsidRPr="00CC5C92">
        <w:t>опасностей,</w:t>
      </w:r>
      <w:r w:rsidRPr="00CC5C92">
        <w:rPr>
          <w:spacing w:val="1"/>
        </w:rPr>
        <w:t xml:space="preserve"> </w:t>
      </w:r>
      <w:r w:rsidRPr="00CC5C92">
        <w:t>уровень</w:t>
      </w:r>
      <w:r w:rsidRPr="00CC5C92">
        <w:rPr>
          <w:spacing w:val="1"/>
        </w:rPr>
        <w:t xml:space="preserve"> </w:t>
      </w:r>
      <w:r w:rsidRPr="00CC5C92">
        <w:t>риска</w:t>
      </w:r>
      <w:r w:rsidRPr="00CC5C92">
        <w:rPr>
          <w:spacing w:val="1"/>
        </w:rPr>
        <w:t xml:space="preserve"> </w:t>
      </w:r>
      <w:r w:rsidRPr="00CC5C92">
        <w:t>по</w:t>
      </w:r>
      <w:r w:rsidRPr="00CC5C92">
        <w:rPr>
          <w:spacing w:val="1"/>
        </w:rPr>
        <w:t xml:space="preserve"> </w:t>
      </w:r>
      <w:r w:rsidRPr="00CC5C92">
        <w:t>которым</w:t>
      </w:r>
      <w:r w:rsidRPr="00CC5C92">
        <w:rPr>
          <w:spacing w:val="1"/>
        </w:rPr>
        <w:t xml:space="preserve"> </w:t>
      </w:r>
      <w:r w:rsidRPr="00CC5C92">
        <w:t>не</w:t>
      </w:r>
      <w:r w:rsidRPr="00CC5C92">
        <w:rPr>
          <w:spacing w:val="1"/>
        </w:rPr>
        <w:t xml:space="preserve"> </w:t>
      </w:r>
      <w:r w:rsidRPr="00CC5C92">
        <w:t>приведет</w:t>
      </w:r>
      <w:r w:rsidRPr="00CC5C92">
        <w:rPr>
          <w:spacing w:val="1"/>
        </w:rPr>
        <w:t xml:space="preserve"> </w:t>
      </w:r>
      <w:r w:rsidRPr="00CC5C92">
        <w:t>к</w:t>
      </w:r>
      <w:r w:rsidRPr="00CC5C92">
        <w:rPr>
          <w:spacing w:val="1"/>
        </w:rPr>
        <w:t xml:space="preserve"> </w:t>
      </w:r>
      <w:r w:rsidRPr="00CC5C92">
        <w:t>нанесению</w:t>
      </w:r>
      <w:r w:rsidRPr="00CC5C92">
        <w:rPr>
          <w:spacing w:val="1"/>
        </w:rPr>
        <w:t xml:space="preserve"> </w:t>
      </w:r>
      <w:r w:rsidRPr="00CC5C92">
        <w:t>вреда</w:t>
      </w:r>
      <w:r w:rsidRPr="00CC5C92">
        <w:rPr>
          <w:spacing w:val="1"/>
        </w:rPr>
        <w:t xml:space="preserve"> </w:t>
      </w:r>
      <w:r w:rsidRPr="00CC5C92">
        <w:t>здоровью работника в процессе трудовой деятельности вследствие реализации</w:t>
      </w:r>
      <w:r w:rsidRPr="00CC5C92">
        <w:rPr>
          <w:spacing w:val="1"/>
        </w:rPr>
        <w:t xml:space="preserve"> </w:t>
      </w:r>
      <w:r w:rsidRPr="00CC5C92">
        <w:t>работодателем</w:t>
      </w:r>
      <w:r w:rsidRPr="00CC5C92">
        <w:rPr>
          <w:spacing w:val="1"/>
        </w:rPr>
        <w:t xml:space="preserve"> </w:t>
      </w:r>
      <w:r w:rsidRPr="00CC5C92">
        <w:t>иных</w:t>
      </w:r>
      <w:r w:rsidRPr="00CC5C92">
        <w:rPr>
          <w:spacing w:val="1"/>
        </w:rPr>
        <w:t xml:space="preserve"> </w:t>
      </w:r>
      <w:r w:rsidRPr="00CC5C92">
        <w:t>мероприятий</w:t>
      </w:r>
      <w:r w:rsidRPr="00CC5C92">
        <w:rPr>
          <w:spacing w:val="1"/>
        </w:rPr>
        <w:t xml:space="preserve"> </w:t>
      </w:r>
      <w:r w:rsidRPr="00CC5C92">
        <w:t>по</w:t>
      </w:r>
      <w:r w:rsidRPr="00CC5C92">
        <w:rPr>
          <w:spacing w:val="1"/>
        </w:rPr>
        <w:t xml:space="preserve"> </w:t>
      </w:r>
      <w:r w:rsidRPr="00CC5C92">
        <w:t>управлению</w:t>
      </w:r>
      <w:r w:rsidRPr="00CC5C92">
        <w:rPr>
          <w:spacing w:val="1"/>
        </w:rPr>
        <w:t xml:space="preserve"> </w:t>
      </w:r>
      <w:r w:rsidRPr="00CC5C92">
        <w:t>рисками,</w:t>
      </w:r>
      <w:r w:rsidRPr="00CC5C92">
        <w:rPr>
          <w:spacing w:val="1"/>
        </w:rPr>
        <w:t xml:space="preserve"> </w:t>
      </w:r>
      <w:r w:rsidRPr="00CC5C92">
        <w:t>снижению</w:t>
      </w:r>
      <w:r w:rsidRPr="00CC5C92">
        <w:rPr>
          <w:spacing w:val="1"/>
        </w:rPr>
        <w:t xml:space="preserve"> </w:t>
      </w:r>
      <w:r w:rsidRPr="00CC5C92">
        <w:t>их</w:t>
      </w:r>
      <w:r w:rsidRPr="00CC5C92">
        <w:rPr>
          <w:spacing w:val="1"/>
        </w:rPr>
        <w:t xml:space="preserve"> </w:t>
      </w:r>
      <w:r w:rsidRPr="00CC5C92">
        <w:t>уровней. При этом реализация указанных мероприятий должна подтверждаться</w:t>
      </w:r>
      <w:r w:rsidRPr="00CC5C92">
        <w:rPr>
          <w:spacing w:val="1"/>
        </w:rPr>
        <w:t xml:space="preserve"> </w:t>
      </w:r>
      <w:r w:rsidRPr="00CC5C92">
        <w:t>результатами</w:t>
      </w:r>
      <w:r w:rsidRPr="00CC5C92">
        <w:rPr>
          <w:spacing w:val="-1"/>
        </w:rPr>
        <w:t xml:space="preserve"> </w:t>
      </w:r>
      <w:r w:rsidRPr="00CC5C92">
        <w:t>СОУТ</w:t>
      </w:r>
      <w:r w:rsidRPr="00CC5C92">
        <w:rPr>
          <w:spacing w:val="-2"/>
        </w:rPr>
        <w:t xml:space="preserve"> </w:t>
      </w:r>
      <w:r w:rsidRPr="00CC5C92">
        <w:t>и (или) ОПР.</w:t>
      </w:r>
    </w:p>
    <w:p w:rsidR="005D40E6" w:rsidRPr="00CC5C92" w:rsidRDefault="005D40E6" w:rsidP="005D40E6">
      <w:pPr>
        <w:pStyle w:val="af"/>
        <w:ind w:left="778" w:right="790" w:firstLine="707"/>
        <w:jc w:val="both"/>
      </w:pPr>
      <w:r w:rsidRPr="00CC5C92">
        <w:t>В</w:t>
      </w:r>
      <w:r w:rsidRPr="00CC5C92">
        <w:rPr>
          <w:spacing w:val="1"/>
        </w:rPr>
        <w:t xml:space="preserve"> </w:t>
      </w:r>
      <w:r w:rsidRPr="00CC5C92">
        <w:t>случае,</w:t>
      </w:r>
      <w:r w:rsidRPr="00CC5C92">
        <w:rPr>
          <w:spacing w:val="1"/>
        </w:rPr>
        <w:t xml:space="preserve"> </w:t>
      </w:r>
      <w:r w:rsidRPr="00CC5C92">
        <w:t>если</w:t>
      </w:r>
      <w:r w:rsidRPr="00CC5C92">
        <w:rPr>
          <w:spacing w:val="1"/>
        </w:rPr>
        <w:t xml:space="preserve"> </w:t>
      </w:r>
      <w:r w:rsidRPr="00CC5C92">
        <w:t>наименование</w:t>
      </w:r>
      <w:r w:rsidRPr="00CC5C92">
        <w:rPr>
          <w:spacing w:val="1"/>
        </w:rPr>
        <w:t xml:space="preserve"> </w:t>
      </w:r>
      <w:r w:rsidRPr="00CC5C92">
        <w:t>профессии</w:t>
      </w:r>
      <w:r w:rsidRPr="00CC5C92">
        <w:rPr>
          <w:spacing w:val="1"/>
        </w:rPr>
        <w:t xml:space="preserve"> </w:t>
      </w:r>
      <w:r w:rsidRPr="00CC5C92">
        <w:t>(должности)</w:t>
      </w:r>
      <w:r w:rsidRPr="00CC5C92">
        <w:rPr>
          <w:spacing w:val="1"/>
        </w:rPr>
        <w:t xml:space="preserve"> </w:t>
      </w:r>
      <w:r w:rsidRPr="00CC5C92">
        <w:t>отсутствует</w:t>
      </w:r>
      <w:r w:rsidRPr="00CC5C92">
        <w:rPr>
          <w:spacing w:val="1"/>
        </w:rPr>
        <w:t xml:space="preserve"> </w:t>
      </w:r>
      <w:r w:rsidRPr="00CC5C92">
        <w:t>в</w:t>
      </w:r>
      <w:r w:rsidRPr="00CC5C92">
        <w:rPr>
          <w:spacing w:val="1"/>
        </w:rPr>
        <w:t xml:space="preserve"> </w:t>
      </w:r>
      <w:r w:rsidRPr="00CC5C92">
        <w:t>положениях Единых типовых норм выдачи СИЗ в соответствии с профессией</w:t>
      </w:r>
      <w:r w:rsidRPr="00CC5C92">
        <w:rPr>
          <w:spacing w:val="1"/>
        </w:rPr>
        <w:t xml:space="preserve"> </w:t>
      </w:r>
      <w:r w:rsidRPr="00CC5C92">
        <w:t>(должностью)</w:t>
      </w:r>
      <w:r w:rsidRPr="00CC5C92">
        <w:rPr>
          <w:spacing w:val="1"/>
        </w:rPr>
        <w:t xml:space="preserve"> </w:t>
      </w:r>
      <w:r w:rsidRPr="00CC5C92">
        <w:t>работника</w:t>
      </w:r>
      <w:r w:rsidRPr="00CC5C92">
        <w:rPr>
          <w:spacing w:val="1"/>
        </w:rPr>
        <w:t xml:space="preserve"> </w:t>
      </w:r>
      <w:r w:rsidRPr="00CC5C92">
        <w:t>либо</w:t>
      </w:r>
      <w:r w:rsidRPr="00CC5C92">
        <w:rPr>
          <w:spacing w:val="1"/>
        </w:rPr>
        <w:t xml:space="preserve"> </w:t>
      </w:r>
      <w:r w:rsidRPr="00CC5C92">
        <w:t>если</w:t>
      </w:r>
      <w:r w:rsidRPr="00CC5C92">
        <w:rPr>
          <w:spacing w:val="1"/>
        </w:rPr>
        <w:t xml:space="preserve"> </w:t>
      </w:r>
      <w:r w:rsidRPr="00CC5C92">
        <w:t>уровень</w:t>
      </w:r>
      <w:r w:rsidRPr="00CC5C92">
        <w:rPr>
          <w:spacing w:val="1"/>
        </w:rPr>
        <w:t xml:space="preserve"> </w:t>
      </w:r>
      <w:r w:rsidRPr="00CC5C92">
        <w:t>защиты,</w:t>
      </w:r>
      <w:r w:rsidRPr="00CC5C92">
        <w:rPr>
          <w:spacing w:val="1"/>
        </w:rPr>
        <w:t xml:space="preserve"> </w:t>
      </w:r>
      <w:r w:rsidRPr="00CC5C92">
        <w:t>обеспечиваемый</w:t>
      </w:r>
      <w:r w:rsidRPr="00CC5C92">
        <w:rPr>
          <w:spacing w:val="-67"/>
        </w:rPr>
        <w:t xml:space="preserve"> </w:t>
      </w:r>
      <w:r w:rsidRPr="00CC5C92">
        <w:t>предлагаемым</w:t>
      </w:r>
      <w:r w:rsidRPr="00CC5C92">
        <w:rPr>
          <w:spacing w:val="1"/>
        </w:rPr>
        <w:t xml:space="preserve"> </w:t>
      </w:r>
      <w:r w:rsidRPr="00CC5C92">
        <w:t>данными</w:t>
      </w:r>
      <w:r w:rsidRPr="00CC5C92">
        <w:rPr>
          <w:spacing w:val="1"/>
        </w:rPr>
        <w:t xml:space="preserve"> </w:t>
      </w:r>
      <w:r w:rsidRPr="00CC5C92">
        <w:t>положениями</w:t>
      </w:r>
      <w:r w:rsidRPr="00CC5C92">
        <w:rPr>
          <w:spacing w:val="1"/>
        </w:rPr>
        <w:t xml:space="preserve"> </w:t>
      </w:r>
      <w:r w:rsidRPr="00CC5C92">
        <w:t>набором</w:t>
      </w:r>
      <w:r w:rsidRPr="00CC5C92">
        <w:rPr>
          <w:spacing w:val="1"/>
        </w:rPr>
        <w:t xml:space="preserve"> </w:t>
      </w:r>
      <w:r w:rsidRPr="00CC5C92">
        <w:t>СИЗ,</w:t>
      </w:r>
      <w:r w:rsidRPr="00CC5C92">
        <w:rPr>
          <w:spacing w:val="1"/>
        </w:rPr>
        <w:t xml:space="preserve"> </w:t>
      </w:r>
      <w:r w:rsidRPr="00CC5C92">
        <w:t>не</w:t>
      </w:r>
      <w:r w:rsidRPr="00CC5C92">
        <w:rPr>
          <w:spacing w:val="1"/>
        </w:rPr>
        <w:t xml:space="preserve"> </w:t>
      </w:r>
      <w:r w:rsidRPr="00CC5C92">
        <w:t>соответствует</w:t>
      </w:r>
      <w:r w:rsidRPr="00CC5C92">
        <w:rPr>
          <w:spacing w:val="1"/>
        </w:rPr>
        <w:t xml:space="preserve"> </w:t>
      </w:r>
      <w:r w:rsidRPr="00CC5C92">
        <w:t>имеющимся на рабочих местах вредным и (или) опасным производственным</w:t>
      </w:r>
      <w:r w:rsidRPr="00CC5C92">
        <w:rPr>
          <w:spacing w:val="1"/>
        </w:rPr>
        <w:t xml:space="preserve"> </w:t>
      </w:r>
      <w:r w:rsidRPr="00CC5C92">
        <w:t>факторам</w:t>
      </w:r>
      <w:r w:rsidRPr="00CC5C92">
        <w:rPr>
          <w:spacing w:val="1"/>
        </w:rPr>
        <w:t xml:space="preserve"> </w:t>
      </w:r>
      <w:r w:rsidRPr="00CC5C92">
        <w:t>и</w:t>
      </w:r>
      <w:r w:rsidRPr="00CC5C92">
        <w:rPr>
          <w:spacing w:val="1"/>
        </w:rPr>
        <w:t xml:space="preserve"> </w:t>
      </w:r>
      <w:r w:rsidRPr="00CC5C92">
        <w:t>опасностям,</w:t>
      </w:r>
      <w:r w:rsidRPr="00CC5C92">
        <w:rPr>
          <w:spacing w:val="1"/>
        </w:rPr>
        <w:t xml:space="preserve"> </w:t>
      </w:r>
      <w:r w:rsidRPr="00CC5C92">
        <w:t>выявленным</w:t>
      </w:r>
      <w:r w:rsidRPr="00CC5C92">
        <w:rPr>
          <w:spacing w:val="1"/>
        </w:rPr>
        <w:t xml:space="preserve"> </w:t>
      </w:r>
      <w:r w:rsidRPr="00CC5C92">
        <w:t>при</w:t>
      </w:r>
      <w:r w:rsidRPr="00CC5C92">
        <w:rPr>
          <w:spacing w:val="1"/>
        </w:rPr>
        <w:t xml:space="preserve"> </w:t>
      </w:r>
      <w:r w:rsidRPr="00CC5C92">
        <w:t>проведении</w:t>
      </w:r>
      <w:r w:rsidRPr="00CC5C92">
        <w:rPr>
          <w:spacing w:val="1"/>
        </w:rPr>
        <w:t xml:space="preserve"> </w:t>
      </w:r>
      <w:r w:rsidRPr="00CC5C92">
        <w:t>СОУТ</w:t>
      </w:r>
      <w:r w:rsidRPr="00CC5C92">
        <w:rPr>
          <w:spacing w:val="1"/>
        </w:rPr>
        <w:t xml:space="preserve"> </w:t>
      </w:r>
      <w:r w:rsidRPr="00CC5C92">
        <w:t>и</w:t>
      </w:r>
      <w:r w:rsidRPr="00CC5C92">
        <w:rPr>
          <w:spacing w:val="1"/>
        </w:rPr>
        <w:t xml:space="preserve"> </w:t>
      </w:r>
      <w:r w:rsidRPr="00CC5C92">
        <w:t>ОПР,</w:t>
      </w:r>
      <w:r w:rsidRPr="00CC5C92">
        <w:rPr>
          <w:spacing w:val="1"/>
        </w:rPr>
        <w:t xml:space="preserve"> </w:t>
      </w:r>
      <w:r w:rsidRPr="00CC5C92">
        <w:t>работодатель</w:t>
      </w:r>
      <w:r w:rsidRPr="00CC5C92">
        <w:rPr>
          <w:spacing w:val="1"/>
        </w:rPr>
        <w:t xml:space="preserve"> </w:t>
      </w:r>
      <w:r w:rsidRPr="00CC5C92">
        <w:t>при</w:t>
      </w:r>
      <w:r w:rsidRPr="00CC5C92">
        <w:rPr>
          <w:spacing w:val="1"/>
        </w:rPr>
        <w:t xml:space="preserve"> </w:t>
      </w:r>
      <w:r w:rsidRPr="00CC5C92">
        <w:t>разработке</w:t>
      </w:r>
      <w:r w:rsidRPr="00CC5C92">
        <w:rPr>
          <w:spacing w:val="1"/>
        </w:rPr>
        <w:t xml:space="preserve"> </w:t>
      </w:r>
      <w:r w:rsidRPr="00CC5C92">
        <w:t>Норм</w:t>
      </w:r>
      <w:r w:rsidRPr="00CC5C92">
        <w:rPr>
          <w:spacing w:val="1"/>
        </w:rPr>
        <w:t xml:space="preserve"> </w:t>
      </w:r>
      <w:r w:rsidRPr="00CC5C92">
        <w:t>должен</w:t>
      </w:r>
      <w:r w:rsidRPr="00CC5C92">
        <w:rPr>
          <w:spacing w:val="1"/>
        </w:rPr>
        <w:t xml:space="preserve"> </w:t>
      </w:r>
      <w:r w:rsidRPr="00CC5C92">
        <w:t>руководствоваться</w:t>
      </w:r>
      <w:r w:rsidRPr="00CC5C92">
        <w:rPr>
          <w:spacing w:val="1"/>
        </w:rPr>
        <w:t xml:space="preserve"> </w:t>
      </w:r>
      <w:r w:rsidRPr="00CC5C92">
        <w:t>всеми</w:t>
      </w:r>
      <w:r w:rsidRPr="00CC5C92">
        <w:rPr>
          <w:spacing w:val="1"/>
        </w:rPr>
        <w:t xml:space="preserve"> </w:t>
      </w:r>
      <w:r w:rsidRPr="00CC5C92">
        <w:t>положениями Единых типовых норм, результатами СОУТ и ОПР, правилами по</w:t>
      </w:r>
      <w:r w:rsidRPr="00CC5C92">
        <w:rPr>
          <w:spacing w:val="-67"/>
        </w:rPr>
        <w:t xml:space="preserve"> </w:t>
      </w:r>
      <w:r w:rsidRPr="00CC5C92">
        <w:t>охране</w:t>
      </w:r>
      <w:r w:rsidRPr="00CC5C92">
        <w:rPr>
          <w:spacing w:val="1"/>
        </w:rPr>
        <w:t xml:space="preserve"> </w:t>
      </w:r>
      <w:r w:rsidRPr="00CC5C92">
        <w:t>труда,</w:t>
      </w:r>
      <w:r w:rsidRPr="00CC5C92">
        <w:rPr>
          <w:spacing w:val="1"/>
        </w:rPr>
        <w:t xml:space="preserve"> </w:t>
      </w:r>
      <w:r w:rsidRPr="00CC5C92">
        <w:t>паспортами</w:t>
      </w:r>
      <w:r w:rsidRPr="00CC5C92">
        <w:rPr>
          <w:spacing w:val="1"/>
        </w:rPr>
        <w:t xml:space="preserve"> </w:t>
      </w:r>
      <w:r w:rsidRPr="00CC5C92">
        <w:t>безопасности</w:t>
      </w:r>
      <w:r w:rsidRPr="00CC5C92">
        <w:rPr>
          <w:spacing w:val="1"/>
        </w:rPr>
        <w:t xml:space="preserve"> </w:t>
      </w:r>
      <w:r w:rsidRPr="00CC5C92">
        <w:t>при</w:t>
      </w:r>
      <w:r w:rsidRPr="00CC5C92">
        <w:rPr>
          <w:spacing w:val="1"/>
        </w:rPr>
        <w:t xml:space="preserve"> </w:t>
      </w:r>
      <w:r w:rsidRPr="00CC5C92">
        <w:t>работе</w:t>
      </w:r>
      <w:r w:rsidRPr="00CC5C92">
        <w:rPr>
          <w:spacing w:val="1"/>
        </w:rPr>
        <w:t xml:space="preserve"> </w:t>
      </w:r>
      <w:r w:rsidRPr="00CC5C92">
        <w:t>с</w:t>
      </w:r>
      <w:r w:rsidRPr="00CC5C92">
        <w:rPr>
          <w:spacing w:val="1"/>
        </w:rPr>
        <w:t xml:space="preserve"> </w:t>
      </w:r>
      <w:r w:rsidRPr="00CC5C92">
        <w:t>конкретными</w:t>
      </w:r>
      <w:r w:rsidRPr="00CC5C92">
        <w:rPr>
          <w:spacing w:val="1"/>
        </w:rPr>
        <w:t xml:space="preserve"> </w:t>
      </w:r>
      <w:r w:rsidRPr="00CC5C92">
        <w:t>химическими веществами и иными документами, содержащими информацию о</w:t>
      </w:r>
      <w:r w:rsidRPr="00CC5C92">
        <w:rPr>
          <w:spacing w:val="1"/>
        </w:rPr>
        <w:t xml:space="preserve"> </w:t>
      </w:r>
      <w:r w:rsidRPr="00CC5C92">
        <w:t>необходимости</w:t>
      </w:r>
      <w:r w:rsidRPr="00CC5C92">
        <w:rPr>
          <w:spacing w:val="-3"/>
        </w:rPr>
        <w:t xml:space="preserve"> </w:t>
      </w:r>
      <w:r w:rsidRPr="00CC5C92">
        <w:t>применения СИЗ.</w:t>
      </w:r>
    </w:p>
    <w:p w:rsidR="005D40E6" w:rsidRPr="00CC5C92" w:rsidRDefault="005D40E6" w:rsidP="005D40E6">
      <w:pPr>
        <w:pStyle w:val="210"/>
        <w:spacing w:before="3" w:line="240" w:lineRule="auto"/>
        <w:ind w:left="778" w:right="788" w:firstLine="707"/>
        <w:rPr>
          <w:sz w:val="24"/>
          <w:szCs w:val="24"/>
        </w:rPr>
      </w:pPr>
      <w:r w:rsidRPr="00CC5C92">
        <w:rPr>
          <w:sz w:val="24"/>
          <w:szCs w:val="24"/>
        </w:rPr>
        <w:t>В случае, если наименование профессии (должности) отсутствует в</w:t>
      </w:r>
      <w:r w:rsidRPr="00CC5C92">
        <w:rPr>
          <w:spacing w:val="1"/>
          <w:sz w:val="24"/>
          <w:szCs w:val="24"/>
        </w:rPr>
        <w:t xml:space="preserve"> </w:t>
      </w:r>
      <w:r w:rsidRPr="00CC5C92">
        <w:rPr>
          <w:sz w:val="24"/>
          <w:szCs w:val="24"/>
        </w:rPr>
        <w:t>Единых</w:t>
      </w:r>
      <w:r w:rsidRPr="00CC5C92">
        <w:rPr>
          <w:spacing w:val="1"/>
          <w:sz w:val="24"/>
          <w:szCs w:val="24"/>
        </w:rPr>
        <w:t xml:space="preserve"> </w:t>
      </w:r>
      <w:r w:rsidRPr="00CC5C92">
        <w:rPr>
          <w:sz w:val="24"/>
          <w:szCs w:val="24"/>
        </w:rPr>
        <w:t>типовых</w:t>
      </w:r>
      <w:r w:rsidRPr="00CC5C92">
        <w:rPr>
          <w:spacing w:val="1"/>
          <w:sz w:val="24"/>
          <w:szCs w:val="24"/>
        </w:rPr>
        <w:t xml:space="preserve"> </w:t>
      </w:r>
      <w:r w:rsidRPr="00CC5C92">
        <w:rPr>
          <w:sz w:val="24"/>
          <w:szCs w:val="24"/>
        </w:rPr>
        <w:t>нормах</w:t>
      </w:r>
      <w:r w:rsidRPr="00CC5C92">
        <w:rPr>
          <w:spacing w:val="1"/>
          <w:sz w:val="24"/>
          <w:szCs w:val="24"/>
        </w:rPr>
        <w:t xml:space="preserve"> </w:t>
      </w:r>
      <w:r w:rsidRPr="00CC5C92">
        <w:rPr>
          <w:sz w:val="24"/>
          <w:szCs w:val="24"/>
        </w:rPr>
        <w:t>выдачи</w:t>
      </w:r>
      <w:r w:rsidRPr="00CC5C92">
        <w:rPr>
          <w:spacing w:val="1"/>
          <w:sz w:val="24"/>
          <w:szCs w:val="24"/>
        </w:rPr>
        <w:t xml:space="preserve"> </w:t>
      </w:r>
      <w:r w:rsidRPr="00CC5C92">
        <w:rPr>
          <w:sz w:val="24"/>
          <w:szCs w:val="24"/>
        </w:rPr>
        <w:t>СИЗ</w:t>
      </w:r>
      <w:r w:rsidRPr="00CC5C92">
        <w:rPr>
          <w:spacing w:val="1"/>
          <w:sz w:val="24"/>
          <w:szCs w:val="24"/>
        </w:rPr>
        <w:t xml:space="preserve"> </w:t>
      </w:r>
      <w:r w:rsidRPr="00CC5C92">
        <w:rPr>
          <w:sz w:val="24"/>
          <w:szCs w:val="24"/>
        </w:rPr>
        <w:t>в</w:t>
      </w:r>
      <w:r w:rsidRPr="00CC5C92">
        <w:rPr>
          <w:spacing w:val="1"/>
          <w:sz w:val="24"/>
          <w:szCs w:val="24"/>
        </w:rPr>
        <w:t xml:space="preserve"> </w:t>
      </w:r>
      <w:r w:rsidRPr="00CC5C92">
        <w:rPr>
          <w:sz w:val="24"/>
          <w:szCs w:val="24"/>
        </w:rPr>
        <w:t>соответствии</w:t>
      </w:r>
      <w:r w:rsidRPr="00CC5C92">
        <w:rPr>
          <w:spacing w:val="1"/>
          <w:sz w:val="24"/>
          <w:szCs w:val="24"/>
        </w:rPr>
        <w:t xml:space="preserve"> </w:t>
      </w:r>
      <w:r w:rsidRPr="00CC5C92">
        <w:rPr>
          <w:sz w:val="24"/>
          <w:szCs w:val="24"/>
        </w:rPr>
        <w:t>с</w:t>
      </w:r>
      <w:r w:rsidRPr="00CC5C92">
        <w:rPr>
          <w:spacing w:val="1"/>
          <w:sz w:val="24"/>
          <w:szCs w:val="24"/>
        </w:rPr>
        <w:t xml:space="preserve"> </w:t>
      </w:r>
      <w:r w:rsidRPr="00CC5C92">
        <w:rPr>
          <w:sz w:val="24"/>
          <w:szCs w:val="24"/>
        </w:rPr>
        <w:t>профессией</w:t>
      </w:r>
      <w:r w:rsidRPr="00CC5C92">
        <w:rPr>
          <w:spacing w:val="1"/>
          <w:sz w:val="24"/>
          <w:szCs w:val="24"/>
        </w:rPr>
        <w:t xml:space="preserve"> </w:t>
      </w:r>
      <w:r w:rsidRPr="00CC5C92">
        <w:rPr>
          <w:sz w:val="24"/>
          <w:szCs w:val="24"/>
        </w:rPr>
        <w:t>(должностью)</w:t>
      </w:r>
      <w:r w:rsidRPr="00CC5C92">
        <w:rPr>
          <w:spacing w:val="1"/>
          <w:sz w:val="24"/>
          <w:szCs w:val="24"/>
        </w:rPr>
        <w:t xml:space="preserve"> </w:t>
      </w:r>
      <w:r w:rsidRPr="00CC5C92">
        <w:rPr>
          <w:sz w:val="24"/>
          <w:szCs w:val="24"/>
        </w:rPr>
        <w:t>работника,</w:t>
      </w:r>
      <w:r w:rsidRPr="00CC5C92">
        <w:rPr>
          <w:spacing w:val="1"/>
          <w:sz w:val="24"/>
          <w:szCs w:val="24"/>
        </w:rPr>
        <w:t xml:space="preserve"> </w:t>
      </w:r>
      <w:r w:rsidRPr="00CC5C92">
        <w:rPr>
          <w:sz w:val="24"/>
          <w:szCs w:val="24"/>
        </w:rPr>
        <w:t>работодатель</w:t>
      </w:r>
      <w:r w:rsidRPr="00CC5C92">
        <w:rPr>
          <w:spacing w:val="1"/>
          <w:sz w:val="24"/>
          <w:szCs w:val="24"/>
        </w:rPr>
        <w:t xml:space="preserve"> </w:t>
      </w:r>
      <w:r w:rsidRPr="00CC5C92">
        <w:rPr>
          <w:sz w:val="24"/>
          <w:szCs w:val="24"/>
        </w:rPr>
        <w:t>при</w:t>
      </w:r>
      <w:r w:rsidRPr="00CC5C92">
        <w:rPr>
          <w:spacing w:val="1"/>
          <w:sz w:val="24"/>
          <w:szCs w:val="24"/>
        </w:rPr>
        <w:t xml:space="preserve"> </w:t>
      </w:r>
      <w:r w:rsidRPr="00CC5C92">
        <w:rPr>
          <w:sz w:val="24"/>
          <w:szCs w:val="24"/>
        </w:rPr>
        <w:t>разработке</w:t>
      </w:r>
      <w:r w:rsidRPr="00CC5C92">
        <w:rPr>
          <w:spacing w:val="1"/>
          <w:sz w:val="24"/>
          <w:szCs w:val="24"/>
        </w:rPr>
        <w:t xml:space="preserve"> </w:t>
      </w:r>
      <w:r w:rsidRPr="00CC5C92">
        <w:rPr>
          <w:sz w:val="24"/>
          <w:szCs w:val="24"/>
        </w:rPr>
        <w:t>Норм</w:t>
      </w:r>
      <w:r w:rsidRPr="00CC5C92">
        <w:rPr>
          <w:spacing w:val="1"/>
          <w:sz w:val="24"/>
          <w:szCs w:val="24"/>
        </w:rPr>
        <w:t xml:space="preserve"> </w:t>
      </w:r>
      <w:r w:rsidRPr="00CC5C92">
        <w:rPr>
          <w:sz w:val="24"/>
          <w:szCs w:val="24"/>
        </w:rPr>
        <w:t>может</w:t>
      </w:r>
      <w:r w:rsidRPr="00CC5C92">
        <w:rPr>
          <w:spacing w:val="1"/>
          <w:sz w:val="24"/>
          <w:szCs w:val="24"/>
        </w:rPr>
        <w:t xml:space="preserve"> </w:t>
      </w:r>
      <w:r w:rsidRPr="00CC5C92">
        <w:rPr>
          <w:sz w:val="24"/>
          <w:szCs w:val="24"/>
        </w:rPr>
        <w:t>руководствоваться</w:t>
      </w:r>
      <w:r w:rsidRPr="00CC5C92">
        <w:rPr>
          <w:spacing w:val="1"/>
          <w:sz w:val="24"/>
          <w:szCs w:val="24"/>
        </w:rPr>
        <w:t xml:space="preserve"> </w:t>
      </w:r>
      <w:r w:rsidRPr="00CC5C92">
        <w:rPr>
          <w:sz w:val="24"/>
          <w:szCs w:val="24"/>
        </w:rPr>
        <w:t>наименованиями</w:t>
      </w:r>
      <w:r w:rsidRPr="00CC5C92">
        <w:rPr>
          <w:spacing w:val="1"/>
          <w:sz w:val="24"/>
          <w:szCs w:val="24"/>
        </w:rPr>
        <w:t xml:space="preserve"> </w:t>
      </w:r>
      <w:r w:rsidRPr="00CC5C92">
        <w:rPr>
          <w:sz w:val="24"/>
          <w:szCs w:val="24"/>
        </w:rPr>
        <w:t>профессий</w:t>
      </w:r>
      <w:r w:rsidRPr="00CC5C92">
        <w:rPr>
          <w:spacing w:val="1"/>
          <w:sz w:val="24"/>
          <w:szCs w:val="24"/>
        </w:rPr>
        <w:t xml:space="preserve"> </w:t>
      </w:r>
      <w:r w:rsidRPr="00CC5C92">
        <w:rPr>
          <w:sz w:val="24"/>
          <w:szCs w:val="24"/>
        </w:rPr>
        <w:t>(должностей)</w:t>
      </w:r>
      <w:r w:rsidRPr="00CC5C92">
        <w:rPr>
          <w:spacing w:val="1"/>
          <w:sz w:val="24"/>
          <w:szCs w:val="24"/>
        </w:rPr>
        <w:t xml:space="preserve"> </w:t>
      </w:r>
      <w:r w:rsidRPr="00CC5C92">
        <w:rPr>
          <w:sz w:val="24"/>
          <w:szCs w:val="24"/>
        </w:rPr>
        <w:t>и</w:t>
      </w:r>
      <w:r w:rsidRPr="00CC5C92">
        <w:rPr>
          <w:spacing w:val="1"/>
          <w:sz w:val="24"/>
          <w:szCs w:val="24"/>
        </w:rPr>
        <w:t xml:space="preserve"> </w:t>
      </w:r>
      <w:r w:rsidRPr="00CC5C92">
        <w:rPr>
          <w:sz w:val="24"/>
          <w:szCs w:val="24"/>
        </w:rPr>
        <w:t>соответствующими им характеристиками, указанными в соответствующих</w:t>
      </w:r>
      <w:r w:rsidRPr="00CC5C92">
        <w:rPr>
          <w:spacing w:val="-67"/>
          <w:sz w:val="24"/>
          <w:szCs w:val="24"/>
        </w:rPr>
        <w:t xml:space="preserve"> </w:t>
      </w:r>
      <w:r w:rsidRPr="00CC5C92">
        <w:rPr>
          <w:sz w:val="24"/>
          <w:szCs w:val="24"/>
        </w:rPr>
        <w:t>положениях</w:t>
      </w:r>
      <w:r w:rsidRPr="00CC5C92">
        <w:rPr>
          <w:spacing w:val="1"/>
          <w:sz w:val="24"/>
          <w:szCs w:val="24"/>
        </w:rPr>
        <w:t xml:space="preserve"> </w:t>
      </w:r>
      <w:r w:rsidRPr="00CC5C92">
        <w:rPr>
          <w:sz w:val="24"/>
          <w:szCs w:val="24"/>
        </w:rPr>
        <w:t>профессиональных</w:t>
      </w:r>
      <w:r w:rsidRPr="00CC5C92">
        <w:rPr>
          <w:spacing w:val="1"/>
          <w:sz w:val="24"/>
          <w:szCs w:val="24"/>
        </w:rPr>
        <w:t xml:space="preserve"> </w:t>
      </w:r>
      <w:r w:rsidRPr="00CC5C92">
        <w:rPr>
          <w:sz w:val="24"/>
          <w:szCs w:val="24"/>
        </w:rPr>
        <w:t>стандартов,</w:t>
      </w:r>
      <w:r w:rsidRPr="00CC5C92">
        <w:rPr>
          <w:spacing w:val="1"/>
          <w:sz w:val="24"/>
          <w:szCs w:val="24"/>
        </w:rPr>
        <w:t xml:space="preserve"> </w:t>
      </w:r>
      <w:r w:rsidRPr="00CC5C92">
        <w:rPr>
          <w:sz w:val="24"/>
          <w:szCs w:val="24"/>
        </w:rPr>
        <w:t>а</w:t>
      </w:r>
      <w:r w:rsidRPr="00CC5C92">
        <w:rPr>
          <w:spacing w:val="1"/>
          <w:sz w:val="24"/>
          <w:szCs w:val="24"/>
        </w:rPr>
        <w:t xml:space="preserve"> </w:t>
      </w:r>
      <w:r w:rsidRPr="00CC5C92">
        <w:rPr>
          <w:sz w:val="24"/>
          <w:szCs w:val="24"/>
        </w:rPr>
        <w:t>в</w:t>
      </w:r>
      <w:r w:rsidRPr="00CC5C92">
        <w:rPr>
          <w:spacing w:val="1"/>
          <w:sz w:val="24"/>
          <w:szCs w:val="24"/>
        </w:rPr>
        <w:t xml:space="preserve"> </w:t>
      </w:r>
      <w:r w:rsidRPr="00CC5C92">
        <w:rPr>
          <w:sz w:val="24"/>
          <w:szCs w:val="24"/>
        </w:rPr>
        <w:t>случае</w:t>
      </w:r>
      <w:r w:rsidRPr="00CC5C92">
        <w:rPr>
          <w:spacing w:val="1"/>
          <w:sz w:val="24"/>
          <w:szCs w:val="24"/>
        </w:rPr>
        <w:t xml:space="preserve"> </w:t>
      </w:r>
      <w:r w:rsidRPr="00CC5C92">
        <w:rPr>
          <w:sz w:val="24"/>
          <w:szCs w:val="24"/>
        </w:rPr>
        <w:t>их</w:t>
      </w:r>
      <w:r w:rsidRPr="00CC5C92">
        <w:rPr>
          <w:spacing w:val="1"/>
          <w:sz w:val="24"/>
          <w:szCs w:val="24"/>
        </w:rPr>
        <w:t xml:space="preserve"> </w:t>
      </w:r>
      <w:r w:rsidRPr="00CC5C92">
        <w:rPr>
          <w:sz w:val="24"/>
          <w:szCs w:val="24"/>
        </w:rPr>
        <w:t>отсутствия</w:t>
      </w:r>
      <w:r w:rsidRPr="00CC5C92">
        <w:rPr>
          <w:spacing w:val="1"/>
          <w:sz w:val="24"/>
          <w:szCs w:val="24"/>
        </w:rPr>
        <w:t xml:space="preserve"> </w:t>
      </w:r>
      <w:r w:rsidRPr="00CC5C92">
        <w:rPr>
          <w:sz w:val="24"/>
          <w:szCs w:val="24"/>
        </w:rPr>
        <w:t>в</w:t>
      </w:r>
      <w:r w:rsidRPr="00CC5C92">
        <w:rPr>
          <w:spacing w:val="-67"/>
          <w:sz w:val="24"/>
          <w:szCs w:val="24"/>
        </w:rPr>
        <w:t xml:space="preserve"> </w:t>
      </w:r>
      <w:r w:rsidRPr="00CC5C92">
        <w:rPr>
          <w:sz w:val="24"/>
          <w:szCs w:val="24"/>
        </w:rPr>
        <w:t>квалификационных справочниках.</w:t>
      </w:r>
    </w:p>
    <w:p w:rsidR="005D40E6" w:rsidRPr="00CC5C92" w:rsidRDefault="005D40E6" w:rsidP="00417464">
      <w:pPr>
        <w:pStyle w:val="aff1"/>
        <w:widowControl w:val="0"/>
        <w:numPr>
          <w:ilvl w:val="1"/>
          <w:numId w:val="89"/>
        </w:numPr>
        <w:tabs>
          <w:tab w:val="left" w:pos="2046"/>
        </w:tabs>
        <w:autoSpaceDE w:val="0"/>
        <w:autoSpaceDN w:val="0"/>
        <w:ind w:right="792" w:firstLine="707"/>
        <w:jc w:val="both"/>
      </w:pPr>
      <w:r w:rsidRPr="00CC5C92">
        <w:t>Работодатель в рамках проведения ОПР организует мониторинг и</w:t>
      </w:r>
      <w:r w:rsidRPr="00CC5C92">
        <w:rPr>
          <w:spacing w:val="1"/>
        </w:rPr>
        <w:t xml:space="preserve"> </w:t>
      </w:r>
      <w:r w:rsidRPr="00CC5C92">
        <w:t>актуализацию</w:t>
      </w:r>
      <w:r w:rsidRPr="00CC5C92">
        <w:rPr>
          <w:spacing w:val="1"/>
        </w:rPr>
        <w:t xml:space="preserve"> </w:t>
      </w:r>
      <w:r w:rsidRPr="00CC5C92">
        <w:t>Норм,</w:t>
      </w:r>
      <w:r w:rsidRPr="00CC5C92">
        <w:rPr>
          <w:spacing w:val="1"/>
        </w:rPr>
        <w:t xml:space="preserve"> </w:t>
      </w:r>
      <w:r w:rsidRPr="00CC5C92">
        <w:t>в</w:t>
      </w:r>
      <w:r w:rsidRPr="00CC5C92">
        <w:rPr>
          <w:spacing w:val="1"/>
        </w:rPr>
        <w:t xml:space="preserve"> </w:t>
      </w:r>
      <w:r w:rsidRPr="00CC5C92">
        <w:t>том</w:t>
      </w:r>
      <w:r w:rsidRPr="00CC5C92">
        <w:rPr>
          <w:spacing w:val="1"/>
        </w:rPr>
        <w:t xml:space="preserve"> </w:t>
      </w:r>
      <w:r w:rsidRPr="00CC5C92">
        <w:t>числе</w:t>
      </w:r>
      <w:r w:rsidRPr="00CC5C92">
        <w:rPr>
          <w:spacing w:val="1"/>
        </w:rPr>
        <w:t xml:space="preserve"> </w:t>
      </w:r>
      <w:r w:rsidRPr="00CC5C92">
        <w:t>на</w:t>
      </w:r>
      <w:r w:rsidRPr="00CC5C92">
        <w:rPr>
          <w:spacing w:val="1"/>
        </w:rPr>
        <w:t xml:space="preserve"> </w:t>
      </w:r>
      <w:r w:rsidRPr="00CC5C92">
        <w:t>основании</w:t>
      </w:r>
      <w:r w:rsidRPr="00CC5C92">
        <w:rPr>
          <w:spacing w:val="1"/>
        </w:rPr>
        <w:t xml:space="preserve"> </w:t>
      </w:r>
      <w:r w:rsidRPr="00CC5C92">
        <w:t>заявления</w:t>
      </w:r>
      <w:r w:rsidRPr="00CC5C92">
        <w:rPr>
          <w:spacing w:val="1"/>
        </w:rPr>
        <w:t xml:space="preserve"> </w:t>
      </w:r>
      <w:r w:rsidRPr="00CC5C92">
        <w:t>работника,</w:t>
      </w:r>
      <w:r w:rsidRPr="00CC5C92">
        <w:rPr>
          <w:spacing w:val="1"/>
        </w:rPr>
        <w:t xml:space="preserve"> </w:t>
      </w:r>
      <w:r w:rsidRPr="00CC5C92">
        <w:t>его</w:t>
      </w:r>
      <w:r w:rsidRPr="00CC5C92">
        <w:rPr>
          <w:spacing w:val="1"/>
        </w:rPr>
        <w:t xml:space="preserve"> </w:t>
      </w:r>
      <w:r w:rsidRPr="00CC5C92">
        <w:t>руководителя или представителя выборного</w:t>
      </w:r>
      <w:r w:rsidRPr="00CC5C92">
        <w:rPr>
          <w:spacing w:val="1"/>
        </w:rPr>
        <w:t xml:space="preserve"> </w:t>
      </w:r>
      <w:r w:rsidRPr="00CC5C92">
        <w:t>органа первичной профсоюзной</w:t>
      </w:r>
      <w:r w:rsidRPr="00CC5C92">
        <w:rPr>
          <w:spacing w:val="1"/>
        </w:rPr>
        <w:t xml:space="preserve"> </w:t>
      </w:r>
      <w:r w:rsidRPr="00CC5C92">
        <w:t xml:space="preserve">организации, наличия и (или) возможного </w:t>
      </w:r>
      <w:r w:rsidRPr="00CC5C92">
        <w:lastRenderedPageBreak/>
        <w:t>появления вредных и (или) опасных</w:t>
      </w:r>
      <w:r w:rsidRPr="00CC5C92">
        <w:rPr>
          <w:spacing w:val="1"/>
        </w:rPr>
        <w:t xml:space="preserve"> </w:t>
      </w:r>
      <w:r w:rsidRPr="00CC5C92">
        <w:t>производственных</w:t>
      </w:r>
      <w:r w:rsidRPr="00CC5C92">
        <w:rPr>
          <w:spacing w:val="1"/>
        </w:rPr>
        <w:t xml:space="preserve"> </w:t>
      </w:r>
      <w:r w:rsidRPr="00CC5C92">
        <w:t>факторов</w:t>
      </w:r>
      <w:r w:rsidRPr="00CC5C92">
        <w:rPr>
          <w:spacing w:val="1"/>
        </w:rPr>
        <w:t xml:space="preserve"> </w:t>
      </w:r>
      <w:r w:rsidRPr="00CC5C92">
        <w:t>на</w:t>
      </w:r>
      <w:r w:rsidRPr="00CC5C92">
        <w:rPr>
          <w:spacing w:val="1"/>
        </w:rPr>
        <w:t xml:space="preserve"> </w:t>
      </w:r>
      <w:r w:rsidRPr="00CC5C92">
        <w:t>каждом</w:t>
      </w:r>
      <w:r w:rsidRPr="00CC5C92">
        <w:rPr>
          <w:spacing w:val="1"/>
        </w:rPr>
        <w:t xml:space="preserve"> </w:t>
      </w:r>
      <w:r w:rsidRPr="00CC5C92">
        <w:t>рабочем</w:t>
      </w:r>
      <w:r w:rsidRPr="00CC5C92">
        <w:rPr>
          <w:spacing w:val="1"/>
        </w:rPr>
        <w:t xml:space="preserve"> </w:t>
      </w:r>
      <w:r w:rsidRPr="00CC5C92">
        <w:t>месте,</w:t>
      </w:r>
      <w:r w:rsidRPr="00CC5C92">
        <w:rPr>
          <w:spacing w:val="1"/>
        </w:rPr>
        <w:t xml:space="preserve"> </w:t>
      </w:r>
      <w:r w:rsidRPr="00CC5C92">
        <w:t>а также</w:t>
      </w:r>
      <w:r w:rsidRPr="00CC5C92">
        <w:rPr>
          <w:spacing w:val="1"/>
        </w:rPr>
        <w:t xml:space="preserve"> </w:t>
      </w:r>
      <w:r w:rsidRPr="00CC5C92">
        <w:t>опасностей,</w:t>
      </w:r>
      <w:r w:rsidRPr="00CC5C92">
        <w:rPr>
          <w:spacing w:val="1"/>
        </w:rPr>
        <w:t xml:space="preserve"> </w:t>
      </w:r>
      <w:r w:rsidRPr="00CC5C92">
        <w:t>представляющих угрозу</w:t>
      </w:r>
      <w:r w:rsidRPr="00CC5C92">
        <w:rPr>
          <w:spacing w:val="-5"/>
        </w:rPr>
        <w:t xml:space="preserve"> </w:t>
      </w:r>
      <w:r w:rsidRPr="00CC5C92">
        <w:t>жизни и здоровью</w:t>
      </w:r>
      <w:r w:rsidRPr="00CC5C92">
        <w:rPr>
          <w:spacing w:val="-2"/>
        </w:rPr>
        <w:t xml:space="preserve"> </w:t>
      </w:r>
      <w:r w:rsidRPr="00CC5C92">
        <w:t>работников.</w:t>
      </w:r>
    </w:p>
    <w:p w:rsidR="005D40E6" w:rsidRPr="00CC5C92" w:rsidRDefault="005D40E6" w:rsidP="005D40E6">
      <w:pPr>
        <w:pStyle w:val="af"/>
        <w:spacing w:before="67"/>
        <w:ind w:left="778" w:right="787" w:firstLine="707"/>
        <w:jc w:val="both"/>
      </w:pPr>
      <w:r w:rsidRPr="00CC5C92">
        <w:t>В случае выявления не зафиксированных ранее опасностей, требующих</w:t>
      </w:r>
      <w:r w:rsidRPr="00CC5C92">
        <w:rPr>
          <w:spacing w:val="1"/>
        </w:rPr>
        <w:t xml:space="preserve"> </w:t>
      </w:r>
      <w:r w:rsidRPr="00CC5C92">
        <w:t>применения СИЗ для защиты работника, работодатель обязан актуализировать</w:t>
      </w:r>
      <w:r w:rsidRPr="00CC5C92">
        <w:rPr>
          <w:spacing w:val="1"/>
        </w:rPr>
        <w:t xml:space="preserve"> </w:t>
      </w:r>
      <w:r w:rsidRPr="00CC5C92">
        <w:t>Нормы</w:t>
      </w:r>
      <w:r w:rsidRPr="00CC5C92">
        <w:rPr>
          <w:spacing w:val="-1"/>
        </w:rPr>
        <w:t xml:space="preserve"> </w:t>
      </w:r>
      <w:r w:rsidRPr="00CC5C92">
        <w:t>и</w:t>
      </w:r>
      <w:r w:rsidRPr="00CC5C92">
        <w:rPr>
          <w:spacing w:val="-3"/>
        </w:rPr>
        <w:t xml:space="preserve"> </w:t>
      </w:r>
      <w:r w:rsidRPr="00CC5C92">
        <w:t>обеспечить</w:t>
      </w:r>
      <w:r w:rsidRPr="00CC5C92">
        <w:rPr>
          <w:spacing w:val="-1"/>
        </w:rPr>
        <w:t xml:space="preserve"> </w:t>
      </w:r>
      <w:r w:rsidRPr="00CC5C92">
        <w:t>выдачу</w:t>
      </w:r>
      <w:r w:rsidRPr="00CC5C92">
        <w:rPr>
          <w:spacing w:val="-3"/>
        </w:rPr>
        <w:t xml:space="preserve"> </w:t>
      </w:r>
      <w:r w:rsidRPr="00CC5C92">
        <w:t>вновь</w:t>
      </w:r>
      <w:r w:rsidRPr="00CC5C92">
        <w:rPr>
          <w:spacing w:val="-2"/>
        </w:rPr>
        <w:t xml:space="preserve"> </w:t>
      </w:r>
      <w:r w:rsidRPr="00CC5C92">
        <w:t>включенных</w:t>
      </w:r>
      <w:r w:rsidRPr="00CC5C92">
        <w:rPr>
          <w:spacing w:val="1"/>
        </w:rPr>
        <w:t xml:space="preserve"> </w:t>
      </w:r>
      <w:r w:rsidRPr="00CC5C92">
        <w:t>СИЗ.</w:t>
      </w:r>
    </w:p>
    <w:p w:rsidR="005D40E6" w:rsidRPr="00CC5C92" w:rsidRDefault="005D40E6" w:rsidP="00417464">
      <w:pPr>
        <w:pStyle w:val="aff1"/>
        <w:widowControl w:val="0"/>
        <w:numPr>
          <w:ilvl w:val="1"/>
          <w:numId w:val="89"/>
        </w:numPr>
        <w:tabs>
          <w:tab w:val="left" w:pos="2020"/>
        </w:tabs>
        <w:autoSpaceDE w:val="0"/>
        <w:autoSpaceDN w:val="0"/>
        <w:spacing w:before="2"/>
        <w:ind w:right="791" w:firstLine="707"/>
        <w:jc w:val="both"/>
      </w:pPr>
      <w:r w:rsidRPr="00CC5C92">
        <w:t>Все СИЗ, включенные в Нормы, являются обязательными к выдаче</w:t>
      </w:r>
      <w:r w:rsidRPr="00CC5C92">
        <w:rPr>
          <w:spacing w:val="1"/>
        </w:rPr>
        <w:t xml:space="preserve"> </w:t>
      </w:r>
      <w:r w:rsidRPr="00CC5C92">
        <w:t>работникам</w:t>
      </w:r>
      <w:r w:rsidRPr="00CC5C92">
        <w:rPr>
          <w:spacing w:val="-1"/>
        </w:rPr>
        <w:t xml:space="preserve"> </w:t>
      </w:r>
      <w:r w:rsidRPr="00CC5C92">
        <w:t>за</w:t>
      </w:r>
      <w:r w:rsidRPr="00CC5C92">
        <w:rPr>
          <w:spacing w:val="-2"/>
        </w:rPr>
        <w:t xml:space="preserve"> </w:t>
      </w:r>
      <w:r w:rsidRPr="00CC5C92">
        <w:t>счет средств</w:t>
      </w:r>
      <w:r w:rsidRPr="00CC5C92">
        <w:rPr>
          <w:spacing w:val="-2"/>
        </w:rPr>
        <w:t xml:space="preserve"> </w:t>
      </w:r>
      <w:r w:rsidRPr="00CC5C92">
        <w:t>работодателя.</w:t>
      </w:r>
    </w:p>
    <w:p w:rsidR="005D40E6" w:rsidRDefault="005D40E6" w:rsidP="005D40E6">
      <w:pPr>
        <w:pStyle w:val="af"/>
        <w:spacing w:before="3"/>
      </w:pPr>
    </w:p>
    <w:p w:rsidR="005D40E6" w:rsidRPr="00CC5C92" w:rsidRDefault="005D40E6" w:rsidP="00CC5C92">
      <w:pPr>
        <w:pStyle w:val="210"/>
        <w:numPr>
          <w:ilvl w:val="0"/>
          <w:numId w:val="95"/>
        </w:numPr>
        <w:tabs>
          <w:tab w:val="left" w:pos="5352"/>
        </w:tabs>
        <w:spacing w:line="321" w:lineRule="exact"/>
        <w:ind w:left="5351" w:hanging="282"/>
        <w:jc w:val="both"/>
        <w:rPr>
          <w:sz w:val="24"/>
          <w:szCs w:val="24"/>
        </w:rPr>
      </w:pPr>
      <w:r w:rsidRPr="00CC5C92">
        <w:rPr>
          <w:sz w:val="24"/>
          <w:szCs w:val="24"/>
        </w:rPr>
        <w:t>Выбор</w:t>
      </w:r>
      <w:r w:rsidRPr="00CC5C92">
        <w:rPr>
          <w:spacing w:val="-1"/>
          <w:sz w:val="24"/>
          <w:szCs w:val="24"/>
        </w:rPr>
        <w:t xml:space="preserve"> </w:t>
      </w:r>
      <w:r w:rsidRPr="00CC5C92">
        <w:rPr>
          <w:sz w:val="24"/>
          <w:szCs w:val="24"/>
        </w:rPr>
        <w:t>СИЗ</w:t>
      </w:r>
    </w:p>
    <w:p w:rsidR="005D40E6" w:rsidRPr="00CC5C92" w:rsidRDefault="005D40E6" w:rsidP="00CC5C92">
      <w:pPr>
        <w:pStyle w:val="aff1"/>
        <w:widowControl w:val="0"/>
        <w:numPr>
          <w:ilvl w:val="1"/>
          <w:numId w:val="88"/>
        </w:numPr>
        <w:tabs>
          <w:tab w:val="left" w:pos="2310"/>
        </w:tabs>
        <w:autoSpaceDE w:val="0"/>
        <w:autoSpaceDN w:val="0"/>
        <w:ind w:right="791" w:firstLine="707"/>
        <w:jc w:val="both"/>
      </w:pPr>
      <w:r w:rsidRPr="00CC5C92">
        <w:t>Выбор</w:t>
      </w:r>
      <w:r w:rsidRPr="00CC5C92">
        <w:rPr>
          <w:spacing w:val="1"/>
        </w:rPr>
        <w:t xml:space="preserve"> </w:t>
      </w:r>
      <w:r w:rsidRPr="00CC5C92">
        <w:t>СИЗ</w:t>
      </w:r>
      <w:r w:rsidRPr="00CC5C92">
        <w:rPr>
          <w:spacing w:val="1"/>
        </w:rPr>
        <w:t xml:space="preserve"> </w:t>
      </w:r>
      <w:r w:rsidRPr="00CC5C92">
        <w:t>осуществляется</w:t>
      </w:r>
      <w:r w:rsidRPr="00CC5C92">
        <w:rPr>
          <w:spacing w:val="1"/>
        </w:rPr>
        <w:t xml:space="preserve"> </w:t>
      </w:r>
      <w:r w:rsidRPr="00CC5C92">
        <w:t>работодателем</w:t>
      </w:r>
      <w:r w:rsidRPr="00CC5C92">
        <w:rPr>
          <w:spacing w:val="1"/>
        </w:rPr>
        <w:t xml:space="preserve"> </w:t>
      </w:r>
      <w:r w:rsidRPr="00CC5C92">
        <w:t>посредством</w:t>
      </w:r>
      <w:r w:rsidRPr="00CC5C92">
        <w:rPr>
          <w:spacing w:val="1"/>
        </w:rPr>
        <w:t xml:space="preserve"> </w:t>
      </w:r>
      <w:r w:rsidRPr="00CC5C92">
        <w:t>сопоставления информации, представленной в Нормах с данными о защитных</w:t>
      </w:r>
      <w:r w:rsidRPr="00CC5C92">
        <w:rPr>
          <w:spacing w:val="1"/>
        </w:rPr>
        <w:t xml:space="preserve"> </w:t>
      </w:r>
      <w:r w:rsidRPr="00CC5C92">
        <w:t>свойствах</w:t>
      </w:r>
      <w:r w:rsidRPr="00CC5C92">
        <w:rPr>
          <w:spacing w:val="1"/>
        </w:rPr>
        <w:t xml:space="preserve"> </w:t>
      </w:r>
      <w:r w:rsidRPr="00CC5C92">
        <w:t>и</w:t>
      </w:r>
      <w:r w:rsidRPr="00CC5C92">
        <w:rPr>
          <w:spacing w:val="1"/>
        </w:rPr>
        <w:t xml:space="preserve"> </w:t>
      </w:r>
      <w:r w:rsidRPr="00CC5C92">
        <w:t>эксплуатационных</w:t>
      </w:r>
      <w:r w:rsidRPr="00CC5C92">
        <w:rPr>
          <w:spacing w:val="1"/>
        </w:rPr>
        <w:t xml:space="preserve"> </w:t>
      </w:r>
      <w:r w:rsidRPr="00CC5C92">
        <w:t>характеристиках</w:t>
      </w:r>
      <w:r w:rsidRPr="00CC5C92">
        <w:rPr>
          <w:spacing w:val="1"/>
        </w:rPr>
        <w:t xml:space="preserve"> </w:t>
      </w:r>
      <w:r w:rsidRPr="00CC5C92">
        <w:t>конкретных</w:t>
      </w:r>
      <w:r w:rsidRPr="00CC5C92">
        <w:rPr>
          <w:spacing w:val="1"/>
        </w:rPr>
        <w:t xml:space="preserve"> </w:t>
      </w:r>
      <w:r w:rsidRPr="00CC5C92">
        <w:t>СИЗ,</w:t>
      </w:r>
      <w:r w:rsidRPr="00CC5C92">
        <w:rPr>
          <w:spacing w:val="1"/>
        </w:rPr>
        <w:t xml:space="preserve"> </w:t>
      </w:r>
      <w:r w:rsidRPr="00CC5C92">
        <w:t>в</w:t>
      </w:r>
      <w:r w:rsidRPr="00CC5C92">
        <w:rPr>
          <w:spacing w:val="1"/>
        </w:rPr>
        <w:t xml:space="preserve"> </w:t>
      </w:r>
      <w:r w:rsidRPr="00CC5C92">
        <w:t>соответствии</w:t>
      </w:r>
      <w:r w:rsidRPr="00CC5C92">
        <w:rPr>
          <w:spacing w:val="1"/>
        </w:rPr>
        <w:t xml:space="preserve"> </w:t>
      </w:r>
      <w:r w:rsidRPr="00CC5C92">
        <w:t>с</w:t>
      </w:r>
      <w:r w:rsidRPr="00CC5C92">
        <w:rPr>
          <w:spacing w:val="1"/>
        </w:rPr>
        <w:t xml:space="preserve"> </w:t>
      </w:r>
      <w:r w:rsidRPr="00CC5C92">
        <w:t>действующими</w:t>
      </w:r>
      <w:r w:rsidRPr="00CC5C92">
        <w:rPr>
          <w:spacing w:val="1"/>
        </w:rPr>
        <w:t xml:space="preserve"> </w:t>
      </w:r>
      <w:r w:rsidRPr="00CC5C92">
        <w:t>документами</w:t>
      </w:r>
      <w:r w:rsidRPr="00CC5C92">
        <w:rPr>
          <w:spacing w:val="1"/>
        </w:rPr>
        <w:t xml:space="preserve"> </w:t>
      </w:r>
      <w:r w:rsidRPr="00CC5C92">
        <w:t>о</w:t>
      </w:r>
      <w:r w:rsidRPr="00CC5C92">
        <w:rPr>
          <w:spacing w:val="1"/>
        </w:rPr>
        <w:t xml:space="preserve"> </w:t>
      </w:r>
      <w:r w:rsidRPr="00CC5C92">
        <w:t>подтверждении</w:t>
      </w:r>
      <w:r w:rsidRPr="00CC5C92">
        <w:rPr>
          <w:spacing w:val="1"/>
        </w:rPr>
        <w:t xml:space="preserve"> </w:t>
      </w:r>
      <w:r w:rsidRPr="00CC5C92">
        <w:t>соответствия,</w:t>
      </w:r>
      <w:r w:rsidRPr="00CC5C92">
        <w:rPr>
          <w:spacing w:val="-67"/>
        </w:rPr>
        <w:t xml:space="preserve"> </w:t>
      </w:r>
      <w:r w:rsidRPr="00CC5C92">
        <w:t>размещенными</w:t>
      </w:r>
      <w:r w:rsidRPr="00CC5C92">
        <w:rPr>
          <w:spacing w:val="1"/>
        </w:rPr>
        <w:t xml:space="preserve"> </w:t>
      </w:r>
      <w:r w:rsidRPr="00CC5C92">
        <w:t>в</w:t>
      </w:r>
      <w:r w:rsidRPr="00CC5C92">
        <w:rPr>
          <w:spacing w:val="1"/>
        </w:rPr>
        <w:t xml:space="preserve"> </w:t>
      </w:r>
      <w:r w:rsidRPr="00CC5C92">
        <w:t>Федеральной</w:t>
      </w:r>
      <w:r w:rsidRPr="00CC5C92">
        <w:rPr>
          <w:spacing w:val="1"/>
        </w:rPr>
        <w:t xml:space="preserve"> </w:t>
      </w:r>
      <w:r w:rsidRPr="00CC5C92">
        <w:t>государственной</w:t>
      </w:r>
      <w:r w:rsidRPr="00CC5C92">
        <w:rPr>
          <w:spacing w:val="1"/>
        </w:rPr>
        <w:t xml:space="preserve"> </w:t>
      </w:r>
      <w:r w:rsidRPr="00CC5C92">
        <w:t>информационной</w:t>
      </w:r>
      <w:r w:rsidRPr="00CC5C92">
        <w:rPr>
          <w:spacing w:val="1"/>
        </w:rPr>
        <w:t xml:space="preserve"> </w:t>
      </w:r>
      <w:r w:rsidRPr="00CC5C92">
        <w:t>системе</w:t>
      </w:r>
      <w:r w:rsidRPr="00CC5C92">
        <w:rPr>
          <w:spacing w:val="1"/>
        </w:rPr>
        <w:t xml:space="preserve"> </w:t>
      </w:r>
      <w:r w:rsidRPr="00CC5C92">
        <w:t>Федеральной</w:t>
      </w:r>
      <w:r w:rsidRPr="00CC5C92">
        <w:rPr>
          <w:spacing w:val="1"/>
        </w:rPr>
        <w:t xml:space="preserve"> </w:t>
      </w:r>
      <w:r w:rsidRPr="00CC5C92">
        <w:t>службы</w:t>
      </w:r>
      <w:r w:rsidRPr="00CC5C92">
        <w:rPr>
          <w:spacing w:val="1"/>
        </w:rPr>
        <w:t xml:space="preserve"> </w:t>
      </w:r>
      <w:r w:rsidRPr="00CC5C92">
        <w:t>по</w:t>
      </w:r>
      <w:r w:rsidRPr="00CC5C92">
        <w:rPr>
          <w:spacing w:val="1"/>
        </w:rPr>
        <w:t xml:space="preserve"> </w:t>
      </w:r>
      <w:r w:rsidRPr="00CC5C92">
        <w:t>аккредитации,</w:t>
      </w:r>
      <w:r w:rsidRPr="00CC5C92">
        <w:rPr>
          <w:spacing w:val="1"/>
        </w:rPr>
        <w:t xml:space="preserve"> </w:t>
      </w:r>
      <w:r w:rsidRPr="00CC5C92">
        <w:t>и</w:t>
      </w:r>
      <w:r w:rsidRPr="00CC5C92">
        <w:rPr>
          <w:spacing w:val="1"/>
        </w:rPr>
        <w:t xml:space="preserve"> </w:t>
      </w:r>
      <w:r w:rsidRPr="00CC5C92">
        <w:t>(или)</w:t>
      </w:r>
      <w:r w:rsidRPr="00CC5C92">
        <w:rPr>
          <w:spacing w:val="1"/>
        </w:rPr>
        <w:t xml:space="preserve"> </w:t>
      </w:r>
      <w:r w:rsidRPr="00CC5C92">
        <w:t>иными</w:t>
      </w:r>
      <w:r w:rsidRPr="00CC5C92">
        <w:rPr>
          <w:spacing w:val="1"/>
        </w:rPr>
        <w:t xml:space="preserve"> </w:t>
      </w:r>
      <w:r w:rsidRPr="00CC5C92">
        <w:t>документам,</w:t>
      </w:r>
      <w:r w:rsidRPr="00CC5C92">
        <w:rPr>
          <w:spacing w:val="-67"/>
        </w:rPr>
        <w:t xml:space="preserve"> </w:t>
      </w:r>
      <w:r w:rsidRPr="00CC5C92">
        <w:t>действующим</w:t>
      </w:r>
      <w:r w:rsidRPr="00CC5C92">
        <w:rPr>
          <w:spacing w:val="-1"/>
        </w:rPr>
        <w:t xml:space="preserve"> </w:t>
      </w:r>
      <w:r w:rsidRPr="00CC5C92">
        <w:t>для данного</w:t>
      </w:r>
      <w:r w:rsidRPr="00CC5C92">
        <w:rPr>
          <w:spacing w:val="1"/>
        </w:rPr>
        <w:t xml:space="preserve"> </w:t>
      </w:r>
      <w:r w:rsidRPr="00CC5C92">
        <w:t>вида продукции.</w:t>
      </w:r>
    </w:p>
    <w:p w:rsidR="005D40E6" w:rsidRPr="00CC5C92" w:rsidRDefault="005D40E6" w:rsidP="00CC5C92">
      <w:pPr>
        <w:pStyle w:val="aff1"/>
        <w:widowControl w:val="0"/>
        <w:numPr>
          <w:ilvl w:val="1"/>
          <w:numId w:val="88"/>
        </w:numPr>
        <w:tabs>
          <w:tab w:val="left" w:pos="1984"/>
        </w:tabs>
        <w:autoSpaceDE w:val="0"/>
        <w:autoSpaceDN w:val="0"/>
        <w:ind w:right="789" w:firstLine="707"/>
        <w:jc w:val="both"/>
      </w:pPr>
      <w:r w:rsidRPr="00CC5C92">
        <w:t>Область применения, класс защиты и (или) эксплуатационные уровни</w:t>
      </w:r>
      <w:r w:rsidRPr="00CC5C92">
        <w:rPr>
          <w:spacing w:val="-67"/>
        </w:rPr>
        <w:t xml:space="preserve"> </w:t>
      </w:r>
      <w:r w:rsidRPr="00CC5C92">
        <w:t>СИЗ</w:t>
      </w:r>
      <w:r w:rsidRPr="00CC5C92">
        <w:rPr>
          <w:spacing w:val="1"/>
        </w:rPr>
        <w:t xml:space="preserve"> </w:t>
      </w:r>
      <w:r w:rsidRPr="00CC5C92">
        <w:t>(если</w:t>
      </w:r>
      <w:r w:rsidRPr="00CC5C92">
        <w:rPr>
          <w:spacing w:val="1"/>
        </w:rPr>
        <w:t xml:space="preserve"> </w:t>
      </w:r>
      <w:r w:rsidRPr="00CC5C92">
        <w:t>это</w:t>
      </w:r>
      <w:r w:rsidRPr="00CC5C92">
        <w:rPr>
          <w:spacing w:val="1"/>
        </w:rPr>
        <w:t xml:space="preserve"> </w:t>
      </w:r>
      <w:r w:rsidRPr="00CC5C92">
        <w:t>предусмотрено</w:t>
      </w:r>
      <w:r w:rsidRPr="00CC5C92">
        <w:rPr>
          <w:spacing w:val="1"/>
        </w:rPr>
        <w:t xml:space="preserve"> </w:t>
      </w:r>
      <w:r w:rsidRPr="00CC5C92">
        <w:t>для</w:t>
      </w:r>
      <w:r w:rsidRPr="00CC5C92">
        <w:rPr>
          <w:spacing w:val="1"/>
        </w:rPr>
        <w:t xml:space="preserve"> </w:t>
      </w:r>
      <w:r w:rsidRPr="00CC5C92">
        <w:t>данного</w:t>
      </w:r>
      <w:r w:rsidRPr="00CC5C92">
        <w:rPr>
          <w:spacing w:val="1"/>
        </w:rPr>
        <w:t xml:space="preserve"> </w:t>
      </w:r>
      <w:r w:rsidRPr="00CC5C92">
        <w:t>типа</w:t>
      </w:r>
      <w:r w:rsidRPr="00CC5C92">
        <w:rPr>
          <w:spacing w:val="1"/>
        </w:rPr>
        <w:t xml:space="preserve"> </w:t>
      </w:r>
      <w:r w:rsidRPr="00CC5C92">
        <w:t>СИЗ),</w:t>
      </w:r>
      <w:r w:rsidRPr="00CC5C92">
        <w:rPr>
          <w:spacing w:val="1"/>
        </w:rPr>
        <w:t xml:space="preserve"> </w:t>
      </w:r>
      <w:r w:rsidRPr="00CC5C92">
        <w:t>указанные</w:t>
      </w:r>
      <w:r w:rsidRPr="00CC5C92">
        <w:rPr>
          <w:spacing w:val="1"/>
        </w:rPr>
        <w:t xml:space="preserve"> </w:t>
      </w:r>
      <w:r w:rsidRPr="00CC5C92">
        <w:t>в</w:t>
      </w:r>
      <w:r w:rsidRPr="00CC5C92">
        <w:rPr>
          <w:spacing w:val="1"/>
        </w:rPr>
        <w:t xml:space="preserve"> </w:t>
      </w:r>
      <w:r w:rsidRPr="00CC5C92">
        <w:t>эксплуатационной</w:t>
      </w:r>
      <w:r w:rsidRPr="00CC5C92">
        <w:rPr>
          <w:spacing w:val="1"/>
        </w:rPr>
        <w:t xml:space="preserve"> </w:t>
      </w:r>
      <w:r w:rsidRPr="00CC5C92">
        <w:t>документации</w:t>
      </w:r>
      <w:r w:rsidRPr="00CC5C92">
        <w:rPr>
          <w:spacing w:val="1"/>
        </w:rPr>
        <w:t xml:space="preserve"> </w:t>
      </w:r>
      <w:r w:rsidRPr="00CC5C92">
        <w:t>изготовителя,</w:t>
      </w:r>
      <w:r w:rsidRPr="00CC5C92">
        <w:rPr>
          <w:spacing w:val="1"/>
        </w:rPr>
        <w:t xml:space="preserve"> </w:t>
      </w:r>
      <w:r w:rsidRPr="00CC5C92">
        <w:t>должны</w:t>
      </w:r>
      <w:r w:rsidRPr="00CC5C92">
        <w:rPr>
          <w:spacing w:val="1"/>
        </w:rPr>
        <w:t xml:space="preserve"> </w:t>
      </w:r>
      <w:r w:rsidRPr="00CC5C92">
        <w:t>по</w:t>
      </w:r>
      <w:r w:rsidRPr="00CC5C92">
        <w:rPr>
          <w:spacing w:val="1"/>
        </w:rPr>
        <w:t xml:space="preserve"> </w:t>
      </w:r>
      <w:r w:rsidRPr="00CC5C92">
        <w:t>уровню</w:t>
      </w:r>
      <w:r w:rsidRPr="00CC5C92">
        <w:rPr>
          <w:spacing w:val="1"/>
        </w:rPr>
        <w:t xml:space="preserve"> </w:t>
      </w:r>
      <w:r w:rsidRPr="00CC5C92">
        <w:t>защиты</w:t>
      </w:r>
      <w:r w:rsidRPr="00CC5C92">
        <w:rPr>
          <w:spacing w:val="1"/>
        </w:rPr>
        <w:t xml:space="preserve"> </w:t>
      </w:r>
      <w:r w:rsidRPr="00CC5C92">
        <w:t>соответствовать</w:t>
      </w:r>
      <w:r w:rsidRPr="00CC5C92">
        <w:rPr>
          <w:spacing w:val="1"/>
        </w:rPr>
        <w:t xml:space="preserve"> </w:t>
      </w:r>
      <w:r w:rsidRPr="00CC5C92">
        <w:t>уровням</w:t>
      </w:r>
      <w:r w:rsidRPr="00CC5C92">
        <w:rPr>
          <w:spacing w:val="1"/>
        </w:rPr>
        <w:t xml:space="preserve"> </w:t>
      </w:r>
      <w:r w:rsidRPr="00CC5C92">
        <w:t>воздействия</w:t>
      </w:r>
      <w:r w:rsidRPr="00CC5C92">
        <w:rPr>
          <w:spacing w:val="1"/>
        </w:rPr>
        <w:t xml:space="preserve"> </w:t>
      </w:r>
      <w:r w:rsidRPr="00CC5C92">
        <w:t>вредных</w:t>
      </w:r>
      <w:r w:rsidRPr="00CC5C92">
        <w:rPr>
          <w:spacing w:val="1"/>
        </w:rPr>
        <w:t xml:space="preserve"> </w:t>
      </w:r>
      <w:r w:rsidRPr="00CC5C92">
        <w:t>и</w:t>
      </w:r>
      <w:r w:rsidRPr="00CC5C92">
        <w:rPr>
          <w:spacing w:val="1"/>
        </w:rPr>
        <w:t xml:space="preserve"> </w:t>
      </w:r>
      <w:r w:rsidRPr="00CC5C92">
        <w:t>(или)</w:t>
      </w:r>
      <w:r w:rsidRPr="00CC5C92">
        <w:rPr>
          <w:spacing w:val="1"/>
        </w:rPr>
        <w:t xml:space="preserve"> </w:t>
      </w:r>
      <w:r w:rsidRPr="00CC5C92">
        <w:t>опасных</w:t>
      </w:r>
      <w:r w:rsidRPr="00CC5C92">
        <w:rPr>
          <w:spacing w:val="1"/>
        </w:rPr>
        <w:t xml:space="preserve"> </w:t>
      </w:r>
      <w:r w:rsidRPr="00CC5C92">
        <w:t>производственных факторов, установленных по результатам СОУТ, характеру</w:t>
      </w:r>
      <w:r w:rsidRPr="00CC5C92">
        <w:rPr>
          <w:spacing w:val="1"/>
        </w:rPr>
        <w:t xml:space="preserve"> </w:t>
      </w:r>
      <w:r w:rsidRPr="00CC5C92">
        <w:t>воздействия опасностей, выявленных по результатам ОПР, а также характеру</w:t>
      </w:r>
      <w:r w:rsidRPr="00CC5C92">
        <w:rPr>
          <w:spacing w:val="1"/>
        </w:rPr>
        <w:t xml:space="preserve"> </w:t>
      </w:r>
      <w:r w:rsidRPr="00CC5C92">
        <w:t>выполняемой</w:t>
      </w:r>
      <w:r w:rsidRPr="00CC5C92">
        <w:rPr>
          <w:spacing w:val="1"/>
        </w:rPr>
        <w:t xml:space="preserve"> </w:t>
      </w:r>
      <w:r w:rsidRPr="00CC5C92">
        <w:t>работы,</w:t>
      </w:r>
      <w:r w:rsidRPr="00CC5C92">
        <w:rPr>
          <w:spacing w:val="1"/>
        </w:rPr>
        <w:t xml:space="preserve"> </w:t>
      </w:r>
      <w:r w:rsidRPr="00CC5C92">
        <w:t>продолжительности</w:t>
      </w:r>
      <w:r w:rsidRPr="00CC5C92">
        <w:rPr>
          <w:spacing w:val="1"/>
        </w:rPr>
        <w:t xml:space="preserve"> </w:t>
      </w:r>
      <w:r w:rsidRPr="00CC5C92">
        <w:t>работы,</w:t>
      </w:r>
      <w:r w:rsidRPr="00CC5C92">
        <w:rPr>
          <w:spacing w:val="1"/>
        </w:rPr>
        <w:t xml:space="preserve"> </w:t>
      </w:r>
      <w:r w:rsidRPr="00CC5C92">
        <w:t>индивидуальным</w:t>
      </w:r>
      <w:r w:rsidRPr="00CC5C92">
        <w:rPr>
          <w:spacing w:val="1"/>
        </w:rPr>
        <w:t xml:space="preserve"> </w:t>
      </w:r>
      <w:r w:rsidRPr="00CC5C92">
        <w:t>особенностям пользователя, совместимости конкретного вида СИЗ с другими</w:t>
      </w:r>
      <w:r w:rsidRPr="00CC5C92">
        <w:rPr>
          <w:spacing w:val="1"/>
        </w:rPr>
        <w:t xml:space="preserve"> </w:t>
      </w:r>
      <w:r w:rsidRPr="00CC5C92">
        <w:t>используемыми</w:t>
      </w:r>
      <w:r w:rsidRPr="00CC5C92">
        <w:rPr>
          <w:spacing w:val="-1"/>
        </w:rPr>
        <w:t xml:space="preserve"> </w:t>
      </w:r>
      <w:r w:rsidRPr="00CC5C92">
        <w:t>СИЗ.</w:t>
      </w:r>
    </w:p>
    <w:p w:rsidR="005D40E6" w:rsidRPr="00CC5C92" w:rsidRDefault="005D40E6" w:rsidP="00CC5C92">
      <w:pPr>
        <w:pStyle w:val="af"/>
        <w:spacing w:before="3"/>
        <w:jc w:val="both"/>
      </w:pPr>
    </w:p>
    <w:p w:rsidR="005D40E6" w:rsidRPr="00CC5C92" w:rsidRDefault="005D40E6" w:rsidP="00CC5C92">
      <w:pPr>
        <w:pStyle w:val="210"/>
        <w:numPr>
          <w:ilvl w:val="0"/>
          <w:numId w:val="95"/>
        </w:numPr>
        <w:tabs>
          <w:tab w:val="left" w:pos="3744"/>
        </w:tabs>
        <w:spacing w:line="320" w:lineRule="exact"/>
        <w:ind w:left="3743" w:hanging="282"/>
        <w:jc w:val="both"/>
        <w:rPr>
          <w:sz w:val="24"/>
          <w:szCs w:val="24"/>
        </w:rPr>
      </w:pPr>
      <w:r w:rsidRPr="00CC5C92">
        <w:rPr>
          <w:sz w:val="24"/>
          <w:szCs w:val="24"/>
        </w:rPr>
        <w:t>Выдача</w:t>
      </w:r>
      <w:r w:rsidRPr="00CC5C92">
        <w:rPr>
          <w:spacing w:val="-1"/>
          <w:sz w:val="24"/>
          <w:szCs w:val="24"/>
        </w:rPr>
        <w:t xml:space="preserve"> </w:t>
      </w:r>
      <w:r w:rsidRPr="00CC5C92">
        <w:rPr>
          <w:sz w:val="24"/>
          <w:szCs w:val="24"/>
        </w:rPr>
        <w:t>СИЗ</w:t>
      </w:r>
      <w:r w:rsidRPr="00CC5C92">
        <w:rPr>
          <w:spacing w:val="-2"/>
          <w:sz w:val="24"/>
          <w:szCs w:val="24"/>
        </w:rPr>
        <w:t xml:space="preserve"> </w:t>
      </w:r>
      <w:r w:rsidRPr="00CC5C92">
        <w:rPr>
          <w:sz w:val="24"/>
          <w:szCs w:val="24"/>
        </w:rPr>
        <w:t>индивидуального</w:t>
      </w:r>
      <w:r w:rsidRPr="00CC5C92">
        <w:rPr>
          <w:spacing w:val="-1"/>
          <w:sz w:val="24"/>
          <w:szCs w:val="24"/>
        </w:rPr>
        <w:t xml:space="preserve"> </w:t>
      </w:r>
      <w:r w:rsidRPr="00CC5C92">
        <w:rPr>
          <w:sz w:val="24"/>
          <w:szCs w:val="24"/>
        </w:rPr>
        <w:t>учета</w:t>
      </w:r>
    </w:p>
    <w:p w:rsidR="005D40E6" w:rsidRPr="00CC5C92" w:rsidRDefault="005D40E6" w:rsidP="00CC5C92">
      <w:pPr>
        <w:pStyle w:val="aff1"/>
        <w:widowControl w:val="0"/>
        <w:numPr>
          <w:ilvl w:val="1"/>
          <w:numId w:val="87"/>
        </w:numPr>
        <w:tabs>
          <w:tab w:val="left" w:pos="2075"/>
        </w:tabs>
        <w:autoSpaceDE w:val="0"/>
        <w:autoSpaceDN w:val="0"/>
        <w:spacing w:line="242" w:lineRule="auto"/>
        <w:ind w:right="795" w:firstLine="707"/>
        <w:jc w:val="both"/>
      </w:pPr>
      <w:r w:rsidRPr="00CC5C92">
        <w:t>СИЗ,</w:t>
      </w:r>
      <w:r w:rsidRPr="00CC5C92">
        <w:rPr>
          <w:spacing w:val="1"/>
        </w:rPr>
        <w:t xml:space="preserve"> </w:t>
      </w:r>
      <w:r w:rsidRPr="00CC5C92">
        <w:t>выдаваемые</w:t>
      </w:r>
      <w:r w:rsidRPr="00CC5C92">
        <w:rPr>
          <w:spacing w:val="1"/>
        </w:rPr>
        <w:t xml:space="preserve"> </w:t>
      </w:r>
      <w:r w:rsidRPr="00CC5C92">
        <w:t>работникам,</w:t>
      </w:r>
      <w:r w:rsidRPr="00CC5C92">
        <w:rPr>
          <w:spacing w:val="1"/>
        </w:rPr>
        <w:t xml:space="preserve"> </w:t>
      </w:r>
      <w:r w:rsidRPr="00CC5C92">
        <w:t>должны</w:t>
      </w:r>
      <w:r w:rsidRPr="00CC5C92">
        <w:rPr>
          <w:spacing w:val="1"/>
        </w:rPr>
        <w:t xml:space="preserve"> </w:t>
      </w:r>
      <w:r w:rsidRPr="00CC5C92">
        <w:t>соответствовать</w:t>
      </w:r>
      <w:r w:rsidRPr="00CC5C92">
        <w:rPr>
          <w:spacing w:val="1"/>
        </w:rPr>
        <w:t xml:space="preserve"> </w:t>
      </w:r>
      <w:r w:rsidRPr="00CC5C92">
        <w:t>их</w:t>
      </w:r>
      <w:r w:rsidRPr="00CC5C92">
        <w:rPr>
          <w:spacing w:val="1"/>
        </w:rPr>
        <w:t xml:space="preserve"> </w:t>
      </w:r>
      <w:r w:rsidRPr="00CC5C92">
        <w:t>полу,</w:t>
      </w:r>
      <w:r w:rsidRPr="00CC5C92">
        <w:rPr>
          <w:spacing w:val="1"/>
        </w:rPr>
        <w:t xml:space="preserve"> </w:t>
      </w:r>
      <w:r w:rsidRPr="00CC5C92">
        <w:t>антропометрическим</w:t>
      </w:r>
      <w:r w:rsidRPr="00CC5C92">
        <w:rPr>
          <w:spacing w:val="-1"/>
        </w:rPr>
        <w:t xml:space="preserve"> </w:t>
      </w:r>
      <w:r w:rsidRPr="00CC5C92">
        <w:t>параметрам,</w:t>
      </w:r>
      <w:r w:rsidRPr="00CC5C92">
        <w:rPr>
          <w:spacing w:val="-1"/>
        </w:rPr>
        <w:t xml:space="preserve"> </w:t>
      </w:r>
      <w:r w:rsidRPr="00CC5C92">
        <w:t>а также Нормам.</w:t>
      </w:r>
    </w:p>
    <w:p w:rsidR="005D40E6" w:rsidRPr="00CC5C92" w:rsidRDefault="005D40E6" w:rsidP="00CC5C92">
      <w:pPr>
        <w:pStyle w:val="aff1"/>
        <w:widowControl w:val="0"/>
        <w:numPr>
          <w:ilvl w:val="1"/>
          <w:numId w:val="87"/>
        </w:numPr>
        <w:tabs>
          <w:tab w:val="left" w:pos="2121"/>
        </w:tabs>
        <w:autoSpaceDE w:val="0"/>
        <w:autoSpaceDN w:val="0"/>
        <w:ind w:right="787" w:firstLine="707"/>
        <w:jc w:val="both"/>
      </w:pPr>
      <w:r w:rsidRPr="00CC5C92">
        <w:t>Выдача</w:t>
      </w:r>
      <w:r w:rsidRPr="00CC5C92">
        <w:rPr>
          <w:spacing w:val="1"/>
        </w:rPr>
        <w:t xml:space="preserve"> </w:t>
      </w:r>
      <w:r w:rsidRPr="00CC5C92">
        <w:t>работникам</w:t>
      </w:r>
      <w:r w:rsidRPr="00CC5C92">
        <w:rPr>
          <w:spacing w:val="1"/>
        </w:rPr>
        <w:t xml:space="preserve"> </w:t>
      </w:r>
      <w:r w:rsidRPr="00CC5C92">
        <w:t>и</w:t>
      </w:r>
      <w:r w:rsidRPr="00CC5C92">
        <w:rPr>
          <w:spacing w:val="1"/>
        </w:rPr>
        <w:t xml:space="preserve"> </w:t>
      </w:r>
      <w:r w:rsidRPr="00CC5C92">
        <w:t>возврат</w:t>
      </w:r>
      <w:r w:rsidRPr="00CC5C92">
        <w:rPr>
          <w:spacing w:val="1"/>
        </w:rPr>
        <w:t xml:space="preserve"> </w:t>
      </w:r>
      <w:r w:rsidRPr="00CC5C92">
        <w:t>ими</w:t>
      </w:r>
      <w:r w:rsidRPr="00CC5C92">
        <w:rPr>
          <w:spacing w:val="1"/>
        </w:rPr>
        <w:t xml:space="preserve"> </w:t>
      </w:r>
      <w:r w:rsidRPr="00CC5C92">
        <w:t>СИЗ,</w:t>
      </w:r>
      <w:r w:rsidRPr="00CC5C92">
        <w:rPr>
          <w:spacing w:val="1"/>
        </w:rPr>
        <w:t xml:space="preserve"> </w:t>
      </w:r>
      <w:r w:rsidRPr="00CC5C92">
        <w:t>смывающих</w:t>
      </w:r>
      <w:r w:rsidRPr="00CC5C92">
        <w:rPr>
          <w:spacing w:val="1"/>
        </w:rPr>
        <w:t xml:space="preserve"> </w:t>
      </w:r>
      <w:r w:rsidRPr="00CC5C92">
        <w:t>средств</w:t>
      </w:r>
      <w:r w:rsidRPr="00CC5C92">
        <w:rPr>
          <w:spacing w:val="-67"/>
        </w:rPr>
        <w:t xml:space="preserve"> </w:t>
      </w:r>
      <w:r w:rsidRPr="00CC5C92">
        <w:t xml:space="preserve">фиксируются записью в личной карточке учета выдачи СИЗ </w:t>
      </w:r>
      <w:r w:rsidRPr="00CC5C92">
        <w:rPr>
          <w:b/>
        </w:rPr>
        <w:t>(приложение № 2)</w:t>
      </w:r>
      <w:r w:rsidRPr="00CC5C92">
        <w:rPr>
          <w:b/>
          <w:spacing w:val="-67"/>
        </w:rPr>
        <w:t xml:space="preserve"> </w:t>
      </w:r>
      <w:r w:rsidRPr="00CC5C92">
        <w:t>(в</w:t>
      </w:r>
      <w:r w:rsidRPr="00CC5C92">
        <w:rPr>
          <w:spacing w:val="-2"/>
        </w:rPr>
        <w:t xml:space="preserve"> </w:t>
      </w:r>
      <w:r w:rsidRPr="00CC5C92">
        <w:t>электронном</w:t>
      </w:r>
      <w:r w:rsidRPr="00CC5C92">
        <w:rPr>
          <w:spacing w:val="-3"/>
        </w:rPr>
        <w:t xml:space="preserve"> </w:t>
      </w:r>
      <w:r w:rsidRPr="00CC5C92">
        <w:t>или</w:t>
      </w:r>
      <w:r w:rsidRPr="00CC5C92">
        <w:rPr>
          <w:spacing w:val="-3"/>
        </w:rPr>
        <w:t xml:space="preserve"> </w:t>
      </w:r>
      <w:r w:rsidRPr="00CC5C92">
        <w:t>бумажном виде).</w:t>
      </w:r>
    </w:p>
    <w:p w:rsidR="005D40E6" w:rsidRPr="00CC5C92" w:rsidRDefault="005D40E6" w:rsidP="00CC5C92">
      <w:pPr>
        <w:pStyle w:val="aff1"/>
        <w:widowControl w:val="0"/>
        <w:numPr>
          <w:ilvl w:val="1"/>
          <w:numId w:val="87"/>
        </w:numPr>
        <w:tabs>
          <w:tab w:val="left" w:pos="1981"/>
        </w:tabs>
        <w:autoSpaceDE w:val="0"/>
        <w:autoSpaceDN w:val="0"/>
        <w:ind w:right="793" w:firstLine="707"/>
        <w:jc w:val="both"/>
      </w:pPr>
      <w:r w:rsidRPr="00CC5C92">
        <w:t>В случае обеспечения учета выдачи СИЗ в электронном виде, ведение</w:t>
      </w:r>
      <w:r w:rsidRPr="00CC5C92">
        <w:rPr>
          <w:spacing w:val="-67"/>
        </w:rPr>
        <w:t xml:space="preserve"> </w:t>
      </w:r>
      <w:r w:rsidRPr="00CC5C92">
        <w:t>личных</w:t>
      </w:r>
      <w:r w:rsidRPr="00CC5C92">
        <w:rPr>
          <w:spacing w:val="-4"/>
        </w:rPr>
        <w:t xml:space="preserve"> </w:t>
      </w:r>
      <w:r w:rsidRPr="00CC5C92">
        <w:t>карточек на</w:t>
      </w:r>
      <w:r w:rsidRPr="00CC5C92">
        <w:rPr>
          <w:spacing w:val="-2"/>
        </w:rPr>
        <w:t xml:space="preserve"> </w:t>
      </w:r>
      <w:r w:rsidRPr="00CC5C92">
        <w:t>бумажном</w:t>
      </w:r>
      <w:r w:rsidRPr="00CC5C92">
        <w:rPr>
          <w:spacing w:val="-3"/>
        </w:rPr>
        <w:t xml:space="preserve"> </w:t>
      </w:r>
      <w:r w:rsidRPr="00CC5C92">
        <w:t>носителе не требуется.</w:t>
      </w:r>
    </w:p>
    <w:p w:rsidR="005D40E6" w:rsidRPr="00CC5C92" w:rsidRDefault="005D40E6" w:rsidP="00CC5C92">
      <w:pPr>
        <w:pStyle w:val="aff1"/>
        <w:widowControl w:val="0"/>
        <w:numPr>
          <w:ilvl w:val="1"/>
          <w:numId w:val="87"/>
        </w:numPr>
        <w:tabs>
          <w:tab w:val="left" w:pos="1989"/>
        </w:tabs>
        <w:autoSpaceDE w:val="0"/>
        <w:autoSpaceDN w:val="0"/>
        <w:ind w:right="789" w:firstLine="707"/>
        <w:jc w:val="both"/>
      </w:pPr>
      <w:r w:rsidRPr="00CC5C92">
        <w:t>Работникам, совмещающим профессии или постоянно выполняющим</w:t>
      </w:r>
      <w:r w:rsidRPr="00CC5C92">
        <w:rPr>
          <w:spacing w:val="-67"/>
        </w:rPr>
        <w:t xml:space="preserve"> </w:t>
      </w:r>
      <w:r w:rsidRPr="00CC5C92">
        <w:t>совмещаемые</w:t>
      </w:r>
      <w:r w:rsidRPr="00CC5C92">
        <w:rPr>
          <w:spacing w:val="1"/>
        </w:rPr>
        <w:t xml:space="preserve"> </w:t>
      </w:r>
      <w:r w:rsidRPr="00CC5C92">
        <w:t>работы,</w:t>
      </w:r>
      <w:r w:rsidRPr="00CC5C92">
        <w:rPr>
          <w:spacing w:val="1"/>
        </w:rPr>
        <w:t xml:space="preserve"> </w:t>
      </w:r>
      <w:r w:rsidRPr="00CC5C92">
        <w:t>в</w:t>
      </w:r>
      <w:r w:rsidRPr="00CC5C92">
        <w:rPr>
          <w:spacing w:val="1"/>
        </w:rPr>
        <w:t xml:space="preserve"> </w:t>
      </w:r>
      <w:r w:rsidRPr="00CC5C92">
        <w:t>том</w:t>
      </w:r>
      <w:r w:rsidRPr="00CC5C92">
        <w:rPr>
          <w:spacing w:val="1"/>
        </w:rPr>
        <w:t xml:space="preserve"> </w:t>
      </w:r>
      <w:r w:rsidRPr="00CC5C92">
        <w:t>числе</w:t>
      </w:r>
      <w:r w:rsidRPr="00CC5C92">
        <w:rPr>
          <w:spacing w:val="1"/>
        </w:rPr>
        <w:t xml:space="preserve"> </w:t>
      </w:r>
      <w:r w:rsidRPr="00CC5C92">
        <w:t>в</w:t>
      </w:r>
      <w:r w:rsidRPr="00CC5C92">
        <w:rPr>
          <w:spacing w:val="1"/>
        </w:rPr>
        <w:t xml:space="preserve"> </w:t>
      </w:r>
      <w:r w:rsidRPr="00CC5C92">
        <w:t>составе</w:t>
      </w:r>
      <w:r w:rsidRPr="00CC5C92">
        <w:rPr>
          <w:spacing w:val="1"/>
        </w:rPr>
        <w:t xml:space="preserve"> </w:t>
      </w:r>
      <w:r w:rsidRPr="00CC5C92">
        <w:t>комплексных</w:t>
      </w:r>
      <w:r w:rsidRPr="00CC5C92">
        <w:rPr>
          <w:spacing w:val="1"/>
        </w:rPr>
        <w:t xml:space="preserve"> </w:t>
      </w:r>
      <w:r w:rsidRPr="00CC5C92">
        <w:t>бригад,</w:t>
      </w:r>
      <w:r w:rsidRPr="00CC5C92">
        <w:rPr>
          <w:spacing w:val="1"/>
        </w:rPr>
        <w:t xml:space="preserve"> </w:t>
      </w:r>
      <w:r w:rsidRPr="00CC5C92">
        <w:t>помимо</w:t>
      </w:r>
      <w:r w:rsidRPr="00CC5C92">
        <w:rPr>
          <w:spacing w:val="1"/>
        </w:rPr>
        <w:t xml:space="preserve"> </w:t>
      </w:r>
      <w:r w:rsidRPr="00CC5C92">
        <w:t>выдаваемых им СИЗ по основной профессии, дополнительно выдаются другие</w:t>
      </w:r>
      <w:r w:rsidRPr="00CC5C92">
        <w:rPr>
          <w:spacing w:val="1"/>
        </w:rPr>
        <w:t xml:space="preserve"> </w:t>
      </w:r>
      <w:r w:rsidRPr="00CC5C92">
        <w:t>виды СИЗ, в зависимости от выполняемых работ, предусмотренные Нормами</w:t>
      </w:r>
      <w:r w:rsidRPr="00CC5C92">
        <w:rPr>
          <w:spacing w:val="1"/>
        </w:rPr>
        <w:t xml:space="preserve"> </w:t>
      </w:r>
      <w:r w:rsidRPr="00CC5C92">
        <w:t>для совмещаемой профессии (совмещаемому виду работ), с внесением отметки</w:t>
      </w:r>
      <w:r w:rsidRPr="00CC5C92">
        <w:rPr>
          <w:spacing w:val="1"/>
        </w:rPr>
        <w:t xml:space="preserve"> </w:t>
      </w:r>
      <w:r w:rsidRPr="00CC5C92">
        <w:t>о выданных</w:t>
      </w:r>
      <w:r w:rsidRPr="00CC5C92">
        <w:rPr>
          <w:spacing w:val="1"/>
        </w:rPr>
        <w:t xml:space="preserve"> </w:t>
      </w:r>
      <w:r w:rsidRPr="00CC5C92">
        <w:t>СИЗ в</w:t>
      </w:r>
      <w:r w:rsidRPr="00CC5C92">
        <w:rPr>
          <w:spacing w:val="-2"/>
        </w:rPr>
        <w:t xml:space="preserve"> </w:t>
      </w:r>
      <w:r w:rsidRPr="00CC5C92">
        <w:t>личную</w:t>
      </w:r>
      <w:r w:rsidRPr="00CC5C92">
        <w:rPr>
          <w:spacing w:val="1"/>
        </w:rPr>
        <w:t xml:space="preserve"> </w:t>
      </w:r>
      <w:r w:rsidRPr="00CC5C92">
        <w:t>карточку</w:t>
      </w:r>
      <w:r w:rsidRPr="00CC5C92">
        <w:rPr>
          <w:spacing w:val="-2"/>
        </w:rPr>
        <w:t xml:space="preserve"> </w:t>
      </w:r>
      <w:r w:rsidRPr="00CC5C92">
        <w:t>учета</w:t>
      </w:r>
      <w:r w:rsidRPr="00CC5C92">
        <w:rPr>
          <w:spacing w:val="-1"/>
        </w:rPr>
        <w:t xml:space="preserve"> </w:t>
      </w:r>
      <w:r w:rsidRPr="00CC5C92">
        <w:t>выдачи</w:t>
      </w:r>
      <w:r w:rsidRPr="00CC5C92">
        <w:rPr>
          <w:spacing w:val="1"/>
        </w:rPr>
        <w:t xml:space="preserve"> </w:t>
      </w:r>
      <w:r w:rsidRPr="00CC5C92">
        <w:t>СИЗ.</w:t>
      </w:r>
    </w:p>
    <w:p w:rsidR="005D40E6" w:rsidRPr="00CC5C92" w:rsidRDefault="005D40E6" w:rsidP="00CC5C92">
      <w:pPr>
        <w:pStyle w:val="af"/>
        <w:spacing w:before="10"/>
        <w:jc w:val="both"/>
      </w:pPr>
    </w:p>
    <w:p w:rsidR="005D40E6" w:rsidRPr="00CC5C92" w:rsidRDefault="005D40E6" w:rsidP="00CC5C92">
      <w:pPr>
        <w:pStyle w:val="210"/>
        <w:numPr>
          <w:ilvl w:val="0"/>
          <w:numId w:val="95"/>
        </w:numPr>
        <w:tabs>
          <w:tab w:val="left" w:pos="4262"/>
        </w:tabs>
        <w:ind w:left="4261"/>
        <w:jc w:val="both"/>
        <w:rPr>
          <w:sz w:val="24"/>
          <w:szCs w:val="24"/>
        </w:rPr>
      </w:pPr>
      <w:r w:rsidRPr="00CC5C92">
        <w:rPr>
          <w:sz w:val="24"/>
          <w:szCs w:val="24"/>
        </w:rPr>
        <w:t>Выдача</w:t>
      </w:r>
      <w:r w:rsidRPr="00CC5C92">
        <w:rPr>
          <w:spacing w:val="-1"/>
          <w:sz w:val="24"/>
          <w:szCs w:val="24"/>
        </w:rPr>
        <w:t xml:space="preserve"> </w:t>
      </w:r>
      <w:r w:rsidRPr="00CC5C92">
        <w:rPr>
          <w:sz w:val="24"/>
          <w:szCs w:val="24"/>
        </w:rPr>
        <w:t>смывающих средств</w:t>
      </w:r>
    </w:p>
    <w:p w:rsidR="005D40E6" w:rsidRPr="00CC5C92" w:rsidRDefault="005D40E6" w:rsidP="00CC5C92">
      <w:pPr>
        <w:pStyle w:val="aff1"/>
        <w:widowControl w:val="0"/>
        <w:numPr>
          <w:ilvl w:val="1"/>
          <w:numId w:val="86"/>
        </w:numPr>
        <w:tabs>
          <w:tab w:val="left" w:pos="1980"/>
        </w:tabs>
        <w:autoSpaceDE w:val="0"/>
        <w:autoSpaceDN w:val="0"/>
        <w:spacing w:line="319" w:lineRule="exact"/>
        <w:ind w:hanging="494"/>
        <w:jc w:val="both"/>
      </w:pPr>
      <w:r w:rsidRPr="00CC5C92">
        <w:t>В</w:t>
      </w:r>
      <w:r w:rsidRPr="00CC5C92">
        <w:rPr>
          <w:spacing w:val="-4"/>
        </w:rPr>
        <w:t xml:space="preserve"> </w:t>
      </w:r>
      <w:r w:rsidRPr="00CC5C92">
        <w:t xml:space="preserve"> М</w:t>
      </w:r>
      <w:r w:rsidR="00C7344E">
        <w:t>АДОУ</w:t>
      </w:r>
      <w:r w:rsidRPr="00CC5C92">
        <w:rPr>
          <w:spacing w:val="-2"/>
        </w:rPr>
        <w:t xml:space="preserve"> </w:t>
      </w:r>
      <w:r w:rsidRPr="00CC5C92">
        <w:t>неустойчивые</w:t>
      </w:r>
      <w:r w:rsidRPr="00CC5C92">
        <w:rPr>
          <w:spacing w:val="-2"/>
        </w:rPr>
        <w:t xml:space="preserve"> </w:t>
      </w:r>
      <w:r w:rsidRPr="00CC5C92">
        <w:t>загрязнения.</w:t>
      </w:r>
    </w:p>
    <w:p w:rsidR="005D40E6" w:rsidRPr="00CC5C92" w:rsidRDefault="005D40E6" w:rsidP="00CC5C92">
      <w:pPr>
        <w:pStyle w:val="af"/>
        <w:ind w:left="778" w:right="536" w:firstLine="707"/>
        <w:jc w:val="both"/>
      </w:pPr>
      <w:r w:rsidRPr="00CC5C92">
        <w:t>Работникам</w:t>
      </w:r>
      <w:r w:rsidRPr="00CC5C92">
        <w:rPr>
          <w:spacing w:val="33"/>
        </w:rPr>
        <w:t xml:space="preserve"> </w:t>
      </w:r>
      <w:r w:rsidRPr="00CC5C92">
        <w:t>выдаются</w:t>
      </w:r>
      <w:r w:rsidRPr="00CC5C92">
        <w:rPr>
          <w:spacing w:val="33"/>
        </w:rPr>
        <w:t xml:space="preserve"> </w:t>
      </w:r>
      <w:r w:rsidRPr="00CC5C92">
        <w:t>смывающие</w:t>
      </w:r>
      <w:r w:rsidRPr="00CC5C92">
        <w:rPr>
          <w:spacing w:val="33"/>
        </w:rPr>
        <w:t xml:space="preserve"> </w:t>
      </w:r>
      <w:r w:rsidRPr="00CC5C92">
        <w:t>средства</w:t>
      </w:r>
      <w:r w:rsidRPr="00CC5C92">
        <w:rPr>
          <w:spacing w:val="32"/>
        </w:rPr>
        <w:t xml:space="preserve"> </w:t>
      </w:r>
      <w:r w:rsidRPr="00CC5C92">
        <w:t>в</w:t>
      </w:r>
      <w:r w:rsidRPr="00CC5C92">
        <w:rPr>
          <w:spacing w:val="32"/>
        </w:rPr>
        <w:t xml:space="preserve"> </w:t>
      </w:r>
      <w:r w:rsidRPr="00CC5C92">
        <w:t>виде</w:t>
      </w:r>
      <w:r w:rsidRPr="00CC5C92">
        <w:rPr>
          <w:spacing w:val="33"/>
        </w:rPr>
        <w:t xml:space="preserve"> </w:t>
      </w:r>
      <w:r w:rsidRPr="00CC5C92">
        <w:t>жидких</w:t>
      </w:r>
      <w:r w:rsidRPr="00CC5C92">
        <w:rPr>
          <w:spacing w:val="33"/>
        </w:rPr>
        <w:t xml:space="preserve"> </w:t>
      </w:r>
      <w:r w:rsidRPr="00CC5C92">
        <w:t>моющих</w:t>
      </w:r>
      <w:r w:rsidRPr="00CC5C92">
        <w:rPr>
          <w:spacing w:val="-67"/>
        </w:rPr>
        <w:t xml:space="preserve"> </w:t>
      </w:r>
      <w:r w:rsidRPr="00CC5C92">
        <w:t>средств.</w:t>
      </w:r>
    </w:p>
    <w:p w:rsidR="005D40E6" w:rsidRPr="00CC5C92" w:rsidRDefault="005D40E6" w:rsidP="00CC5C92">
      <w:pPr>
        <w:pStyle w:val="aff1"/>
        <w:widowControl w:val="0"/>
        <w:numPr>
          <w:ilvl w:val="1"/>
          <w:numId w:val="86"/>
        </w:numPr>
        <w:tabs>
          <w:tab w:val="left" w:pos="2087"/>
          <w:tab w:val="left" w:pos="7453"/>
        </w:tabs>
        <w:autoSpaceDE w:val="0"/>
        <w:autoSpaceDN w:val="0"/>
        <w:ind w:left="778" w:right="787" w:firstLine="707"/>
        <w:jc w:val="both"/>
      </w:pPr>
      <w:r w:rsidRPr="00CC5C92">
        <w:t>Работодатель</w:t>
      </w:r>
      <w:r w:rsidRPr="00CC5C92">
        <w:rPr>
          <w:spacing w:val="31"/>
        </w:rPr>
        <w:t xml:space="preserve"> </w:t>
      </w:r>
      <w:r w:rsidRPr="00CC5C92">
        <w:t>не</w:t>
      </w:r>
      <w:r w:rsidRPr="00CC5C92">
        <w:rPr>
          <w:spacing w:val="34"/>
        </w:rPr>
        <w:t xml:space="preserve"> </w:t>
      </w:r>
      <w:r w:rsidRPr="00CC5C92">
        <w:t>выдает</w:t>
      </w:r>
      <w:r w:rsidRPr="00CC5C92">
        <w:rPr>
          <w:spacing w:val="35"/>
        </w:rPr>
        <w:t xml:space="preserve"> </w:t>
      </w:r>
      <w:r w:rsidRPr="00CC5C92">
        <w:t>непосредственно</w:t>
      </w:r>
      <w:r w:rsidRPr="00CC5C92">
        <w:rPr>
          <w:spacing w:val="35"/>
        </w:rPr>
        <w:t xml:space="preserve"> </w:t>
      </w:r>
      <w:r w:rsidRPr="00CC5C92">
        <w:t>работнику</w:t>
      </w:r>
      <w:r w:rsidRPr="00CC5C92">
        <w:rPr>
          <w:spacing w:val="30"/>
        </w:rPr>
        <w:t xml:space="preserve"> </w:t>
      </w:r>
      <w:r w:rsidRPr="00CC5C92">
        <w:t>смывающие</w:t>
      </w:r>
      <w:r w:rsidRPr="00CC5C92">
        <w:rPr>
          <w:spacing w:val="-67"/>
        </w:rPr>
        <w:t xml:space="preserve"> </w:t>
      </w:r>
      <w:r w:rsidRPr="00CC5C92">
        <w:t>средства,</w:t>
      </w:r>
      <w:r w:rsidRPr="00CC5C92">
        <w:rPr>
          <w:spacing w:val="127"/>
        </w:rPr>
        <w:t xml:space="preserve"> </w:t>
      </w:r>
      <w:r w:rsidRPr="00CC5C92">
        <w:t>а</w:t>
      </w:r>
      <w:r w:rsidRPr="00CC5C92">
        <w:rPr>
          <w:spacing w:val="129"/>
        </w:rPr>
        <w:t xml:space="preserve"> </w:t>
      </w:r>
      <w:r w:rsidRPr="00CC5C92">
        <w:t>обеспечивает</w:t>
      </w:r>
      <w:r w:rsidRPr="00CC5C92">
        <w:rPr>
          <w:spacing w:val="127"/>
        </w:rPr>
        <w:t xml:space="preserve"> </w:t>
      </w:r>
      <w:r w:rsidRPr="00CC5C92">
        <w:t>их</w:t>
      </w:r>
      <w:r w:rsidRPr="00CC5C92">
        <w:rPr>
          <w:spacing w:val="129"/>
        </w:rPr>
        <w:t xml:space="preserve"> </w:t>
      </w:r>
      <w:r w:rsidRPr="00CC5C92">
        <w:t>постоянное</w:t>
      </w:r>
      <w:r w:rsidRPr="00CC5C92">
        <w:rPr>
          <w:spacing w:val="128"/>
        </w:rPr>
        <w:t xml:space="preserve"> </w:t>
      </w:r>
      <w:r w:rsidRPr="00CC5C92">
        <w:t>наличие</w:t>
      </w:r>
      <w:r w:rsidR="00C7344E">
        <w:t xml:space="preserve"> </w:t>
      </w:r>
      <w:r w:rsidRPr="00CC5C92">
        <w:t>в</w:t>
      </w:r>
      <w:r w:rsidRPr="00CC5C92">
        <w:rPr>
          <w:spacing w:val="51"/>
        </w:rPr>
        <w:t xml:space="preserve"> </w:t>
      </w:r>
      <w:r w:rsidRPr="00CC5C92">
        <w:t>туалетных</w:t>
      </w:r>
      <w:r w:rsidRPr="00CC5C92">
        <w:rPr>
          <w:spacing w:val="51"/>
        </w:rPr>
        <w:t xml:space="preserve"> </w:t>
      </w:r>
      <w:r w:rsidRPr="00CC5C92">
        <w:t>комнатах.</w:t>
      </w:r>
    </w:p>
    <w:p w:rsidR="005D40E6" w:rsidRPr="00CC5C92" w:rsidRDefault="005D40E6" w:rsidP="00CC5C92">
      <w:pPr>
        <w:pStyle w:val="af"/>
        <w:spacing w:before="67" w:line="242" w:lineRule="auto"/>
        <w:ind w:left="778" w:right="536"/>
        <w:jc w:val="both"/>
      </w:pPr>
      <w:r w:rsidRPr="00CC5C92">
        <w:t>Отметка</w:t>
      </w:r>
      <w:r w:rsidRPr="00CC5C92">
        <w:rPr>
          <w:spacing w:val="36"/>
        </w:rPr>
        <w:t xml:space="preserve"> </w:t>
      </w:r>
      <w:r w:rsidRPr="00CC5C92">
        <w:t>о</w:t>
      </w:r>
      <w:r w:rsidRPr="00CC5C92">
        <w:rPr>
          <w:spacing w:val="37"/>
        </w:rPr>
        <w:t xml:space="preserve"> </w:t>
      </w:r>
      <w:r w:rsidRPr="00CC5C92">
        <w:t>выдаче</w:t>
      </w:r>
      <w:r w:rsidRPr="00CC5C92">
        <w:rPr>
          <w:spacing w:val="34"/>
        </w:rPr>
        <w:t xml:space="preserve"> </w:t>
      </w:r>
      <w:r w:rsidRPr="00CC5C92">
        <w:t>на</w:t>
      </w:r>
      <w:r w:rsidRPr="00CC5C92">
        <w:rPr>
          <w:spacing w:val="36"/>
        </w:rPr>
        <w:t xml:space="preserve"> </w:t>
      </w:r>
      <w:r w:rsidRPr="00CC5C92">
        <w:t>данных</w:t>
      </w:r>
      <w:r w:rsidRPr="00CC5C92">
        <w:rPr>
          <w:spacing w:val="37"/>
        </w:rPr>
        <w:t xml:space="preserve"> </w:t>
      </w:r>
      <w:r w:rsidRPr="00CC5C92">
        <w:t>условиях</w:t>
      </w:r>
      <w:r w:rsidRPr="00CC5C92">
        <w:rPr>
          <w:spacing w:val="37"/>
        </w:rPr>
        <w:t xml:space="preserve"> </w:t>
      </w:r>
      <w:r w:rsidRPr="00CC5C92">
        <w:t>указанных</w:t>
      </w:r>
      <w:r w:rsidRPr="00CC5C92">
        <w:rPr>
          <w:spacing w:val="37"/>
        </w:rPr>
        <w:t xml:space="preserve"> </w:t>
      </w:r>
      <w:r w:rsidRPr="00CC5C92">
        <w:t>смывающих</w:t>
      </w:r>
      <w:r w:rsidRPr="00CC5C92">
        <w:rPr>
          <w:spacing w:val="37"/>
        </w:rPr>
        <w:t xml:space="preserve"> </w:t>
      </w:r>
      <w:r w:rsidRPr="00CC5C92">
        <w:t>средств</w:t>
      </w:r>
      <w:r w:rsidRPr="00CC5C92">
        <w:rPr>
          <w:spacing w:val="35"/>
        </w:rPr>
        <w:t xml:space="preserve"> </w:t>
      </w:r>
      <w:r w:rsidRPr="00CC5C92">
        <w:t>в</w:t>
      </w:r>
      <w:r w:rsidR="00C7344E">
        <w:t xml:space="preserve"> </w:t>
      </w:r>
      <w:r w:rsidRPr="00CC5C92">
        <w:rPr>
          <w:spacing w:val="-67"/>
        </w:rPr>
        <w:t xml:space="preserve"> </w:t>
      </w:r>
      <w:r w:rsidRPr="00CC5C92">
        <w:t>личную</w:t>
      </w:r>
      <w:r w:rsidRPr="00CC5C92">
        <w:rPr>
          <w:spacing w:val="-2"/>
        </w:rPr>
        <w:t xml:space="preserve"> </w:t>
      </w:r>
      <w:r w:rsidRPr="00CC5C92">
        <w:t>карточку</w:t>
      </w:r>
      <w:r w:rsidRPr="00CC5C92">
        <w:rPr>
          <w:spacing w:val="-2"/>
        </w:rPr>
        <w:t xml:space="preserve"> </w:t>
      </w:r>
      <w:r w:rsidRPr="00CC5C92">
        <w:t>учета выдачи СИЗ не</w:t>
      </w:r>
      <w:r w:rsidRPr="00CC5C92">
        <w:rPr>
          <w:spacing w:val="-3"/>
        </w:rPr>
        <w:t xml:space="preserve"> </w:t>
      </w:r>
      <w:r w:rsidRPr="00CC5C92">
        <w:t>производится.</w:t>
      </w:r>
    </w:p>
    <w:p w:rsidR="005D40E6" w:rsidRPr="00CC5C92" w:rsidRDefault="005D40E6" w:rsidP="00CC5C92">
      <w:pPr>
        <w:pStyle w:val="af"/>
        <w:ind w:left="778" w:right="796" w:firstLine="707"/>
        <w:jc w:val="both"/>
      </w:pPr>
      <w:r w:rsidRPr="00CC5C92">
        <w:t>Контроль за исправностью дозирующих систем (дозаторов), их ремонт и</w:t>
      </w:r>
      <w:r w:rsidRPr="00CC5C92">
        <w:rPr>
          <w:spacing w:val="1"/>
        </w:rPr>
        <w:t xml:space="preserve"> </w:t>
      </w:r>
      <w:r w:rsidRPr="00CC5C92">
        <w:t>замена</w:t>
      </w:r>
      <w:r w:rsidRPr="00CC5C92">
        <w:rPr>
          <w:spacing w:val="-4"/>
        </w:rPr>
        <w:t xml:space="preserve"> </w:t>
      </w:r>
      <w:r w:rsidRPr="00CC5C92">
        <w:t>осуществляется работодателем.</w:t>
      </w:r>
    </w:p>
    <w:p w:rsidR="005D40E6" w:rsidRPr="00CC5C92" w:rsidRDefault="005D40E6" w:rsidP="00CC5C92">
      <w:pPr>
        <w:pStyle w:val="af"/>
        <w:spacing w:before="11"/>
        <w:jc w:val="both"/>
      </w:pPr>
    </w:p>
    <w:p w:rsidR="005D40E6" w:rsidRPr="00CC5C92" w:rsidRDefault="005D40E6" w:rsidP="00CC5C92">
      <w:pPr>
        <w:pStyle w:val="210"/>
        <w:numPr>
          <w:ilvl w:val="0"/>
          <w:numId w:val="95"/>
        </w:numPr>
        <w:tabs>
          <w:tab w:val="left" w:pos="1960"/>
        </w:tabs>
        <w:ind w:left="1959" w:hanging="282"/>
        <w:jc w:val="both"/>
        <w:rPr>
          <w:sz w:val="24"/>
          <w:szCs w:val="24"/>
        </w:rPr>
      </w:pPr>
      <w:r w:rsidRPr="00CC5C92">
        <w:rPr>
          <w:sz w:val="24"/>
          <w:szCs w:val="24"/>
        </w:rPr>
        <w:t>Выдача</w:t>
      </w:r>
      <w:r w:rsidRPr="00CC5C92">
        <w:rPr>
          <w:spacing w:val="-1"/>
          <w:sz w:val="24"/>
          <w:szCs w:val="24"/>
        </w:rPr>
        <w:t xml:space="preserve"> </w:t>
      </w:r>
      <w:r w:rsidRPr="00CC5C92">
        <w:rPr>
          <w:sz w:val="24"/>
          <w:szCs w:val="24"/>
        </w:rPr>
        <w:t>СИЗ</w:t>
      </w:r>
      <w:r w:rsidRPr="00CC5C92">
        <w:rPr>
          <w:spacing w:val="-2"/>
          <w:sz w:val="24"/>
          <w:szCs w:val="24"/>
        </w:rPr>
        <w:t xml:space="preserve"> </w:t>
      </w:r>
      <w:r w:rsidRPr="00CC5C92">
        <w:rPr>
          <w:sz w:val="24"/>
          <w:szCs w:val="24"/>
        </w:rPr>
        <w:t>с</w:t>
      </w:r>
      <w:r w:rsidRPr="00CC5C92">
        <w:rPr>
          <w:spacing w:val="-4"/>
          <w:sz w:val="24"/>
          <w:szCs w:val="24"/>
        </w:rPr>
        <w:t xml:space="preserve"> </w:t>
      </w:r>
      <w:r w:rsidRPr="00CC5C92">
        <w:rPr>
          <w:sz w:val="24"/>
          <w:szCs w:val="24"/>
        </w:rPr>
        <w:t>учетом</w:t>
      </w:r>
      <w:r w:rsidRPr="00CC5C92">
        <w:rPr>
          <w:spacing w:val="-2"/>
          <w:sz w:val="24"/>
          <w:szCs w:val="24"/>
        </w:rPr>
        <w:t xml:space="preserve"> </w:t>
      </w:r>
      <w:r w:rsidRPr="00CC5C92">
        <w:rPr>
          <w:sz w:val="24"/>
          <w:szCs w:val="24"/>
        </w:rPr>
        <w:t>климатических</w:t>
      </w:r>
      <w:r w:rsidRPr="00CC5C92">
        <w:rPr>
          <w:spacing w:val="-1"/>
          <w:sz w:val="24"/>
          <w:szCs w:val="24"/>
        </w:rPr>
        <w:t xml:space="preserve"> </w:t>
      </w:r>
      <w:r w:rsidRPr="00CC5C92">
        <w:rPr>
          <w:sz w:val="24"/>
          <w:szCs w:val="24"/>
        </w:rPr>
        <w:t>особенностей</w:t>
      </w:r>
      <w:r w:rsidRPr="00CC5C92">
        <w:rPr>
          <w:spacing w:val="-3"/>
          <w:sz w:val="24"/>
          <w:szCs w:val="24"/>
        </w:rPr>
        <w:t xml:space="preserve"> </w:t>
      </w:r>
      <w:r w:rsidRPr="00CC5C92">
        <w:rPr>
          <w:sz w:val="24"/>
          <w:szCs w:val="24"/>
        </w:rPr>
        <w:t>и</w:t>
      </w:r>
      <w:r w:rsidRPr="00CC5C92">
        <w:rPr>
          <w:spacing w:val="-3"/>
          <w:sz w:val="24"/>
          <w:szCs w:val="24"/>
        </w:rPr>
        <w:t xml:space="preserve"> </w:t>
      </w:r>
      <w:r w:rsidRPr="00CC5C92">
        <w:rPr>
          <w:sz w:val="24"/>
          <w:szCs w:val="24"/>
        </w:rPr>
        <w:t>сезонности</w:t>
      </w:r>
    </w:p>
    <w:p w:rsidR="005D40E6" w:rsidRPr="00CC5C92" w:rsidRDefault="005D40E6" w:rsidP="00CC5C92">
      <w:pPr>
        <w:pStyle w:val="aff1"/>
        <w:widowControl w:val="0"/>
        <w:numPr>
          <w:ilvl w:val="1"/>
          <w:numId w:val="85"/>
        </w:numPr>
        <w:tabs>
          <w:tab w:val="left" w:pos="2090"/>
        </w:tabs>
        <w:autoSpaceDE w:val="0"/>
        <w:autoSpaceDN w:val="0"/>
        <w:ind w:right="789" w:firstLine="707"/>
        <w:jc w:val="both"/>
      </w:pPr>
      <w:r w:rsidRPr="00CC5C92">
        <w:t>Работникам</w:t>
      </w:r>
      <w:r w:rsidRPr="00CC5C92">
        <w:rPr>
          <w:spacing w:val="1"/>
        </w:rPr>
        <w:t xml:space="preserve"> </w:t>
      </w:r>
      <w:r w:rsidRPr="00CC5C92">
        <w:t>для</w:t>
      </w:r>
      <w:r w:rsidRPr="00CC5C92">
        <w:rPr>
          <w:spacing w:val="1"/>
        </w:rPr>
        <w:t xml:space="preserve"> </w:t>
      </w:r>
      <w:r w:rsidRPr="00CC5C92">
        <w:t>использования</w:t>
      </w:r>
      <w:r w:rsidRPr="00CC5C92">
        <w:rPr>
          <w:spacing w:val="1"/>
        </w:rPr>
        <w:t xml:space="preserve"> </w:t>
      </w:r>
      <w:r w:rsidRPr="00CC5C92">
        <w:t>на</w:t>
      </w:r>
      <w:r w:rsidRPr="00CC5C92">
        <w:rPr>
          <w:spacing w:val="1"/>
        </w:rPr>
        <w:t xml:space="preserve"> </w:t>
      </w:r>
      <w:r w:rsidRPr="00CC5C92">
        <w:t>открытом</w:t>
      </w:r>
      <w:r w:rsidRPr="00CC5C92">
        <w:rPr>
          <w:spacing w:val="1"/>
        </w:rPr>
        <w:t xml:space="preserve"> </w:t>
      </w:r>
      <w:r w:rsidRPr="00CC5C92">
        <w:t>воздухе</w:t>
      </w:r>
      <w:r w:rsidRPr="00CC5C92">
        <w:rPr>
          <w:spacing w:val="1"/>
        </w:rPr>
        <w:t xml:space="preserve"> </w:t>
      </w:r>
      <w:r w:rsidRPr="00CC5C92">
        <w:t>и</w:t>
      </w:r>
      <w:r w:rsidRPr="00CC5C92">
        <w:rPr>
          <w:spacing w:val="1"/>
        </w:rPr>
        <w:t xml:space="preserve"> </w:t>
      </w:r>
      <w:r w:rsidRPr="00CC5C92">
        <w:t>в</w:t>
      </w:r>
      <w:r w:rsidRPr="00CC5C92">
        <w:rPr>
          <w:spacing w:val="1"/>
        </w:rPr>
        <w:t xml:space="preserve"> </w:t>
      </w:r>
      <w:r w:rsidRPr="00CC5C92">
        <w:t>иных</w:t>
      </w:r>
      <w:r w:rsidRPr="00CC5C92">
        <w:rPr>
          <w:spacing w:val="1"/>
        </w:rPr>
        <w:t xml:space="preserve"> </w:t>
      </w:r>
      <w:r w:rsidRPr="00CC5C92">
        <w:t>условиях</w:t>
      </w:r>
      <w:r w:rsidRPr="00CC5C92">
        <w:rPr>
          <w:spacing w:val="1"/>
        </w:rPr>
        <w:t xml:space="preserve"> </w:t>
      </w:r>
      <w:r w:rsidRPr="00CC5C92">
        <w:t>окружающей</w:t>
      </w:r>
      <w:r w:rsidRPr="00CC5C92">
        <w:rPr>
          <w:spacing w:val="1"/>
        </w:rPr>
        <w:t xml:space="preserve"> </w:t>
      </w:r>
      <w:r w:rsidRPr="00CC5C92">
        <w:t>среды,</w:t>
      </w:r>
      <w:r w:rsidRPr="00CC5C92">
        <w:rPr>
          <w:spacing w:val="1"/>
        </w:rPr>
        <w:t xml:space="preserve"> </w:t>
      </w:r>
      <w:r w:rsidRPr="00CC5C92">
        <w:t>вызывающих</w:t>
      </w:r>
      <w:r w:rsidRPr="00CC5C92">
        <w:rPr>
          <w:spacing w:val="1"/>
        </w:rPr>
        <w:t xml:space="preserve"> </w:t>
      </w:r>
      <w:r w:rsidRPr="00CC5C92">
        <w:t>общее</w:t>
      </w:r>
      <w:r w:rsidRPr="00CC5C92">
        <w:rPr>
          <w:spacing w:val="1"/>
        </w:rPr>
        <w:t xml:space="preserve"> </w:t>
      </w:r>
      <w:r w:rsidRPr="00CC5C92">
        <w:t>и</w:t>
      </w:r>
      <w:r w:rsidRPr="00CC5C92">
        <w:rPr>
          <w:spacing w:val="1"/>
        </w:rPr>
        <w:t xml:space="preserve"> </w:t>
      </w:r>
      <w:r w:rsidRPr="00CC5C92">
        <w:t>(или)</w:t>
      </w:r>
      <w:r w:rsidRPr="00CC5C92">
        <w:rPr>
          <w:spacing w:val="1"/>
        </w:rPr>
        <w:t xml:space="preserve"> </w:t>
      </w:r>
      <w:r w:rsidRPr="00CC5C92">
        <w:t>локальное</w:t>
      </w:r>
      <w:r w:rsidRPr="00CC5C92">
        <w:rPr>
          <w:spacing w:val="1"/>
        </w:rPr>
        <w:t xml:space="preserve"> </w:t>
      </w:r>
      <w:r w:rsidRPr="00CC5C92">
        <w:t>переохлаждение, выдаются специальная одежда, специальная обувь, головные</w:t>
      </w:r>
      <w:r w:rsidRPr="00CC5C92">
        <w:rPr>
          <w:spacing w:val="1"/>
        </w:rPr>
        <w:t xml:space="preserve"> </w:t>
      </w:r>
      <w:r w:rsidRPr="00CC5C92">
        <w:t>уборы,</w:t>
      </w:r>
      <w:r w:rsidRPr="00CC5C92">
        <w:rPr>
          <w:spacing w:val="1"/>
        </w:rPr>
        <w:t xml:space="preserve"> </w:t>
      </w:r>
      <w:r w:rsidRPr="00CC5C92">
        <w:t>дерматологические</w:t>
      </w:r>
      <w:r w:rsidRPr="00CC5C92">
        <w:rPr>
          <w:spacing w:val="1"/>
        </w:rPr>
        <w:t xml:space="preserve"> </w:t>
      </w:r>
      <w:r w:rsidRPr="00CC5C92">
        <w:t>СИЗ</w:t>
      </w:r>
      <w:r w:rsidRPr="00CC5C92">
        <w:rPr>
          <w:spacing w:val="1"/>
        </w:rPr>
        <w:t xml:space="preserve"> </w:t>
      </w:r>
      <w:r w:rsidRPr="00CC5C92">
        <w:t>и</w:t>
      </w:r>
      <w:r w:rsidRPr="00CC5C92">
        <w:rPr>
          <w:spacing w:val="1"/>
        </w:rPr>
        <w:t xml:space="preserve"> </w:t>
      </w:r>
      <w:r w:rsidRPr="00CC5C92">
        <w:t>СИЗ</w:t>
      </w:r>
      <w:r w:rsidRPr="00CC5C92">
        <w:rPr>
          <w:spacing w:val="1"/>
        </w:rPr>
        <w:t xml:space="preserve"> </w:t>
      </w:r>
      <w:r w:rsidRPr="00CC5C92">
        <w:t>рук,</w:t>
      </w:r>
      <w:r w:rsidRPr="00CC5C92">
        <w:rPr>
          <w:spacing w:val="1"/>
        </w:rPr>
        <w:t xml:space="preserve"> </w:t>
      </w:r>
      <w:r w:rsidRPr="00CC5C92">
        <w:t>иные</w:t>
      </w:r>
      <w:r w:rsidRPr="00CC5C92">
        <w:rPr>
          <w:spacing w:val="1"/>
        </w:rPr>
        <w:t xml:space="preserve"> </w:t>
      </w:r>
      <w:r w:rsidRPr="00CC5C92">
        <w:t>СИЗ,</w:t>
      </w:r>
      <w:r w:rsidRPr="00CC5C92">
        <w:rPr>
          <w:spacing w:val="1"/>
        </w:rPr>
        <w:t xml:space="preserve"> </w:t>
      </w:r>
      <w:r w:rsidRPr="00CC5C92">
        <w:t>необходимые</w:t>
      </w:r>
      <w:r w:rsidRPr="00CC5C92">
        <w:rPr>
          <w:spacing w:val="70"/>
        </w:rPr>
        <w:t xml:space="preserve"> </w:t>
      </w:r>
      <w:r w:rsidRPr="00CC5C92">
        <w:t>для</w:t>
      </w:r>
      <w:r w:rsidRPr="00CC5C92">
        <w:rPr>
          <w:spacing w:val="1"/>
        </w:rPr>
        <w:t xml:space="preserve"> </w:t>
      </w:r>
      <w:r w:rsidRPr="00CC5C92">
        <w:t>защиты</w:t>
      </w:r>
      <w:r w:rsidRPr="00CC5C92">
        <w:rPr>
          <w:spacing w:val="1"/>
        </w:rPr>
        <w:t xml:space="preserve"> </w:t>
      </w:r>
      <w:r w:rsidRPr="00CC5C92">
        <w:t>от</w:t>
      </w:r>
      <w:r w:rsidRPr="00CC5C92">
        <w:rPr>
          <w:spacing w:val="1"/>
        </w:rPr>
        <w:t xml:space="preserve"> </w:t>
      </w:r>
      <w:r w:rsidRPr="00CC5C92">
        <w:t>пониженных</w:t>
      </w:r>
      <w:r w:rsidRPr="00CC5C92">
        <w:rPr>
          <w:spacing w:val="1"/>
        </w:rPr>
        <w:t xml:space="preserve"> </w:t>
      </w:r>
      <w:r w:rsidRPr="00CC5C92">
        <w:t>температур,</w:t>
      </w:r>
      <w:r w:rsidRPr="00CC5C92">
        <w:rPr>
          <w:spacing w:val="1"/>
        </w:rPr>
        <w:t xml:space="preserve"> </w:t>
      </w:r>
      <w:r w:rsidRPr="00CC5C92">
        <w:t>с</w:t>
      </w:r>
      <w:r w:rsidRPr="00CC5C92">
        <w:rPr>
          <w:spacing w:val="1"/>
        </w:rPr>
        <w:t xml:space="preserve"> </w:t>
      </w:r>
      <w:r w:rsidRPr="00CC5C92">
        <w:t>классом</w:t>
      </w:r>
      <w:r w:rsidRPr="00CC5C92">
        <w:rPr>
          <w:spacing w:val="1"/>
        </w:rPr>
        <w:t xml:space="preserve"> </w:t>
      </w:r>
      <w:r w:rsidRPr="00CC5C92">
        <w:t>защиты</w:t>
      </w:r>
      <w:r w:rsidRPr="00CC5C92">
        <w:rPr>
          <w:spacing w:val="1"/>
        </w:rPr>
        <w:t xml:space="preserve"> </w:t>
      </w:r>
      <w:r w:rsidRPr="00CC5C92">
        <w:t>(при</w:t>
      </w:r>
      <w:r w:rsidRPr="00CC5C92">
        <w:rPr>
          <w:spacing w:val="1"/>
        </w:rPr>
        <w:t xml:space="preserve"> </w:t>
      </w:r>
      <w:r w:rsidRPr="00CC5C92">
        <w:t>наличии),</w:t>
      </w:r>
      <w:r w:rsidRPr="00CC5C92">
        <w:rPr>
          <w:spacing w:val="1"/>
        </w:rPr>
        <w:t xml:space="preserve"> </w:t>
      </w:r>
      <w:r w:rsidRPr="00CC5C92">
        <w:t>соответствующим</w:t>
      </w:r>
      <w:r w:rsidRPr="00CC5C92">
        <w:rPr>
          <w:spacing w:val="-1"/>
        </w:rPr>
        <w:t xml:space="preserve"> </w:t>
      </w:r>
      <w:r w:rsidRPr="00CC5C92">
        <w:t>2</w:t>
      </w:r>
      <w:r w:rsidRPr="00CC5C92">
        <w:rPr>
          <w:spacing w:val="-2"/>
        </w:rPr>
        <w:t xml:space="preserve"> </w:t>
      </w:r>
      <w:r w:rsidRPr="00CC5C92">
        <w:t>климатическому</w:t>
      </w:r>
      <w:r w:rsidRPr="00CC5C92">
        <w:rPr>
          <w:spacing w:val="-4"/>
        </w:rPr>
        <w:t xml:space="preserve"> </w:t>
      </w:r>
      <w:r w:rsidRPr="00CC5C92">
        <w:t>поясу</w:t>
      </w:r>
      <w:r w:rsidRPr="00CC5C92">
        <w:rPr>
          <w:spacing w:val="-4"/>
        </w:rPr>
        <w:t xml:space="preserve"> </w:t>
      </w:r>
      <w:r w:rsidRPr="00CC5C92">
        <w:rPr>
          <w:b/>
        </w:rPr>
        <w:t>(приложение</w:t>
      </w:r>
      <w:r w:rsidRPr="00CC5C92">
        <w:rPr>
          <w:b/>
          <w:spacing w:val="1"/>
        </w:rPr>
        <w:t xml:space="preserve"> </w:t>
      </w:r>
      <w:r w:rsidRPr="00CC5C92">
        <w:rPr>
          <w:b/>
        </w:rPr>
        <w:t>№</w:t>
      </w:r>
      <w:r w:rsidRPr="00CC5C92">
        <w:rPr>
          <w:b/>
          <w:spacing w:val="1"/>
        </w:rPr>
        <w:t xml:space="preserve"> </w:t>
      </w:r>
      <w:r w:rsidRPr="00CC5C92">
        <w:rPr>
          <w:b/>
        </w:rPr>
        <w:t>3)</w:t>
      </w:r>
      <w:r w:rsidRPr="00CC5C92">
        <w:t>.</w:t>
      </w:r>
    </w:p>
    <w:p w:rsidR="005D40E6" w:rsidRPr="00CC5C92" w:rsidRDefault="005D40E6" w:rsidP="00CC5C92">
      <w:pPr>
        <w:pStyle w:val="aff1"/>
        <w:widowControl w:val="0"/>
        <w:numPr>
          <w:ilvl w:val="1"/>
          <w:numId w:val="85"/>
        </w:numPr>
        <w:tabs>
          <w:tab w:val="left" w:pos="2274"/>
        </w:tabs>
        <w:autoSpaceDE w:val="0"/>
        <w:autoSpaceDN w:val="0"/>
        <w:ind w:right="792" w:firstLine="707"/>
        <w:jc w:val="both"/>
      </w:pPr>
      <w:r w:rsidRPr="00CC5C92">
        <w:t>Работодатель</w:t>
      </w:r>
      <w:r w:rsidRPr="00CC5C92">
        <w:rPr>
          <w:spacing w:val="1"/>
        </w:rPr>
        <w:t xml:space="preserve"> </w:t>
      </w:r>
      <w:r w:rsidRPr="00CC5C92">
        <w:t>может</w:t>
      </w:r>
      <w:r w:rsidRPr="00CC5C92">
        <w:rPr>
          <w:spacing w:val="1"/>
        </w:rPr>
        <w:t xml:space="preserve"> </w:t>
      </w:r>
      <w:r w:rsidRPr="00CC5C92">
        <w:t>дополнительно</w:t>
      </w:r>
      <w:r w:rsidRPr="00CC5C92">
        <w:rPr>
          <w:spacing w:val="1"/>
        </w:rPr>
        <w:t xml:space="preserve"> </w:t>
      </w:r>
      <w:r w:rsidRPr="00CC5C92">
        <w:t>выдавать</w:t>
      </w:r>
      <w:r w:rsidRPr="00CC5C92">
        <w:rPr>
          <w:spacing w:val="1"/>
        </w:rPr>
        <w:t xml:space="preserve"> </w:t>
      </w:r>
      <w:r w:rsidRPr="00CC5C92">
        <w:t>работникам</w:t>
      </w:r>
      <w:r w:rsidRPr="00CC5C92">
        <w:rPr>
          <w:spacing w:val="-67"/>
        </w:rPr>
        <w:t xml:space="preserve"> </w:t>
      </w:r>
      <w:r w:rsidRPr="00CC5C92">
        <w:t>специальную</w:t>
      </w:r>
      <w:r w:rsidRPr="00CC5C92">
        <w:rPr>
          <w:spacing w:val="1"/>
        </w:rPr>
        <w:t xml:space="preserve"> </w:t>
      </w:r>
      <w:r w:rsidRPr="00CC5C92">
        <w:t>одежду</w:t>
      </w:r>
      <w:r w:rsidRPr="00CC5C92">
        <w:rPr>
          <w:spacing w:val="1"/>
        </w:rPr>
        <w:t xml:space="preserve"> </w:t>
      </w:r>
      <w:r w:rsidRPr="00CC5C92">
        <w:t>для</w:t>
      </w:r>
      <w:r w:rsidRPr="00CC5C92">
        <w:rPr>
          <w:spacing w:val="1"/>
        </w:rPr>
        <w:t xml:space="preserve"> </w:t>
      </w:r>
      <w:r w:rsidRPr="00CC5C92">
        <w:t>защиты</w:t>
      </w:r>
      <w:r w:rsidRPr="00CC5C92">
        <w:rPr>
          <w:spacing w:val="1"/>
        </w:rPr>
        <w:t xml:space="preserve"> </w:t>
      </w:r>
      <w:r w:rsidRPr="00CC5C92">
        <w:t>от</w:t>
      </w:r>
      <w:r w:rsidRPr="00CC5C92">
        <w:rPr>
          <w:spacing w:val="1"/>
        </w:rPr>
        <w:t xml:space="preserve"> </w:t>
      </w:r>
      <w:r w:rsidRPr="00CC5C92">
        <w:t>прохладной</w:t>
      </w:r>
      <w:r w:rsidRPr="00CC5C92">
        <w:rPr>
          <w:spacing w:val="1"/>
        </w:rPr>
        <w:t xml:space="preserve"> </w:t>
      </w:r>
      <w:r w:rsidRPr="00CC5C92">
        <w:t>окружающей</w:t>
      </w:r>
      <w:r w:rsidRPr="00CC5C92">
        <w:rPr>
          <w:spacing w:val="1"/>
        </w:rPr>
        <w:t xml:space="preserve"> </w:t>
      </w:r>
      <w:r w:rsidRPr="00CC5C92">
        <w:t>среды</w:t>
      </w:r>
      <w:r w:rsidRPr="00CC5C92">
        <w:rPr>
          <w:spacing w:val="1"/>
        </w:rPr>
        <w:t xml:space="preserve"> </w:t>
      </w:r>
      <w:r w:rsidRPr="00CC5C92">
        <w:t>(окружающая</w:t>
      </w:r>
      <w:r w:rsidRPr="00CC5C92">
        <w:rPr>
          <w:spacing w:val="1"/>
        </w:rPr>
        <w:t xml:space="preserve"> </w:t>
      </w:r>
      <w:r w:rsidRPr="00CC5C92">
        <w:t>среда,</w:t>
      </w:r>
      <w:r w:rsidRPr="00CC5C92">
        <w:rPr>
          <w:spacing w:val="1"/>
        </w:rPr>
        <w:t xml:space="preserve"> </w:t>
      </w:r>
      <w:r w:rsidRPr="00CC5C92">
        <w:t>характеризующаяся</w:t>
      </w:r>
      <w:r w:rsidRPr="00CC5C92">
        <w:rPr>
          <w:spacing w:val="1"/>
        </w:rPr>
        <w:t xml:space="preserve"> </w:t>
      </w:r>
      <w:r w:rsidRPr="00CC5C92">
        <w:t>сочетанием</w:t>
      </w:r>
      <w:r w:rsidRPr="00CC5C92">
        <w:rPr>
          <w:spacing w:val="1"/>
        </w:rPr>
        <w:t xml:space="preserve"> </w:t>
      </w:r>
      <w:r w:rsidRPr="00CC5C92">
        <w:t>влажности</w:t>
      </w:r>
      <w:r w:rsidRPr="00CC5C92">
        <w:rPr>
          <w:spacing w:val="1"/>
        </w:rPr>
        <w:t xml:space="preserve"> </w:t>
      </w:r>
      <w:r w:rsidRPr="00CC5C92">
        <w:t>и</w:t>
      </w:r>
      <w:r w:rsidRPr="00CC5C92">
        <w:rPr>
          <w:spacing w:val="1"/>
        </w:rPr>
        <w:t xml:space="preserve"> </w:t>
      </w:r>
      <w:r w:rsidRPr="00CC5C92">
        <w:t>ветра</w:t>
      </w:r>
      <w:r w:rsidRPr="00CC5C92">
        <w:rPr>
          <w:spacing w:val="1"/>
        </w:rPr>
        <w:t xml:space="preserve"> </w:t>
      </w:r>
      <w:r w:rsidRPr="00CC5C92">
        <w:t>при</w:t>
      </w:r>
      <w:r w:rsidRPr="00CC5C92">
        <w:rPr>
          <w:spacing w:val="-67"/>
        </w:rPr>
        <w:t xml:space="preserve"> </w:t>
      </w:r>
      <w:r w:rsidRPr="00CC5C92">
        <w:t>температуре</w:t>
      </w:r>
      <w:r w:rsidRPr="00CC5C92">
        <w:rPr>
          <w:spacing w:val="-1"/>
        </w:rPr>
        <w:t xml:space="preserve"> </w:t>
      </w:r>
      <w:r w:rsidRPr="00CC5C92">
        <w:t>воздуха выше минус 5°С).</w:t>
      </w:r>
    </w:p>
    <w:p w:rsidR="005D40E6" w:rsidRPr="00CC5C92" w:rsidRDefault="005D40E6" w:rsidP="00CC5C92">
      <w:pPr>
        <w:pStyle w:val="aff1"/>
        <w:widowControl w:val="0"/>
        <w:numPr>
          <w:ilvl w:val="1"/>
          <w:numId w:val="85"/>
        </w:numPr>
        <w:tabs>
          <w:tab w:val="left" w:pos="2018"/>
        </w:tabs>
        <w:autoSpaceDE w:val="0"/>
        <w:autoSpaceDN w:val="0"/>
        <w:ind w:right="789" w:firstLine="707"/>
        <w:jc w:val="both"/>
      </w:pPr>
      <w:r w:rsidRPr="00CC5C92">
        <w:t>СИЗ, предназначенные для использования на открытом воздухе для</w:t>
      </w:r>
      <w:r w:rsidRPr="00CC5C92">
        <w:rPr>
          <w:spacing w:val="1"/>
        </w:rPr>
        <w:t xml:space="preserve"> </w:t>
      </w:r>
      <w:r w:rsidRPr="00CC5C92">
        <w:t>защиты</w:t>
      </w:r>
      <w:r w:rsidRPr="00CC5C92">
        <w:rPr>
          <w:spacing w:val="1"/>
        </w:rPr>
        <w:t xml:space="preserve"> </w:t>
      </w:r>
      <w:r w:rsidRPr="00CC5C92">
        <w:t>от</w:t>
      </w:r>
      <w:r w:rsidRPr="00CC5C92">
        <w:rPr>
          <w:spacing w:val="1"/>
        </w:rPr>
        <w:t xml:space="preserve"> </w:t>
      </w:r>
      <w:r w:rsidRPr="00CC5C92">
        <w:t>пониженных</w:t>
      </w:r>
      <w:r w:rsidRPr="00CC5C92">
        <w:rPr>
          <w:spacing w:val="1"/>
        </w:rPr>
        <w:t xml:space="preserve"> </w:t>
      </w:r>
      <w:r w:rsidRPr="00CC5C92">
        <w:t>или</w:t>
      </w:r>
      <w:r w:rsidRPr="00CC5C92">
        <w:rPr>
          <w:spacing w:val="1"/>
        </w:rPr>
        <w:t xml:space="preserve"> </w:t>
      </w:r>
      <w:r w:rsidRPr="00CC5C92">
        <w:t>повышенных</w:t>
      </w:r>
      <w:r w:rsidRPr="00CC5C92">
        <w:rPr>
          <w:spacing w:val="1"/>
        </w:rPr>
        <w:t xml:space="preserve"> </w:t>
      </w:r>
      <w:r w:rsidRPr="00CC5C92">
        <w:t>температур,</w:t>
      </w:r>
      <w:r w:rsidRPr="00CC5C92">
        <w:rPr>
          <w:spacing w:val="1"/>
        </w:rPr>
        <w:t xml:space="preserve"> </w:t>
      </w:r>
      <w:r w:rsidRPr="00CC5C92">
        <w:t>обусловленных</w:t>
      </w:r>
      <w:r w:rsidRPr="00CC5C92">
        <w:rPr>
          <w:spacing w:val="1"/>
        </w:rPr>
        <w:t xml:space="preserve"> </w:t>
      </w:r>
      <w:r w:rsidRPr="00CC5C92">
        <w:t>ежегодными</w:t>
      </w:r>
      <w:r w:rsidRPr="00CC5C92">
        <w:rPr>
          <w:spacing w:val="1"/>
        </w:rPr>
        <w:t xml:space="preserve"> </w:t>
      </w:r>
      <w:r w:rsidRPr="00CC5C92">
        <w:t>сезонными</w:t>
      </w:r>
      <w:r w:rsidRPr="00CC5C92">
        <w:rPr>
          <w:spacing w:val="1"/>
        </w:rPr>
        <w:t xml:space="preserve"> </w:t>
      </w:r>
      <w:r w:rsidRPr="00CC5C92">
        <w:t>изменениями</w:t>
      </w:r>
      <w:r w:rsidRPr="00CC5C92">
        <w:rPr>
          <w:spacing w:val="1"/>
        </w:rPr>
        <w:t xml:space="preserve"> </w:t>
      </w:r>
      <w:r w:rsidRPr="00CC5C92">
        <w:t>температуры,</w:t>
      </w:r>
      <w:r w:rsidRPr="00CC5C92">
        <w:rPr>
          <w:spacing w:val="1"/>
        </w:rPr>
        <w:t xml:space="preserve"> </w:t>
      </w:r>
      <w:r w:rsidRPr="00CC5C92">
        <w:t>выдаются</w:t>
      </w:r>
      <w:r w:rsidRPr="00CC5C92">
        <w:rPr>
          <w:spacing w:val="1"/>
        </w:rPr>
        <w:t xml:space="preserve"> </w:t>
      </w:r>
      <w:r w:rsidRPr="00CC5C92">
        <w:t>работникам</w:t>
      </w:r>
      <w:r w:rsidRPr="00CC5C92">
        <w:rPr>
          <w:spacing w:val="1"/>
        </w:rPr>
        <w:t xml:space="preserve"> </w:t>
      </w:r>
      <w:r w:rsidRPr="00CC5C92">
        <w:t>с</w:t>
      </w:r>
      <w:r w:rsidRPr="00CC5C92">
        <w:rPr>
          <w:spacing w:val="-67"/>
        </w:rPr>
        <w:t xml:space="preserve"> </w:t>
      </w:r>
      <w:r w:rsidRPr="00CC5C92">
        <w:t>наступлением</w:t>
      </w:r>
      <w:r w:rsidRPr="00CC5C92">
        <w:rPr>
          <w:spacing w:val="1"/>
        </w:rPr>
        <w:t xml:space="preserve"> </w:t>
      </w:r>
      <w:r w:rsidRPr="00CC5C92">
        <w:t>соответствующего</w:t>
      </w:r>
      <w:r w:rsidRPr="00CC5C92">
        <w:rPr>
          <w:spacing w:val="1"/>
        </w:rPr>
        <w:t xml:space="preserve"> </w:t>
      </w:r>
      <w:r w:rsidRPr="00CC5C92">
        <w:t>периода</w:t>
      </w:r>
      <w:r w:rsidRPr="00CC5C92">
        <w:rPr>
          <w:spacing w:val="1"/>
        </w:rPr>
        <w:t xml:space="preserve"> </w:t>
      </w:r>
      <w:r w:rsidRPr="00CC5C92">
        <w:t>года,</w:t>
      </w:r>
      <w:r w:rsidRPr="00CC5C92">
        <w:rPr>
          <w:spacing w:val="1"/>
        </w:rPr>
        <w:t xml:space="preserve"> </w:t>
      </w:r>
      <w:r w:rsidRPr="00CC5C92">
        <w:t>а</w:t>
      </w:r>
      <w:r w:rsidRPr="00CC5C92">
        <w:rPr>
          <w:spacing w:val="1"/>
        </w:rPr>
        <w:t xml:space="preserve"> </w:t>
      </w:r>
      <w:r w:rsidRPr="00CC5C92">
        <w:t>с</w:t>
      </w:r>
      <w:r w:rsidRPr="00CC5C92">
        <w:rPr>
          <w:spacing w:val="1"/>
        </w:rPr>
        <w:t xml:space="preserve"> </w:t>
      </w:r>
      <w:r w:rsidRPr="00CC5C92">
        <w:t>его</w:t>
      </w:r>
      <w:r w:rsidRPr="00CC5C92">
        <w:rPr>
          <w:spacing w:val="1"/>
        </w:rPr>
        <w:t xml:space="preserve"> </w:t>
      </w:r>
      <w:r w:rsidRPr="00CC5C92">
        <w:t>окончанием</w:t>
      </w:r>
      <w:r w:rsidRPr="00CC5C92">
        <w:rPr>
          <w:spacing w:val="1"/>
        </w:rPr>
        <w:t xml:space="preserve"> </w:t>
      </w:r>
      <w:r w:rsidRPr="00CC5C92">
        <w:t>сдаются</w:t>
      </w:r>
      <w:r w:rsidRPr="00CC5C92">
        <w:rPr>
          <w:spacing w:val="-67"/>
        </w:rPr>
        <w:t xml:space="preserve"> </w:t>
      </w:r>
      <w:r w:rsidRPr="00CC5C92">
        <w:t>работодателю</w:t>
      </w:r>
      <w:r w:rsidRPr="00CC5C92">
        <w:rPr>
          <w:spacing w:val="-2"/>
        </w:rPr>
        <w:t xml:space="preserve"> </w:t>
      </w:r>
      <w:r w:rsidRPr="00CC5C92">
        <w:t>для</w:t>
      </w:r>
      <w:r w:rsidRPr="00CC5C92">
        <w:rPr>
          <w:spacing w:val="-3"/>
        </w:rPr>
        <w:t xml:space="preserve"> </w:t>
      </w:r>
      <w:r w:rsidRPr="00CC5C92">
        <w:t>хранения</w:t>
      </w:r>
      <w:r w:rsidRPr="00CC5C92">
        <w:rPr>
          <w:spacing w:val="-3"/>
        </w:rPr>
        <w:t xml:space="preserve"> </w:t>
      </w:r>
      <w:r w:rsidRPr="00CC5C92">
        <w:t>до</w:t>
      </w:r>
      <w:r w:rsidRPr="00CC5C92">
        <w:rPr>
          <w:spacing w:val="1"/>
        </w:rPr>
        <w:t xml:space="preserve"> </w:t>
      </w:r>
      <w:r w:rsidRPr="00CC5C92">
        <w:t>следующего</w:t>
      </w:r>
      <w:r w:rsidRPr="00CC5C92">
        <w:rPr>
          <w:spacing w:val="1"/>
        </w:rPr>
        <w:t xml:space="preserve"> </w:t>
      </w:r>
      <w:r w:rsidRPr="00CC5C92">
        <w:t>сезона.</w:t>
      </w:r>
    </w:p>
    <w:p w:rsidR="005D40E6" w:rsidRPr="00CC5C92" w:rsidRDefault="005D40E6" w:rsidP="00CC5C92">
      <w:pPr>
        <w:pStyle w:val="af"/>
        <w:ind w:left="778" w:right="790" w:firstLine="707"/>
        <w:jc w:val="both"/>
      </w:pPr>
      <w:r w:rsidRPr="00CC5C92">
        <w:t>Расчет</w:t>
      </w:r>
      <w:r w:rsidRPr="00CC5C92">
        <w:rPr>
          <w:spacing w:val="1"/>
        </w:rPr>
        <w:t xml:space="preserve"> </w:t>
      </w:r>
      <w:r w:rsidRPr="00CC5C92">
        <w:t>продолжительности</w:t>
      </w:r>
      <w:r w:rsidRPr="00CC5C92">
        <w:rPr>
          <w:spacing w:val="1"/>
        </w:rPr>
        <w:t xml:space="preserve"> </w:t>
      </w:r>
      <w:r w:rsidRPr="00CC5C92">
        <w:t>нормативного</w:t>
      </w:r>
      <w:r w:rsidRPr="00CC5C92">
        <w:rPr>
          <w:spacing w:val="1"/>
        </w:rPr>
        <w:t xml:space="preserve"> </w:t>
      </w:r>
      <w:r w:rsidRPr="00CC5C92">
        <w:t>срока</w:t>
      </w:r>
      <w:r w:rsidRPr="00CC5C92">
        <w:rPr>
          <w:spacing w:val="71"/>
        </w:rPr>
        <w:t xml:space="preserve"> </w:t>
      </w:r>
      <w:r w:rsidRPr="00CC5C92">
        <w:t>эксплуатации</w:t>
      </w:r>
      <w:r w:rsidRPr="00CC5C92">
        <w:rPr>
          <w:spacing w:val="1"/>
        </w:rPr>
        <w:t xml:space="preserve"> </w:t>
      </w:r>
      <w:r w:rsidRPr="00CC5C92">
        <w:t>исчисляется с момента выдачи специальной одежды работнику и не включает</w:t>
      </w:r>
      <w:r w:rsidRPr="00CC5C92">
        <w:rPr>
          <w:spacing w:val="1"/>
        </w:rPr>
        <w:t xml:space="preserve"> </w:t>
      </w:r>
      <w:r w:rsidRPr="00CC5C92">
        <w:t>время хранения специальной одежды, отпуска работника и период временной</w:t>
      </w:r>
      <w:r w:rsidRPr="00CC5C92">
        <w:rPr>
          <w:spacing w:val="1"/>
        </w:rPr>
        <w:t xml:space="preserve"> </w:t>
      </w:r>
      <w:r w:rsidRPr="00CC5C92">
        <w:t>нетрудоспособности</w:t>
      </w:r>
      <w:r w:rsidRPr="00CC5C92">
        <w:rPr>
          <w:spacing w:val="-1"/>
        </w:rPr>
        <w:t xml:space="preserve"> </w:t>
      </w:r>
      <w:r w:rsidRPr="00CC5C92">
        <w:t>работника,</w:t>
      </w:r>
      <w:r w:rsidRPr="00CC5C92">
        <w:rPr>
          <w:spacing w:val="-1"/>
        </w:rPr>
        <w:t xml:space="preserve"> </w:t>
      </w:r>
      <w:r w:rsidRPr="00CC5C92">
        <w:t>и</w:t>
      </w:r>
      <w:r w:rsidRPr="00CC5C92">
        <w:rPr>
          <w:spacing w:val="-3"/>
        </w:rPr>
        <w:t xml:space="preserve"> </w:t>
      </w:r>
      <w:r w:rsidRPr="00CC5C92">
        <w:t>не превышает</w:t>
      </w:r>
      <w:r w:rsidRPr="00CC5C92">
        <w:rPr>
          <w:spacing w:val="-3"/>
        </w:rPr>
        <w:t xml:space="preserve"> </w:t>
      </w:r>
      <w:r w:rsidRPr="00CC5C92">
        <w:t>2,5 года.</w:t>
      </w:r>
    </w:p>
    <w:p w:rsidR="005D40E6" w:rsidRPr="00CC5C92" w:rsidRDefault="005D40E6" w:rsidP="00CC5C92">
      <w:pPr>
        <w:pStyle w:val="af"/>
        <w:spacing w:before="5"/>
        <w:jc w:val="both"/>
      </w:pPr>
    </w:p>
    <w:p w:rsidR="005D40E6" w:rsidRPr="00CC5C92" w:rsidRDefault="005D40E6" w:rsidP="00CC5C92">
      <w:pPr>
        <w:pStyle w:val="210"/>
        <w:numPr>
          <w:ilvl w:val="0"/>
          <w:numId w:val="95"/>
        </w:numPr>
        <w:tabs>
          <w:tab w:val="left" w:pos="4931"/>
        </w:tabs>
        <w:ind w:left="4930" w:hanging="422"/>
        <w:jc w:val="both"/>
        <w:rPr>
          <w:sz w:val="24"/>
          <w:szCs w:val="24"/>
        </w:rPr>
      </w:pPr>
      <w:r w:rsidRPr="00CC5C92">
        <w:rPr>
          <w:sz w:val="24"/>
          <w:szCs w:val="24"/>
        </w:rPr>
        <w:t>Эксплуатация</w:t>
      </w:r>
      <w:r w:rsidRPr="00CC5C92">
        <w:rPr>
          <w:spacing w:val="-6"/>
          <w:sz w:val="24"/>
          <w:szCs w:val="24"/>
        </w:rPr>
        <w:t xml:space="preserve"> </w:t>
      </w:r>
      <w:r w:rsidRPr="00CC5C92">
        <w:rPr>
          <w:sz w:val="24"/>
          <w:szCs w:val="24"/>
        </w:rPr>
        <w:t>СИЗ</w:t>
      </w:r>
    </w:p>
    <w:p w:rsidR="005D40E6" w:rsidRPr="00CC5C92" w:rsidRDefault="005D40E6" w:rsidP="00CC5C92">
      <w:pPr>
        <w:pStyle w:val="aff1"/>
        <w:widowControl w:val="0"/>
        <w:numPr>
          <w:ilvl w:val="1"/>
          <w:numId w:val="84"/>
        </w:numPr>
        <w:tabs>
          <w:tab w:val="left" w:pos="2284"/>
        </w:tabs>
        <w:autoSpaceDE w:val="0"/>
        <w:autoSpaceDN w:val="0"/>
        <w:ind w:right="788" w:firstLine="707"/>
        <w:jc w:val="both"/>
      </w:pPr>
      <w:r w:rsidRPr="00CC5C92">
        <w:t>Нормативные</w:t>
      </w:r>
      <w:r w:rsidRPr="00CC5C92">
        <w:rPr>
          <w:spacing w:val="1"/>
        </w:rPr>
        <w:t xml:space="preserve"> </w:t>
      </w:r>
      <w:r w:rsidRPr="00CC5C92">
        <w:t>сроки</w:t>
      </w:r>
      <w:r w:rsidRPr="00CC5C92">
        <w:rPr>
          <w:spacing w:val="1"/>
        </w:rPr>
        <w:t xml:space="preserve"> </w:t>
      </w:r>
      <w:r w:rsidRPr="00CC5C92">
        <w:t>эксплуатации</w:t>
      </w:r>
      <w:r w:rsidRPr="00CC5C92">
        <w:rPr>
          <w:spacing w:val="1"/>
        </w:rPr>
        <w:t xml:space="preserve"> </w:t>
      </w:r>
      <w:r w:rsidRPr="00CC5C92">
        <w:t>СИЗ</w:t>
      </w:r>
      <w:r w:rsidRPr="00CC5C92">
        <w:rPr>
          <w:spacing w:val="1"/>
        </w:rPr>
        <w:t xml:space="preserve"> </w:t>
      </w:r>
      <w:r w:rsidRPr="00CC5C92">
        <w:t>исчисляются</w:t>
      </w:r>
      <w:r w:rsidRPr="00CC5C92">
        <w:rPr>
          <w:spacing w:val="1"/>
        </w:rPr>
        <w:t xml:space="preserve"> </w:t>
      </w:r>
      <w:r w:rsidRPr="00CC5C92">
        <w:t>со</w:t>
      </w:r>
      <w:r w:rsidRPr="00CC5C92">
        <w:rPr>
          <w:spacing w:val="1"/>
        </w:rPr>
        <w:t xml:space="preserve"> </w:t>
      </w:r>
      <w:r w:rsidRPr="00CC5C92">
        <w:t>дня</w:t>
      </w:r>
      <w:r w:rsidRPr="00CC5C92">
        <w:rPr>
          <w:spacing w:val="1"/>
        </w:rPr>
        <w:t xml:space="preserve"> </w:t>
      </w:r>
      <w:r w:rsidRPr="00CC5C92">
        <w:t>фактической</w:t>
      </w:r>
      <w:r w:rsidRPr="00CC5C92">
        <w:rPr>
          <w:spacing w:val="1"/>
        </w:rPr>
        <w:t xml:space="preserve"> </w:t>
      </w:r>
      <w:r w:rsidRPr="00CC5C92">
        <w:t>выдачи</w:t>
      </w:r>
      <w:r w:rsidRPr="00CC5C92">
        <w:rPr>
          <w:spacing w:val="1"/>
        </w:rPr>
        <w:t xml:space="preserve"> </w:t>
      </w:r>
      <w:r w:rsidRPr="00CC5C92">
        <w:t>их</w:t>
      </w:r>
      <w:r w:rsidRPr="00CC5C92">
        <w:rPr>
          <w:spacing w:val="1"/>
        </w:rPr>
        <w:t xml:space="preserve"> </w:t>
      </w:r>
      <w:r w:rsidRPr="00CC5C92">
        <w:t>работникам,</w:t>
      </w:r>
      <w:r w:rsidRPr="00CC5C92">
        <w:rPr>
          <w:spacing w:val="1"/>
        </w:rPr>
        <w:t xml:space="preserve"> </w:t>
      </w:r>
      <w:r w:rsidRPr="00CC5C92">
        <w:t>указанного</w:t>
      </w:r>
      <w:r w:rsidRPr="00CC5C92">
        <w:rPr>
          <w:spacing w:val="1"/>
        </w:rPr>
        <w:t xml:space="preserve"> </w:t>
      </w:r>
      <w:r w:rsidRPr="00CC5C92">
        <w:t>в</w:t>
      </w:r>
      <w:r w:rsidRPr="00CC5C92">
        <w:rPr>
          <w:spacing w:val="1"/>
        </w:rPr>
        <w:t xml:space="preserve"> </w:t>
      </w:r>
      <w:r w:rsidRPr="00CC5C92">
        <w:t>личной</w:t>
      </w:r>
      <w:r w:rsidRPr="00CC5C92">
        <w:rPr>
          <w:spacing w:val="1"/>
        </w:rPr>
        <w:t xml:space="preserve"> </w:t>
      </w:r>
      <w:r w:rsidRPr="00CC5C92">
        <w:t>карточке</w:t>
      </w:r>
      <w:r w:rsidRPr="00CC5C92">
        <w:rPr>
          <w:spacing w:val="1"/>
        </w:rPr>
        <w:t xml:space="preserve"> </w:t>
      </w:r>
      <w:r w:rsidRPr="00CC5C92">
        <w:t>учета</w:t>
      </w:r>
      <w:r w:rsidRPr="00CC5C92">
        <w:rPr>
          <w:spacing w:val="1"/>
        </w:rPr>
        <w:t xml:space="preserve"> </w:t>
      </w:r>
      <w:r w:rsidRPr="00CC5C92">
        <w:t>выдачи СИЗ.</w:t>
      </w:r>
    </w:p>
    <w:p w:rsidR="005D40E6" w:rsidRPr="00CC5C92" w:rsidRDefault="005D40E6" w:rsidP="00CC5C92">
      <w:pPr>
        <w:pStyle w:val="aff1"/>
        <w:widowControl w:val="0"/>
        <w:numPr>
          <w:ilvl w:val="1"/>
          <w:numId w:val="84"/>
        </w:numPr>
        <w:tabs>
          <w:tab w:val="left" w:pos="2178"/>
        </w:tabs>
        <w:autoSpaceDE w:val="0"/>
        <w:autoSpaceDN w:val="0"/>
        <w:ind w:right="793" w:firstLine="707"/>
        <w:jc w:val="both"/>
      </w:pPr>
      <w:r w:rsidRPr="00CC5C92">
        <w:t>В процессе эксплуатации СИЗ работникам запрещается выносить</w:t>
      </w:r>
      <w:r w:rsidRPr="00CC5C92">
        <w:rPr>
          <w:spacing w:val="1"/>
        </w:rPr>
        <w:t xml:space="preserve"> </w:t>
      </w:r>
      <w:r w:rsidRPr="00CC5C92">
        <w:t>СИЗ</w:t>
      </w:r>
      <w:r w:rsidRPr="00CC5C92">
        <w:rPr>
          <w:spacing w:val="1"/>
        </w:rPr>
        <w:t xml:space="preserve"> </w:t>
      </w:r>
      <w:r w:rsidRPr="00CC5C92">
        <w:t>по</w:t>
      </w:r>
      <w:r w:rsidRPr="00CC5C92">
        <w:rPr>
          <w:spacing w:val="1"/>
        </w:rPr>
        <w:t xml:space="preserve"> </w:t>
      </w:r>
      <w:r w:rsidRPr="00CC5C92">
        <w:t>окончании</w:t>
      </w:r>
      <w:r w:rsidRPr="00CC5C92">
        <w:rPr>
          <w:spacing w:val="1"/>
        </w:rPr>
        <w:t xml:space="preserve"> </w:t>
      </w:r>
      <w:r w:rsidRPr="00CC5C92">
        <w:t>рабочего</w:t>
      </w:r>
      <w:r w:rsidRPr="00CC5C92">
        <w:rPr>
          <w:spacing w:val="1"/>
        </w:rPr>
        <w:t xml:space="preserve"> </w:t>
      </w:r>
      <w:r w:rsidRPr="00CC5C92">
        <w:t>дня</w:t>
      </w:r>
      <w:r w:rsidRPr="00CC5C92">
        <w:rPr>
          <w:spacing w:val="1"/>
        </w:rPr>
        <w:t xml:space="preserve"> </w:t>
      </w:r>
      <w:r w:rsidRPr="00CC5C92">
        <w:t>за</w:t>
      </w:r>
      <w:r w:rsidRPr="00CC5C92">
        <w:rPr>
          <w:spacing w:val="1"/>
        </w:rPr>
        <w:t xml:space="preserve"> </w:t>
      </w:r>
      <w:r w:rsidRPr="00CC5C92">
        <w:t>пределы</w:t>
      </w:r>
      <w:r w:rsidRPr="00CC5C92">
        <w:rPr>
          <w:spacing w:val="1"/>
        </w:rPr>
        <w:t xml:space="preserve"> </w:t>
      </w:r>
      <w:r w:rsidRPr="00CC5C92">
        <w:t>территории</w:t>
      </w:r>
      <w:r w:rsidRPr="00CC5C92">
        <w:rPr>
          <w:spacing w:val="1"/>
        </w:rPr>
        <w:t xml:space="preserve"> </w:t>
      </w:r>
      <w:r w:rsidRPr="00CC5C92">
        <w:t>работодателя</w:t>
      </w:r>
      <w:r w:rsidRPr="00CC5C92">
        <w:rPr>
          <w:spacing w:val="1"/>
        </w:rPr>
        <w:t xml:space="preserve"> </w:t>
      </w:r>
      <w:r w:rsidRPr="00CC5C92">
        <w:t>или</w:t>
      </w:r>
      <w:r w:rsidRPr="00CC5C92">
        <w:rPr>
          <w:spacing w:val="1"/>
        </w:rPr>
        <w:t xml:space="preserve"> </w:t>
      </w:r>
      <w:r w:rsidRPr="00CC5C92">
        <w:t>территории</w:t>
      </w:r>
      <w:r w:rsidRPr="00CC5C92">
        <w:rPr>
          <w:spacing w:val="-1"/>
        </w:rPr>
        <w:t xml:space="preserve"> </w:t>
      </w:r>
      <w:r w:rsidRPr="00CC5C92">
        <w:t>выполнения работ.</w:t>
      </w:r>
    </w:p>
    <w:p w:rsidR="005D40E6" w:rsidRPr="00CC5C92" w:rsidRDefault="005D40E6" w:rsidP="00CC5C92">
      <w:pPr>
        <w:pStyle w:val="aff1"/>
        <w:widowControl w:val="0"/>
        <w:numPr>
          <w:ilvl w:val="1"/>
          <w:numId w:val="84"/>
        </w:numPr>
        <w:tabs>
          <w:tab w:val="left" w:pos="2245"/>
        </w:tabs>
        <w:autoSpaceDE w:val="0"/>
        <w:autoSpaceDN w:val="0"/>
        <w:ind w:right="794" w:firstLine="707"/>
        <w:jc w:val="both"/>
      </w:pPr>
      <w:r w:rsidRPr="00CC5C92">
        <w:t>Все</w:t>
      </w:r>
      <w:r w:rsidRPr="00CC5C92">
        <w:rPr>
          <w:spacing w:val="1"/>
        </w:rPr>
        <w:t xml:space="preserve"> </w:t>
      </w:r>
      <w:r w:rsidRPr="00CC5C92">
        <w:t>СИЗ</w:t>
      </w:r>
      <w:r w:rsidRPr="00CC5C92">
        <w:rPr>
          <w:spacing w:val="1"/>
        </w:rPr>
        <w:t xml:space="preserve"> </w:t>
      </w:r>
      <w:r w:rsidRPr="00CC5C92">
        <w:t>должны</w:t>
      </w:r>
      <w:r w:rsidRPr="00CC5C92">
        <w:rPr>
          <w:spacing w:val="1"/>
        </w:rPr>
        <w:t xml:space="preserve"> </w:t>
      </w:r>
      <w:r w:rsidRPr="00CC5C92">
        <w:t>эксплуатироваться</w:t>
      </w:r>
      <w:r w:rsidRPr="00CC5C92">
        <w:rPr>
          <w:spacing w:val="1"/>
        </w:rPr>
        <w:t xml:space="preserve"> </w:t>
      </w:r>
      <w:r w:rsidRPr="00CC5C92">
        <w:t>строго</w:t>
      </w:r>
      <w:r w:rsidRPr="00CC5C92">
        <w:rPr>
          <w:spacing w:val="1"/>
        </w:rPr>
        <w:t xml:space="preserve"> </w:t>
      </w:r>
      <w:r w:rsidRPr="00CC5C92">
        <w:t>в</w:t>
      </w:r>
      <w:r w:rsidRPr="00CC5C92">
        <w:rPr>
          <w:spacing w:val="1"/>
        </w:rPr>
        <w:t xml:space="preserve"> </w:t>
      </w:r>
      <w:r w:rsidRPr="00CC5C92">
        <w:t>соответствии</w:t>
      </w:r>
      <w:r w:rsidRPr="00CC5C92">
        <w:rPr>
          <w:spacing w:val="1"/>
        </w:rPr>
        <w:t xml:space="preserve"> </w:t>
      </w:r>
      <w:r w:rsidRPr="00CC5C92">
        <w:t>с</w:t>
      </w:r>
      <w:r w:rsidRPr="00CC5C92">
        <w:rPr>
          <w:spacing w:val="1"/>
        </w:rPr>
        <w:t xml:space="preserve"> </w:t>
      </w:r>
      <w:r w:rsidRPr="00CC5C92">
        <w:t>указаниями в</w:t>
      </w:r>
      <w:r w:rsidRPr="00CC5C92">
        <w:rPr>
          <w:spacing w:val="-1"/>
        </w:rPr>
        <w:t xml:space="preserve"> </w:t>
      </w:r>
      <w:r w:rsidRPr="00CC5C92">
        <w:t>эксплуатационной</w:t>
      </w:r>
      <w:r w:rsidRPr="00CC5C92">
        <w:rPr>
          <w:spacing w:val="-3"/>
        </w:rPr>
        <w:t xml:space="preserve"> </w:t>
      </w:r>
      <w:r w:rsidRPr="00CC5C92">
        <w:t>документации.</w:t>
      </w:r>
    </w:p>
    <w:p w:rsidR="005D40E6" w:rsidRPr="00CC5C92" w:rsidRDefault="005D40E6" w:rsidP="00CC5C92">
      <w:pPr>
        <w:pStyle w:val="aff1"/>
        <w:tabs>
          <w:tab w:val="left" w:pos="2245"/>
        </w:tabs>
        <w:ind w:left="1485" w:right="794"/>
        <w:jc w:val="both"/>
      </w:pPr>
    </w:p>
    <w:p w:rsidR="005D40E6" w:rsidRPr="00CC5C92" w:rsidRDefault="005D40E6" w:rsidP="00CC5C92">
      <w:pPr>
        <w:pStyle w:val="af"/>
        <w:spacing w:before="1"/>
        <w:jc w:val="both"/>
      </w:pPr>
    </w:p>
    <w:p w:rsidR="005D40E6" w:rsidRPr="00CC5C92" w:rsidRDefault="005D40E6" w:rsidP="00CC5C92">
      <w:pPr>
        <w:pStyle w:val="210"/>
        <w:numPr>
          <w:ilvl w:val="0"/>
          <w:numId w:val="95"/>
        </w:numPr>
        <w:tabs>
          <w:tab w:val="left" w:pos="3563"/>
        </w:tabs>
        <w:spacing w:before="1" w:line="320" w:lineRule="exact"/>
        <w:ind w:left="3562" w:hanging="423"/>
        <w:jc w:val="both"/>
        <w:rPr>
          <w:sz w:val="24"/>
          <w:szCs w:val="24"/>
        </w:rPr>
      </w:pPr>
      <w:r w:rsidRPr="00CC5C92">
        <w:rPr>
          <w:sz w:val="24"/>
          <w:szCs w:val="24"/>
        </w:rPr>
        <w:t>Вывод</w:t>
      </w:r>
      <w:r w:rsidRPr="00CC5C92">
        <w:rPr>
          <w:spacing w:val="-3"/>
          <w:sz w:val="24"/>
          <w:szCs w:val="24"/>
        </w:rPr>
        <w:t xml:space="preserve"> </w:t>
      </w:r>
      <w:r w:rsidRPr="00CC5C92">
        <w:rPr>
          <w:sz w:val="24"/>
          <w:szCs w:val="24"/>
        </w:rPr>
        <w:t>СИЗ</w:t>
      </w:r>
      <w:r w:rsidRPr="00CC5C92">
        <w:rPr>
          <w:spacing w:val="-1"/>
          <w:sz w:val="24"/>
          <w:szCs w:val="24"/>
        </w:rPr>
        <w:t xml:space="preserve"> </w:t>
      </w:r>
      <w:r w:rsidRPr="00CC5C92">
        <w:rPr>
          <w:sz w:val="24"/>
          <w:szCs w:val="24"/>
        </w:rPr>
        <w:t>из</w:t>
      </w:r>
      <w:r w:rsidRPr="00CC5C92">
        <w:rPr>
          <w:spacing w:val="-1"/>
          <w:sz w:val="24"/>
          <w:szCs w:val="24"/>
        </w:rPr>
        <w:t xml:space="preserve"> </w:t>
      </w:r>
      <w:r w:rsidRPr="00CC5C92">
        <w:rPr>
          <w:sz w:val="24"/>
          <w:szCs w:val="24"/>
        </w:rPr>
        <w:t>эксплуатации</w:t>
      </w:r>
      <w:r w:rsidRPr="00CC5C92">
        <w:rPr>
          <w:spacing w:val="-3"/>
          <w:sz w:val="24"/>
          <w:szCs w:val="24"/>
        </w:rPr>
        <w:t xml:space="preserve"> </w:t>
      </w:r>
      <w:r w:rsidRPr="00CC5C92">
        <w:rPr>
          <w:sz w:val="24"/>
          <w:szCs w:val="24"/>
        </w:rPr>
        <w:t>и</w:t>
      </w:r>
      <w:r w:rsidRPr="00CC5C92">
        <w:rPr>
          <w:spacing w:val="-3"/>
          <w:sz w:val="24"/>
          <w:szCs w:val="24"/>
        </w:rPr>
        <w:t xml:space="preserve"> </w:t>
      </w:r>
      <w:r w:rsidRPr="00CC5C92">
        <w:rPr>
          <w:sz w:val="24"/>
          <w:szCs w:val="24"/>
        </w:rPr>
        <w:t>их замена</w:t>
      </w:r>
    </w:p>
    <w:p w:rsidR="005D40E6" w:rsidRPr="00CC5C92" w:rsidRDefault="005D40E6" w:rsidP="00CC5C92">
      <w:pPr>
        <w:pStyle w:val="aff1"/>
        <w:widowControl w:val="0"/>
        <w:numPr>
          <w:ilvl w:val="1"/>
          <w:numId w:val="83"/>
        </w:numPr>
        <w:tabs>
          <w:tab w:val="left" w:pos="2265"/>
        </w:tabs>
        <w:autoSpaceDE w:val="0"/>
        <w:autoSpaceDN w:val="0"/>
        <w:ind w:right="791" w:firstLine="707"/>
        <w:jc w:val="both"/>
      </w:pPr>
      <w:r w:rsidRPr="00CC5C92">
        <w:t>По</w:t>
      </w:r>
      <w:r w:rsidRPr="00CC5C92">
        <w:rPr>
          <w:spacing w:val="1"/>
        </w:rPr>
        <w:t xml:space="preserve"> </w:t>
      </w:r>
      <w:r w:rsidRPr="00CC5C92">
        <w:t>истечение</w:t>
      </w:r>
      <w:r w:rsidRPr="00CC5C92">
        <w:rPr>
          <w:spacing w:val="1"/>
        </w:rPr>
        <w:t xml:space="preserve"> </w:t>
      </w:r>
      <w:r w:rsidRPr="00CC5C92">
        <w:t>нормативных</w:t>
      </w:r>
      <w:r w:rsidRPr="00CC5C92">
        <w:rPr>
          <w:spacing w:val="1"/>
        </w:rPr>
        <w:t xml:space="preserve"> </w:t>
      </w:r>
      <w:r w:rsidRPr="00CC5C92">
        <w:t>сроков</w:t>
      </w:r>
      <w:r w:rsidRPr="00CC5C92">
        <w:rPr>
          <w:spacing w:val="1"/>
        </w:rPr>
        <w:t xml:space="preserve"> </w:t>
      </w:r>
      <w:r w:rsidRPr="00CC5C92">
        <w:t>эксплуатации</w:t>
      </w:r>
      <w:r w:rsidRPr="00CC5C92">
        <w:rPr>
          <w:spacing w:val="1"/>
        </w:rPr>
        <w:t xml:space="preserve"> </w:t>
      </w:r>
      <w:r w:rsidRPr="00CC5C92">
        <w:t>или</w:t>
      </w:r>
      <w:r w:rsidRPr="00CC5C92">
        <w:rPr>
          <w:spacing w:val="1"/>
        </w:rPr>
        <w:t xml:space="preserve"> </w:t>
      </w:r>
      <w:r w:rsidRPr="00CC5C92">
        <w:t>сроков</w:t>
      </w:r>
      <w:r w:rsidRPr="00CC5C92">
        <w:rPr>
          <w:spacing w:val="-67"/>
        </w:rPr>
        <w:t xml:space="preserve"> </w:t>
      </w:r>
      <w:r w:rsidRPr="00CC5C92">
        <w:t>годности СИЗ работник обязан вернуть СИЗ работодателю, за исключением</w:t>
      </w:r>
      <w:r w:rsidRPr="00CC5C92">
        <w:rPr>
          <w:spacing w:val="1"/>
        </w:rPr>
        <w:t xml:space="preserve"> </w:t>
      </w:r>
      <w:r w:rsidRPr="00CC5C92">
        <w:t>СИЗ</w:t>
      </w:r>
      <w:r w:rsidRPr="00CC5C92">
        <w:rPr>
          <w:spacing w:val="-1"/>
        </w:rPr>
        <w:t xml:space="preserve"> </w:t>
      </w:r>
      <w:r w:rsidRPr="00CC5C92">
        <w:t>однократного</w:t>
      </w:r>
      <w:r w:rsidRPr="00CC5C92">
        <w:rPr>
          <w:spacing w:val="-3"/>
        </w:rPr>
        <w:t xml:space="preserve"> </w:t>
      </w:r>
      <w:r w:rsidRPr="00CC5C92">
        <w:t>применения.</w:t>
      </w:r>
    </w:p>
    <w:p w:rsidR="005D40E6" w:rsidRPr="00CC5C92" w:rsidRDefault="005D40E6" w:rsidP="00CC5C92">
      <w:pPr>
        <w:pStyle w:val="aff1"/>
        <w:widowControl w:val="0"/>
        <w:numPr>
          <w:ilvl w:val="1"/>
          <w:numId w:val="83"/>
        </w:numPr>
        <w:tabs>
          <w:tab w:val="left" w:pos="2356"/>
        </w:tabs>
        <w:autoSpaceDE w:val="0"/>
        <w:autoSpaceDN w:val="0"/>
        <w:ind w:right="788" w:firstLine="707"/>
        <w:jc w:val="both"/>
      </w:pPr>
      <w:r w:rsidRPr="00CC5C92">
        <w:t>Контроль</w:t>
      </w:r>
      <w:r w:rsidRPr="00CC5C92">
        <w:rPr>
          <w:spacing w:val="1"/>
        </w:rPr>
        <w:t xml:space="preserve"> </w:t>
      </w:r>
      <w:r w:rsidRPr="00CC5C92">
        <w:t>за</w:t>
      </w:r>
      <w:r w:rsidRPr="00CC5C92">
        <w:rPr>
          <w:spacing w:val="1"/>
        </w:rPr>
        <w:t xml:space="preserve"> </w:t>
      </w:r>
      <w:r w:rsidRPr="00CC5C92">
        <w:t>своевременной</w:t>
      </w:r>
      <w:r w:rsidRPr="00CC5C92">
        <w:rPr>
          <w:spacing w:val="1"/>
        </w:rPr>
        <w:t xml:space="preserve"> </w:t>
      </w:r>
      <w:r w:rsidRPr="00CC5C92">
        <w:t>заменой</w:t>
      </w:r>
      <w:r w:rsidRPr="00CC5C92">
        <w:rPr>
          <w:spacing w:val="1"/>
        </w:rPr>
        <w:t xml:space="preserve"> </w:t>
      </w:r>
      <w:r w:rsidRPr="00CC5C92">
        <w:t>СИЗ</w:t>
      </w:r>
      <w:r w:rsidRPr="00CC5C92">
        <w:rPr>
          <w:spacing w:val="1"/>
        </w:rPr>
        <w:t xml:space="preserve"> </w:t>
      </w:r>
      <w:r w:rsidRPr="00CC5C92">
        <w:t>по</w:t>
      </w:r>
      <w:r w:rsidRPr="00CC5C92">
        <w:rPr>
          <w:spacing w:val="1"/>
        </w:rPr>
        <w:t xml:space="preserve"> </w:t>
      </w:r>
      <w:r w:rsidRPr="00CC5C92">
        <w:t>истечении</w:t>
      </w:r>
      <w:r w:rsidRPr="00CC5C92">
        <w:rPr>
          <w:spacing w:val="1"/>
        </w:rPr>
        <w:t xml:space="preserve"> </w:t>
      </w:r>
      <w:r w:rsidRPr="00CC5C92">
        <w:t>нормативных</w:t>
      </w:r>
      <w:r w:rsidRPr="00CC5C92">
        <w:rPr>
          <w:spacing w:val="1"/>
        </w:rPr>
        <w:t xml:space="preserve"> </w:t>
      </w:r>
      <w:r w:rsidRPr="00CC5C92">
        <w:t>сроков</w:t>
      </w:r>
      <w:r w:rsidRPr="00CC5C92">
        <w:rPr>
          <w:spacing w:val="1"/>
        </w:rPr>
        <w:t xml:space="preserve"> </w:t>
      </w:r>
      <w:r w:rsidRPr="00CC5C92">
        <w:t>эксплуатации</w:t>
      </w:r>
      <w:r w:rsidRPr="00CC5C92">
        <w:rPr>
          <w:spacing w:val="1"/>
        </w:rPr>
        <w:t xml:space="preserve"> </w:t>
      </w:r>
      <w:r w:rsidRPr="00CC5C92">
        <w:t>и</w:t>
      </w:r>
      <w:r w:rsidRPr="00CC5C92">
        <w:rPr>
          <w:spacing w:val="1"/>
        </w:rPr>
        <w:t xml:space="preserve"> </w:t>
      </w:r>
      <w:r w:rsidRPr="00CC5C92">
        <w:t>сроков</w:t>
      </w:r>
      <w:r w:rsidRPr="00CC5C92">
        <w:rPr>
          <w:spacing w:val="1"/>
        </w:rPr>
        <w:t xml:space="preserve"> </w:t>
      </w:r>
      <w:r w:rsidRPr="00CC5C92">
        <w:t>годности</w:t>
      </w:r>
      <w:r w:rsidRPr="00CC5C92">
        <w:rPr>
          <w:spacing w:val="1"/>
        </w:rPr>
        <w:t xml:space="preserve"> </w:t>
      </w:r>
      <w:r w:rsidRPr="00CC5C92">
        <w:t>СИЗ</w:t>
      </w:r>
      <w:r w:rsidRPr="00CC5C92">
        <w:rPr>
          <w:spacing w:val="1"/>
        </w:rPr>
        <w:t xml:space="preserve"> </w:t>
      </w:r>
      <w:r w:rsidRPr="00CC5C92">
        <w:t>возлагается</w:t>
      </w:r>
      <w:r w:rsidRPr="00CC5C92">
        <w:rPr>
          <w:spacing w:val="1"/>
        </w:rPr>
        <w:t xml:space="preserve"> </w:t>
      </w:r>
      <w:r w:rsidRPr="00CC5C92">
        <w:t>на</w:t>
      </w:r>
      <w:r w:rsidRPr="00CC5C92">
        <w:rPr>
          <w:spacing w:val="1"/>
        </w:rPr>
        <w:t xml:space="preserve"> </w:t>
      </w:r>
      <w:r w:rsidRPr="00CC5C92">
        <w:t>работодателя.</w:t>
      </w:r>
    </w:p>
    <w:p w:rsidR="005D40E6" w:rsidRPr="00CC5C92" w:rsidRDefault="005D40E6" w:rsidP="00CC5C92">
      <w:pPr>
        <w:pStyle w:val="aff1"/>
        <w:widowControl w:val="0"/>
        <w:numPr>
          <w:ilvl w:val="1"/>
          <w:numId w:val="83"/>
        </w:numPr>
        <w:tabs>
          <w:tab w:val="left" w:pos="2121"/>
        </w:tabs>
        <w:autoSpaceDE w:val="0"/>
        <w:autoSpaceDN w:val="0"/>
        <w:ind w:right="793" w:firstLine="707"/>
        <w:jc w:val="both"/>
      </w:pPr>
      <w:r w:rsidRPr="00CC5C92">
        <w:t>Работодатель обеспечивает своевременную замену СИЗ, утративших</w:t>
      </w:r>
      <w:r w:rsidRPr="00CC5C92">
        <w:rPr>
          <w:spacing w:val="-67"/>
        </w:rPr>
        <w:t xml:space="preserve"> </w:t>
      </w:r>
      <w:r w:rsidRPr="00CC5C92">
        <w:t>целостность</w:t>
      </w:r>
      <w:r w:rsidRPr="00CC5C92">
        <w:rPr>
          <w:spacing w:val="5"/>
        </w:rPr>
        <w:t xml:space="preserve"> </w:t>
      </w:r>
      <w:r w:rsidRPr="00CC5C92">
        <w:t>или</w:t>
      </w:r>
      <w:r w:rsidRPr="00CC5C92">
        <w:rPr>
          <w:spacing w:val="6"/>
        </w:rPr>
        <w:t xml:space="preserve"> </w:t>
      </w:r>
      <w:r w:rsidRPr="00CC5C92">
        <w:t>защитные</w:t>
      </w:r>
      <w:r w:rsidRPr="00CC5C92">
        <w:rPr>
          <w:spacing w:val="7"/>
        </w:rPr>
        <w:t xml:space="preserve"> </w:t>
      </w:r>
      <w:r w:rsidRPr="00CC5C92">
        <w:t>свойства,</w:t>
      </w:r>
      <w:r w:rsidRPr="00CC5C92">
        <w:rPr>
          <w:spacing w:val="5"/>
        </w:rPr>
        <w:t xml:space="preserve"> </w:t>
      </w:r>
      <w:r w:rsidRPr="00CC5C92">
        <w:t>испорченных,</w:t>
      </w:r>
      <w:r w:rsidRPr="00CC5C92">
        <w:rPr>
          <w:spacing w:val="6"/>
        </w:rPr>
        <w:t xml:space="preserve"> </w:t>
      </w:r>
      <w:r w:rsidRPr="00CC5C92">
        <w:t>утраченных</w:t>
      </w:r>
      <w:r w:rsidRPr="00CC5C92">
        <w:rPr>
          <w:spacing w:val="5"/>
        </w:rPr>
        <w:t xml:space="preserve"> </w:t>
      </w:r>
      <w:r w:rsidRPr="00CC5C92">
        <w:t>или</w:t>
      </w:r>
      <w:r w:rsidRPr="00CC5C92">
        <w:rPr>
          <w:spacing w:val="7"/>
        </w:rPr>
        <w:t xml:space="preserve"> </w:t>
      </w:r>
      <w:r w:rsidRPr="00CC5C92">
        <w:t>пропавших</w:t>
      </w:r>
    </w:p>
    <w:p w:rsidR="005D40E6" w:rsidRPr="00CC5C92" w:rsidRDefault="005D40E6" w:rsidP="00CC5C92">
      <w:pPr>
        <w:pStyle w:val="af"/>
        <w:spacing w:before="67" w:line="242" w:lineRule="auto"/>
        <w:ind w:left="778" w:right="794"/>
        <w:jc w:val="both"/>
      </w:pPr>
      <w:r w:rsidRPr="00CC5C92">
        <w:t>из</w:t>
      </w:r>
      <w:r w:rsidRPr="00CC5C92">
        <w:rPr>
          <w:spacing w:val="1"/>
        </w:rPr>
        <w:t xml:space="preserve"> </w:t>
      </w:r>
      <w:r w:rsidRPr="00CC5C92">
        <w:t>установленных</w:t>
      </w:r>
      <w:r w:rsidRPr="00CC5C92">
        <w:rPr>
          <w:spacing w:val="1"/>
        </w:rPr>
        <w:t xml:space="preserve"> </w:t>
      </w:r>
      <w:r w:rsidRPr="00CC5C92">
        <w:t>мест</w:t>
      </w:r>
      <w:r w:rsidRPr="00CC5C92">
        <w:rPr>
          <w:spacing w:val="1"/>
        </w:rPr>
        <w:t xml:space="preserve"> </w:t>
      </w:r>
      <w:r w:rsidRPr="00CC5C92">
        <w:t>хранения</w:t>
      </w:r>
      <w:r w:rsidRPr="00CC5C92">
        <w:rPr>
          <w:spacing w:val="1"/>
        </w:rPr>
        <w:t xml:space="preserve"> </w:t>
      </w:r>
      <w:r w:rsidRPr="00CC5C92">
        <w:t>до</w:t>
      </w:r>
      <w:r w:rsidRPr="00CC5C92">
        <w:rPr>
          <w:spacing w:val="1"/>
        </w:rPr>
        <w:t xml:space="preserve"> </w:t>
      </w:r>
      <w:r w:rsidRPr="00CC5C92">
        <w:t>окончания</w:t>
      </w:r>
      <w:r w:rsidRPr="00CC5C92">
        <w:rPr>
          <w:spacing w:val="1"/>
        </w:rPr>
        <w:t xml:space="preserve"> </w:t>
      </w:r>
      <w:r w:rsidRPr="00CC5C92">
        <w:t>нормативного</w:t>
      </w:r>
      <w:r w:rsidRPr="00CC5C92">
        <w:rPr>
          <w:spacing w:val="1"/>
        </w:rPr>
        <w:t xml:space="preserve"> </w:t>
      </w:r>
      <w:r w:rsidRPr="00CC5C92">
        <w:t>срока</w:t>
      </w:r>
      <w:r w:rsidRPr="00CC5C92">
        <w:rPr>
          <w:spacing w:val="-67"/>
        </w:rPr>
        <w:t xml:space="preserve"> </w:t>
      </w:r>
      <w:r w:rsidRPr="00CC5C92">
        <w:t>эксплуатации.</w:t>
      </w:r>
    </w:p>
    <w:p w:rsidR="005D40E6" w:rsidRPr="00CC5C92" w:rsidRDefault="005D40E6" w:rsidP="00CC5C92">
      <w:pPr>
        <w:pStyle w:val="aff1"/>
        <w:widowControl w:val="0"/>
        <w:numPr>
          <w:ilvl w:val="1"/>
          <w:numId w:val="83"/>
        </w:numPr>
        <w:tabs>
          <w:tab w:val="left" w:pos="2185"/>
        </w:tabs>
        <w:autoSpaceDE w:val="0"/>
        <w:autoSpaceDN w:val="0"/>
        <w:ind w:right="790" w:firstLine="707"/>
        <w:jc w:val="both"/>
      </w:pPr>
      <w:r w:rsidRPr="00CC5C92">
        <w:t>Списание СИЗ, утративших</w:t>
      </w:r>
      <w:r w:rsidRPr="00CC5C92">
        <w:rPr>
          <w:spacing w:val="1"/>
        </w:rPr>
        <w:t xml:space="preserve"> </w:t>
      </w:r>
      <w:r w:rsidRPr="00CC5C92">
        <w:t>целостность или защитные свойства,</w:t>
      </w:r>
      <w:r w:rsidRPr="00CC5C92">
        <w:rPr>
          <w:spacing w:val="1"/>
        </w:rPr>
        <w:t xml:space="preserve"> </w:t>
      </w:r>
      <w:r w:rsidRPr="00CC5C92">
        <w:t>испорченных, утраченных или пропавших из установленных мест хранения до</w:t>
      </w:r>
      <w:r w:rsidRPr="00CC5C92">
        <w:rPr>
          <w:spacing w:val="1"/>
        </w:rPr>
        <w:t xml:space="preserve"> </w:t>
      </w:r>
      <w:r w:rsidRPr="00CC5C92">
        <w:t>окончания</w:t>
      </w:r>
      <w:r w:rsidRPr="00CC5C92">
        <w:rPr>
          <w:spacing w:val="1"/>
        </w:rPr>
        <w:t xml:space="preserve"> </w:t>
      </w:r>
      <w:r w:rsidRPr="00CC5C92">
        <w:t>нормативного</w:t>
      </w:r>
      <w:r w:rsidRPr="00CC5C92">
        <w:rPr>
          <w:spacing w:val="1"/>
        </w:rPr>
        <w:t xml:space="preserve"> </w:t>
      </w:r>
      <w:r w:rsidRPr="00CC5C92">
        <w:t>срока</w:t>
      </w:r>
      <w:r w:rsidRPr="00CC5C92">
        <w:rPr>
          <w:spacing w:val="1"/>
        </w:rPr>
        <w:t xml:space="preserve"> </w:t>
      </w:r>
      <w:r w:rsidRPr="00CC5C92">
        <w:t>эксплуатации,</w:t>
      </w:r>
      <w:r w:rsidRPr="00CC5C92">
        <w:rPr>
          <w:spacing w:val="1"/>
        </w:rPr>
        <w:t xml:space="preserve"> </w:t>
      </w:r>
      <w:r w:rsidRPr="00CC5C92">
        <w:t>производится</w:t>
      </w:r>
      <w:r w:rsidRPr="00CC5C92">
        <w:rPr>
          <w:spacing w:val="1"/>
        </w:rPr>
        <w:t xml:space="preserve"> </w:t>
      </w:r>
      <w:r w:rsidRPr="00CC5C92">
        <w:t>в</w:t>
      </w:r>
      <w:r w:rsidRPr="00CC5C92">
        <w:rPr>
          <w:spacing w:val="1"/>
        </w:rPr>
        <w:t xml:space="preserve"> </w:t>
      </w:r>
      <w:r w:rsidRPr="00CC5C92">
        <w:t>порядке,</w:t>
      </w:r>
      <w:r w:rsidRPr="00CC5C92">
        <w:rPr>
          <w:spacing w:val="1"/>
        </w:rPr>
        <w:t xml:space="preserve"> </w:t>
      </w:r>
      <w:r w:rsidRPr="00CC5C92">
        <w:t>установленном</w:t>
      </w:r>
      <w:r w:rsidRPr="00CC5C92">
        <w:rPr>
          <w:spacing w:val="-4"/>
        </w:rPr>
        <w:t xml:space="preserve"> </w:t>
      </w:r>
      <w:r w:rsidRPr="00CC5C92">
        <w:t>работодателем.</w:t>
      </w:r>
    </w:p>
    <w:p w:rsidR="005D40E6" w:rsidRPr="00CC5C92" w:rsidRDefault="005D40E6" w:rsidP="00CC5C92">
      <w:pPr>
        <w:pStyle w:val="af"/>
        <w:spacing w:before="1"/>
        <w:jc w:val="both"/>
      </w:pPr>
    </w:p>
    <w:p w:rsidR="005D40E6" w:rsidRPr="00CC5C92" w:rsidRDefault="005D40E6" w:rsidP="00CC5C92">
      <w:pPr>
        <w:pStyle w:val="210"/>
        <w:ind w:left="2259" w:firstLine="0"/>
        <w:rPr>
          <w:sz w:val="24"/>
          <w:szCs w:val="24"/>
        </w:rPr>
      </w:pPr>
      <w:r w:rsidRPr="00CC5C92">
        <w:rPr>
          <w:sz w:val="24"/>
          <w:szCs w:val="24"/>
        </w:rPr>
        <w:t>12.</w:t>
      </w:r>
      <w:r w:rsidRPr="00CC5C92">
        <w:rPr>
          <w:spacing w:val="-3"/>
          <w:sz w:val="24"/>
          <w:szCs w:val="24"/>
        </w:rPr>
        <w:t xml:space="preserve"> </w:t>
      </w:r>
      <w:r w:rsidRPr="00CC5C92">
        <w:rPr>
          <w:sz w:val="24"/>
          <w:szCs w:val="24"/>
        </w:rPr>
        <w:t>Организация</w:t>
      </w:r>
      <w:r w:rsidRPr="00CC5C92">
        <w:rPr>
          <w:spacing w:val="-4"/>
          <w:sz w:val="24"/>
          <w:szCs w:val="24"/>
        </w:rPr>
        <w:t xml:space="preserve"> </w:t>
      </w:r>
      <w:r w:rsidRPr="00CC5C92">
        <w:rPr>
          <w:sz w:val="24"/>
          <w:szCs w:val="24"/>
        </w:rPr>
        <w:t>работы</w:t>
      </w:r>
      <w:r w:rsidRPr="00CC5C92">
        <w:rPr>
          <w:spacing w:val="-3"/>
          <w:sz w:val="24"/>
          <w:szCs w:val="24"/>
        </w:rPr>
        <w:t xml:space="preserve"> </w:t>
      </w:r>
      <w:r w:rsidRPr="00CC5C92">
        <w:rPr>
          <w:sz w:val="24"/>
          <w:szCs w:val="24"/>
        </w:rPr>
        <w:t>по</w:t>
      </w:r>
      <w:r w:rsidRPr="00CC5C92">
        <w:rPr>
          <w:spacing w:val="-1"/>
          <w:sz w:val="24"/>
          <w:szCs w:val="24"/>
        </w:rPr>
        <w:t xml:space="preserve"> </w:t>
      </w:r>
      <w:r w:rsidRPr="00CC5C92">
        <w:rPr>
          <w:sz w:val="24"/>
          <w:szCs w:val="24"/>
        </w:rPr>
        <w:t>обеспечению</w:t>
      </w:r>
      <w:r w:rsidRPr="00CC5C92">
        <w:rPr>
          <w:spacing w:val="-3"/>
          <w:sz w:val="24"/>
          <w:szCs w:val="24"/>
        </w:rPr>
        <w:t xml:space="preserve"> </w:t>
      </w:r>
      <w:r w:rsidRPr="00CC5C92">
        <w:rPr>
          <w:sz w:val="24"/>
          <w:szCs w:val="24"/>
        </w:rPr>
        <w:t>работников</w:t>
      </w:r>
      <w:r w:rsidRPr="00CC5C92">
        <w:rPr>
          <w:spacing w:val="-3"/>
          <w:sz w:val="24"/>
          <w:szCs w:val="24"/>
        </w:rPr>
        <w:t xml:space="preserve"> </w:t>
      </w:r>
      <w:r w:rsidRPr="00CC5C92">
        <w:rPr>
          <w:sz w:val="24"/>
          <w:szCs w:val="24"/>
        </w:rPr>
        <w:t>СИЗ</w:t>
      </w:r>
    </w:p>
    <w:p w:rsidR="005D40E6" w:rsidRPr="00CC5C92" w:rsidRDefault="005D40E6" w:rsidP="00CC5C92">
      <w:pPr>
        <w:tabs>
          <w:tab w:val="left" w:pos="2301"/>
        </w:tabs>
        <w:ind w:left="851" w:right="789"/>
        <w:jc w:val="both"/>
      </w:pPr>
      <w:r w:rsidRPr="00CC5C92">
        <w:t xml:space="preserve">           12.1</w:t>
      </w:r>
      <w:r w:rsidR="00CC5C92">
        <w:t xml:space="preserve"> </w:t>
      </w:r>
      <w:r w:rsidRPr="00CC5C92">
        <w:t>Для</w:t>
      </w:r>
      <w:r w:rsidRPr="00CC5C92">
        <w:rPr>
          <w:spacing w:val="1"/>
        </w:rPr>
        <w:t xml:space="preserve"> </w:t>
      </w:r>
      <w:r w:rsidRPr="00CC5C92">
        <w:t>организации</w:t>
      </w:r>
      <w:r w:rsidRPr="00CC5C92">
        <w:rPr>
          <w:spacing w:val="1"/>
        </w:rPr>
        <w:t xml:space="preserve"> </w:t>
      </w:r>
      <w:r w:rsidRPr="00CC5C92">
        <w:t>работы</w:t>
      </w:r>
      <w:r w:rsidRPr="00CC5C92">
        <w:rPr>
          <w:spacing w:val="1"/>
        </w:rPr>
        <w:t xml:space="preserve"> </w:t>
      </w:r>
      <w:r w:rsidRPr="00CC5C92">
        <w:t>по</w:t>
      </w:r>
      <w:r w:rsidRPr="00CC5C92">
        <w:rPr>
          <w:spacing w:val="1"/>
        </w:rPr>
        <w:t xml:space="preserve"> </w:t>
      </w:r>
      <w:r w:rsidRPr="00CC5C92">
        <w:t>обеспечению</w:t>
      </w:r>
      <w:r w:rsidRPr="00CC5C92">
        <w:rPr>
          <w:spacing w:val="1"/>
        </w:rPr>
        <w:t xml:space="preserve"> </w:t>
      </w:r>
      <w:r w:rsidRPr="00CC5C92">
        <w:t>работников</w:t>
      </w:r>
      <w:r w:rsidRPr="00CC5C92">
        <w:rPr>
          <w:spacing w:val="1"/>
        </w:rPr>
        <w:t xml:space="preserve"> </w:t>
      </w:r>
      <w:r w:rsidRPr="00CC5C92">
        <w:t>СИЗ</w:t>
      </w:r>
      <w:r w:rsidRPr="00CC5C92">
        <w:rPr>
          <w:spacing w:val="1"/>
        </w:rPr>
        <w:t xml:space="preserve"> </w:t>
      </w:r>
      <w:r w:rsidRPr="00CC5C92">
        <w:t>работодатель</w:t>
      </w:r>
      <w:r w:rsidRPr="00CC5C92">
        <w:rPr>
          <w:spacing w:val="1"/>
        </w:rPr>
        <w:t xml:space="preserve"> </w:t>
      </w:r>
      <w:r w:rsidRPr="00CC5C92">
        <w:t>разработал</w:t>
      </w:r>
      <w:r w:rsidRPr="00CC5C92">
        <w:rPr>
          <w:spacing w:val="1"/>
        </w:rPr>
        <w:t xml:space="preserve"> </w:t>
      </w:r>
      <w:r w:rsidRPr="00CC5C92">
        <w:t>локальный</w:t>
      </w:r>
      <w:r w:rsidRPr="00CC5C92">
        <w:rPr>
          <w:spacing w:val="1"/>
        </w:rPr>
        <w:t xml:space="preserve"> </w:t>
      </w:r>
      <w:r w:rsidRPr="00CC5C92">
        <w:t>нормативный</w:t>
      </w:r>
      <w:r w:rsidRPr="00CC5C92">
        <w:rPr>
          <w:spacing w:val="1"/>
        </w:rPr>
        <w:t xml:space="preserve"> </w:t>
      </w:r>
      <w:r w:rsidRPr="00CC5C92">
        <w:t>акт,</w:t>
      </w:r>
      <w:r w:rsidRPr="00CC5C92">
        <w:rPr>
          <w:spacing w:val="1"/>
        </w:rPr>
        <w:t xml:space="preserve"> </w:t>
      </w:r>
      <w:r w:rsidRPr="00CC5C92">
        <w:t>устанавливающий</w:t>
      </w:r>
      <w:r w:rsidRPr="00CC5C92">
        <w:rPr>
          <w:spacing w:val="1"/>
        </w:rPr>
        <w:t xml:space="preserve"> </w:t>
      </w:r>
      <w:r w:rsidRPr="00CC5C92">
        <w:t>порядок</w:t>
      </w:r>
      <w:r w:rsidRPr="00CC5C92">
        <w:rPr>
          <w:spacing w:val="1"/>
        </w:rPr>
        <w:t xml:space="preserve"> </w:t>
      </w:r>
      <w:r w:rsidRPr="00CC5C92">
        <w:t>обеспечения</w:t>
      </w:r>
      <w:r w:rsidRPr="00CC5C92">
        <w:rPr>
          <w:spacing w:val="1"/>
        </w:rPr>
        <w:t xml:space="preserve"> </w:t>
      </w:r>
      <w:r w:rsidRPr="00CC5C92">
        <w:t>работников</w:t>
      </w:r>
      <w:r w:rsidRPr="00CC5C92">
        <w:rPr>
          <w:spacing w:val="1"/>
        </w:rPr>
        <w:t xml:space="preserve"> </w:t>
      </w:r>
      <w:r w:rsidRPr="00CC5C92">
        <w:t>СИЗ</w:t>
      </w:r>
      <w:r w:rsidRPr="00CC5C92">
        <w:rPr>
          <w:spacing w:val="1"/>
        </w:rPr>
        <w:t xml:space="preserve"> </w:t>
      </w:r>
      <w:r w:rsidRPr="00CC5C92">
        <w:t>с</w:t>
      </w:r>
      <w:r w:rsidRPr="00CC5C92">
        <w:rPr>
          <w:spacing w:val="1"/>
        </w:rPr>
        <w:t xml:space="preserve"> </w:t>
      </w:r>
      <w:r w:rsidRPr="00CC5C92">
        <w:t>учетом</w:t>
      </w:r>
      <w:r w:rsidRPr="00CC5C92">
        <w:rPr>
          <w:spacing w:val="1"/>
        </w:rPr>
        <w:t xml:space="preserve"> </w:t>
      </w:r>
      <w:r w:rsidRPr="00CC5C92">
        <w:t>особенностей</w:t>
      </w:r>
      <w:r w:rsidRPr="00CC5C92">
        <w:rPr>
          <w:spacing w:val="1"/>
        </w:rPr>
        <w:t xml:space="preserve"> </w:t>
      </w:r>
      <w:r w:rsidRPr="00CC5C92">
        <w:t>структуры</w:t>
      </w:r>
      <w:r w:rsidRPr="00CC5C92">
        <w:rPr>
          <w:spacing w:val="1"/>
        </w:rPr>
        <w:t xml:space="preserve"> </w:t>
      </w:r>
      <w:r w:rsidRPr="00CC5C92">
        <w:t>управления.</w:t>
      </w:r>
    </w:p>
    <w:p w:rsidR="005D40E6" w:rsidRPr="00CC5C92" w:rsidRDefault="005D40E6" w:rsidP="00CC5C92">
      <w:pPr>
        <w:tabs>
          <w:tab w:val="left" w:pos="2195"/>
        </w:tabs>
        <w:ind w:left="851" w:right="786" w:firstLine="1029"/>
        <w:jc w:val="both"/>
      </w:pPr>
      <w:r w:rsidRPr="00CC5C92">
        <w:t>12.2.Порядок</w:t>
      </w:r>
      <w:r w:rsidRPr="00CC5C92">
        <w:rPr>
          <w:spacing w:val="1"/>
        </w:rPr>
        <w:t xml:space="preserve"> </w:t>
      </w:r>
      <w:r w:rsidRPr="00CC5C92">
        <w:t>обеспечения</w:t>
      </w:r>
      <w:r w:rsidRPr="00CC5C92">
        <w:rPr>
          <w:spacing w:val="1"/>
        </w:rPr>
        <w:t xml:space="preserve"> </w:t>
      </w:r>
      <w:r w:rsidRPr="00CC5C92">
        <w:t>работников</w:t>
      </w:r>
      <w:r w:rsidRPr="00CC5C92">
        <w:rPr>
          <w:spacing w:val="1"/>
        </w:rPr>
        <w:t xml:space="preserve"> </w:t>
      </w:r>
      <w:r w:rsidRPr="00CC5C92">
        <w:t>СИЗ</w:t>
      </w:r>
      <w:r w:rsidRPr="00CC5C92">
        <w:rPr>
          <w:spacing w:val="1"/>
        </w:rPr>
        <w:t xml:space="preserve"> </w:t>
      </w:r>
      <w:r w:rsidRPr="00CC5C92">
        <w:t>включает</w:t>
      </w:r>
      <w:r w:rsidRPr="00CC5C92">
        <w:rPr>
          <w:spacing w:val="1"/>
        </w:rPr>
        <w:t xml:space="preserve"> </w:t>
      </w:r>
      <w:r w:rsidRPr="00CC5C92">
        <w:t>в</w:t>
      </w:r>
      <w:r w:rsidRPr="00CC5C92">
        <w:rPr>
          <w:spacing w:val="1"/>
        </w:rPr>
        <w:t xml:space="preserve"> </w:t>
      </w:r>
      <w:r w:rsidRPr="00CC5C92">
        <w:t>себя</w:t>
      </w:r>
      <w:r w:rsidRPr="00CC5C92">
        <w:rPr>
          <w:spacing w:val="1"/>
        </w:rPr>
        <w:t xml:space="preserve"> </w:t>
      </w:r>
      <w:r w:rsidRPr="00CC5C92">
        <w:t>порядок</w:t>
      </w:r>
      <w:r w:rsidRPr="00CC5C92">
        <w:rPr>
          <w:spacing w:val="-67"/>
        </w:rPr>
        <w:t xml:space="preserve"> </w:t>
      </w:r>
      <w:r w:rsidRPr="00CC5C92">
        <w:t>выявления</w:t>
      </w:r>
      <w:r w:rsidRPr="00CC5C92">
        <w:rPr>
          <w:spacing w:val="1"/>
        </w:rPr>
        <w:t xml:space="preserve"> </w:t>
      </w:r>
      <w:r w:rsidRPr="00CC5C92">
        <w:t>потребности</w:t>
      </w:r>
      <w:r w:rsidRPr="00CC5C92">
        <w:rPr>
          <w:spacing w:val="1"/>
        </w:rPr>
        <w:t xml:space="preserve"> </w:t>
      </w:r>
      <w:r w:rsidRPr="00CC5C92">
        <w:t>работников</w:t>
      </w:r>
      <w:r w:rsidRPr="00CC5C92">
        <w:rPr>
          <w:spacing w:val="1"/>
        </w:rPr>
        <w:t xml:space="preserve"> </w:t>
      </w:r>
      <w:r w:rsidRPr="00CC5C92">
        <w:t>в</w:t>
      </w:r>
      <w:r w:rsidRPr="00CC5C92">
        <w:rPr>
          <w:spacing w:val="1"/>
        </w:rPr>
        <w:t xml:space="preserve"> </w:t>
      </w:r>
      <w:r w:rsidRPr="00CC5C92">
        <w:t>СИЗ,</w:t>
      </w:r>
      <w:r w:rsidRPr="00CC5C92">
        <w:rPr>
          <w:spacing w:val="1"/>
        </w:rPr>
        <w:t xml:space="preserve"> </w:t>
      </w:r>
      <w:r w:rsidRPr="00CC5C92">
        <w:t>порядок</w:t>
      </w:r>
      <w:r w:rsidRPr="00CC5C92">
        <w:rPr>
          <w:spacing w:val="1"/>
        </w:rPr>
        <w:t xml:space="preserve"> </w:t>
      </w:r>
      <w:r w:rsidRPr="00CC5C92">
        <w:t>выдачи,</w:t>
      </w:r>
      <w:r w:rsidRPr="00CC5C92">
        <w:rPr>
          <w:spacing w:val="1"/>
        </w:rPr>
        <w:t xml:space="preserve"> </w:t>
      </w:r>
      <w:r w:rsidRPr="00CC5C92">
        <w:t>эксплуатации</w:t>
      </w:r>
      <w:r w:rsidRPr="00CC5C92">
        <w:rPr>
          <w:spacing w:val="1"/>
        </w:rPr>
        <w:t xml:space="preserve"> </w:t>
      </w:r>
      <w:r w:rsidRPr="00CC5C92">
        <w:t xml:space="preserve">(использования), входного </w:t>
      </w:r>
      <w:r w:rsidRPr="00CC5C92">
        <w:lastRenderedPageBreak/>
        <w:t>контроля, хранения, ухода (обслуживания), вывода</w:t>
      </w:r>
      <w:r w:rsidRPr="00CC5C92">
        <w:rPr>
          <w:spacing w:val="1"/>
        </w:rPr>
        <w:t xml:space="preserve"> </w:t>
      </w:r>
      <w:r w:rsidRPr="00CC5C92">
        <w:t>из</w:t>
      </w:r>
      <w:r w:rsidRPr="00CC5C92">
        <w:rPr>
          <w:spacing w:val="1"/>
        </w:rPr>
        <w:t xml:space="preserve"> </w:t>
      </w:r>
      <w:r w:rsidRPr="00CC5C92">
        <w:t>эксплуатации</w:t>
      </w:r>
      <w:r w:rsidRPr="00CC5C92">
        <w:rPr>
          <w:spacing w:val="1"/>
        </w:rPr>
        <w:t xml:space="preserve"> </w:t>
      </w:r>
      <w:r w:rsidRPr="00CC5C92">
        <w:t>и</w:t>
      </w:r>
      <w:r w:rsidRPr="00CC5C92">
        <w:rPr>
          <w:spacing w:val="1"/>
        </w:rPr>
        <w:t xml:space="preserve"> </w:t>
      </w:r>
      <w:r w:rsidRPr="00CC5C92">
        <w:t>утилизации</w:t>
      </w:r>
      <w:r w:rsidRPr="00CC5C92">
        <w:rPr>
          <w:spacing w:val="1"/>
        </w:rPr>
        <w:t xml:space="preserve"> </w:t>
      </w:r>
      <w:r w:rsidRPr="00CC5C92">
        <w:t>СИЗ,</w:t>
      </w:r>
      <w:r w:rsidRPr="00CC5C92">
        <w:rPr>
          <w:spacing w:val="1"/>
        </w:rPr>
        <w:t xml:space="preserve"> </w:t>
      </w:r>
      <w:r w:rsidRPr="00CC5C92">
        <w:t>а</w:t>
      </w:r>
      <w:r w:rsidRPr="00CC5C92">
        <w:rPr>
          <w:spacing w:val="1"/>
        </w:rPr>
        <w:t xml:space="preserve"> </w:t>
      </w:r>
      <w:r w:rsidRPr="00CC5C92">
        <w:t>также</w:t>
      </w:r>
      <w:r w:rsidRPr="00CC5C92">
        <w:rPr>
          <w:spacing w:val="1"/>
        </w:rPr>
        <w:t xml:space="preserve"> </w:t>
      </w:r>
      <w:r w:rsidRPr="00CC5C92">
        <w:t>порядок</w:t>
      </w:r>
      <w:r w:rsidRPr="00CC5C92">
        <w:rPr>
          <w:spacing w:val="1"/>
        </w:rPr>
        <w:t xml:space="preserve"> </w:t>
      </w:r>
      <w:r w:rsidRPr="00CC5C92">
        <w:t>информирования</w:t>
      </w:r>
      <w:r w:rsidRPr="00CC5C92">
        <w:rPr>
          <w:spacing w:val="1"/>
        </w:rPr>
        <w:t xml:space="preserve"> </w:t>
      </w:r>
      <w:r w:rsidRPr="00CC5C92">
        <w:t>работников</w:t>
      </w:r>
      <w:r w:rsidRPr="00CC5C92">
        <w:rPr>
          <w:spacing w:val="-5"/>
        </w:rPr>
        <w:t xml:space="preserve"> </w:t>
      </w:r>
      <w:r w:rsidRPr="00CC5C92">
        <w:t>по</w:t>
      </w:r>
      <w:r w:rsidRPr="00CC5C92">
        <w:rPr>
          <w:spacing w:val="1"/>
        </w:rPr>
        <w:t xml:space="preserve"> </w:t>
      </w:r>
      <w:r w:rsidRPr="00CC5C92">
        <w:t>вопросам</w:t>
      </w:r>
      <w:r w:rsidRPr="00CC5C92">
        <w:rPr>
          <w:spacing w:val="-3"/>
        </w:rPr>
        <w:t xml:space="preserve"> </w:t>
      </w:r>
      <w:r w:rsidRPr="00CC5C92">
        <w:t>обеспечения СИЗ.</w:t>
      </w:r>
    </w:p>
    <w:p w:rsidR="005D40E6" w:rsidRPr="00CC5C92" w:rsidRDefault="005D40E6" w:rsidP="00CC5C92">
      <w:pPr>
        <w:pStyle w:val="aff1"/>
        <w:tabs>
          <w:tab w:val="left" w:pos="2214"/>
        </w:tabs>
        <w:ind w:left="851" w:right="789" w:firstLine="634"/>
        <w:jc w:val="both"/>
      </w:pPr>
      <w:r w:rsidRPr="00CC5C92">
        <w:t>12.3.Порядок</w:t>
      </w:r>
      <w:r w:rsidRPr="00CC5C92">
        <w:rPr>
          <w:spacing w:val="1"/>
        </w:rPr>
        <w:t xml:space="preserve"> </w:t>
      </w:r>
      <w:r w:rsidRPr="00CC5C92">
        <w:t>обеспечения</w:t>
      </w:r>
      <w:r w:rsidRPr="00CC5C92">
        <w:rPr>
          <w:spacing w:val="1"/>
        </w:rPr>
        <w:t xml:space="preserve"> </w:t>
      </w:r>
      <w:r w:rsidRPr="00CC5C92">
        <w:t>работников</w:t>
      </w:r>
      <w:r w:rsidRPr="00CC5C92">
        <w:rPr>
          <w:spacing w:val="1"/>
        </w:rPr>
        <w:t xml:space="preserve"> </w:t>
      </w:r>
      <w:r w:rsidRPr="00CC5C92">
        <w:t>СИЗ</w:t>
      </w:r>
      <w:r w:rsidRPr="00CC5C92">
        <w:rPr>
          <w:spacing w:val="1"/>
        </w:rPr>
        <w:t xml:space="preserve"> </w:t>
      </w:r>
      <w:r w:rsidRPr="00CC5C92">
        <w:t>содержит</w:t>
      </w:r>
      <w:r w:rsidRPr="00CC5C92">
        <w:rPr>
          <w:spacing w:val="1"/>
        </w:rPr>
        <w:t xml:space="preserve"> </w:t>
      </w:r>
      <w:r w:rsidRPr="00CC5C92">
        <w:t>требования</w:t>
      </w:r>
      <w:r w:rsidRPr="00CC5C92">
        <w:rPr>
          <w:spacing w:val="1"/>
        </w:rPr>
        <w:t xml:space="preserve"> </w:t>
      </w:r>
      <w:r w:rsidRPr="00CC5C92">
        <w:t>по</w:t>
      </w:r>
      <w:r w:rsidRPr="00CC5C92">
        <w:rPr>
          <w:spacing w:val="1"/>
        </w:rPr>
        <w:t xml:space="preserve"> </w:t>
      </w:r>
      <w:r w:rsidRPr="00CC5C92">
        <w:t>организации</w:t>
      </w:r>
      <w:r w:rsidRPr="00CC5C92">
        <w:rPr>
          <w:spacing w:val="-2"/>
        </w:rPr>
        <w:t xml:space="preserve"> </w:t>
      </w:r>
      <w:r w:rsidRPr="00CC5C92">
        <w:t>отдельных этапов</w:t>
      </w:r>
      <w:r w:rsidRPr="00CC5C92">
        <w:rPr>
          <w:spacing w:val="-3"/>
        </w:rPr>
        <w:t xml:space="preserve"> </w:t>
      </w:r>
      <w:r w:rsidRPr="00CC5C92">
        <w:t>процесса</w:t>
      </w:r>
      <w:r w:rsidRPr="00CC5C92">
        <w:rPr>
          <w:spacing w:val="-2"/>
        </w:rPr>
        <w:t xml:space="preserve"> </w:t>
      </w:r>
      <w:r w:rsidRPr="00CC5C92">
        <w:t>обеспечения</w:t>
      </w:r>
      <w:r w:rsidRPr="00CC5C92">
        <w:rPr>
          <w:spacing w:val="-1"/>
        </w:rPr>
        <w:t xml:space="preserve"> </w:t>
      </w:r>
      <w:r w:rsidRPr="00CC5C92">
        <w:t>работников</w:t>
      </w:r>
      <w:r w:rsidRPr="00CC5C92">
        <w:rPr>
          <w:spacing w:val="-3"/>
        </w:rPr>
        <w:t xml:space="preserve"> </w:t>
      </w:r>
      <w:r w:rsidRPr="00CC5C92">
        <w:t>СИЗ:</w:t>
      </w:r>
    </w:p>
    <w:p w:rsidR="005D40E6" w:rsidRPr="00CC5C92" w:rsidRDefault="005D40E6" w:rsidP="00CC5C92">
      <w:pPr>
        <w:pStyle w:val="af"/>
        <w:spacing w:line="321" w:lineRule="exact"/>
        <w:ind w:left="851" w:hanging="142"/>
        <w:jc w:val="both"/>
      </w:pPr>
      <w:r w:rsidRPr="00CC5C92">
        <w:t xml:space="preserve">  -планирование</w:t>
      </w:r>
      <w:r w:rsidRPr="00CC5C92">
        <w:rPr>
          <w:spacing w:val="-6"/>
        </w:rPr>
        <w:t xml:space="preserve"> </w:t>
      </w:r>
      <w:r w:rsidRPr="00CC5C92">
        <w:t>потребности</w:t>
      </w:r>
      <w:r w:rsidRPr="00CC5C92">
        <w:rPr>
          <w:spacing w:val="-2"/>
        </w:rPr>
        <w:t xml:space="preserve"> </w:t>
      </w:r>
      <w:r w:rsidRPr="00CC5C92">
        <w:t>в</w:t>
      </w:r>
      <w:r w:rsidRPr="00CC5C92">
        <w:rPr>
          <w:spacing w:val="-4"/>
        </w:rPr>
        <w:t xml:space="preserve"> </w:t>
      </w:r>
      <w:r w:rsidRPr="00CC5C92">
        <w:t>СИЗ,</w:t>
      </w:r>
      <w:r w:rsidRPr="00CC5C92">
        <w:rPr>
          <w:spacing w:val="-3"/>
        </w:rPr>
        <w:t xml:space="preserve"> </w:t>
      </w:r>
      <w:r w:rsidRPr="00CC5C92">
        <w:t>включая</w:t>
      </w:r>
      <w:r w:rsidRPr="00CC5C92">
        <w:rPr>
          <w:spacing w:val="-3"/>
        </w:rPr>
        <w:t xml:space="preserve"> </w:t>
      </w:r>
      <w:r w:rsidRPr="00CC5C92">
        <w:t>подбор</w:t>
      </w:r>
      <w:r w:rsidRPr="00CC5C92">
        <w:rPr>
          <w:spacing w:val="-1"/>
        </w:rPr>
        <w:t xml:space="preserve"> </w:t>
      </w:r>
      <w:r w:rsidRPr="00CC5C92">
        <w:t>СИЗ;</w:t>
      </w:r>
    </w:p>
    <w:p w:rsidR="005D40E6" w:rsidRPr="00CC5C92" w:rsidRDefault="005D40E6" w:rsidP="00CC5C92">
      <w:pPr>
        <w:pStyle w:val="af"/>
        <w:ind w:left="778" w:right="536" w:firstLine="73"/>
        <w:jc w:val="both"/>
      </w:pPr>
      <w:r w:rsidRPr="00CC5C92">
        <w:t>-обеспечение</w:t>
      </w:r>
      <w:r w:rsidRPr="00CC5C92">
        <w:rPr>
          <w:spacing w:val="37"/>
        </w:rPr>
        <w:t xml:space="preserve"> </w:t>
      </w:r>
      <w:r w:rsidRPr="00CC5C92">
        <w:t>работников</w:t>
      </w:r>
      <w:r w:rsidRPr="00CC5C92">
        <w:rPr>
          <w:spacing w:val="39"/>
        </w:rPr>
        <w:t xml:space="preserve"> </w:t>
      </w:r>
      <w:r w:rsidRPr="00CC5C92">
        <w:t>СИЗ</w:t>
      </w:r>
      <w:r w:rsidRPr="00CC5C92">
        <w:rPr>
          <w:spacing w:val="40"/>
        </w:rPr>
        <w:t xml:space="preserve"> </w:t>
      </w:r>
      <w:r w:rsidRPr="00CC5C92">
        <w:t>(выдача,</w:t>
      </w:r>
      <w:r w:rsidRPr="00CC5C92">
        <w:rPr>
          <w:spacing w:val="39"/>
        </w:rPr>
        <w:t xml:space="preserve"> </w:t>
      </w:r>
      <w:r w:rsidRPr="00CC5C92">
        <w:t>эксплуатация,</w:t>
      </w:r>
      <w:r w:rsidRPr="00CC5C92">
        <w:rPr>
          <w:spacing w:val="39"/>
        </w:rPr>
        <w:t xml:space="preserve"> </w:t>
      </w:r>
      <w:r w:rsidRPr="00CC5C92">
        <w:t>хранение,</w:t>
      </w:r>
      <w:r w:rsidRPr="00CC5C92">
        <w:rPr>
          <w:spacing w:val="39"/>
        </w:rPr>
        <w:t xml:space="preserve"> </w:t>
      </w:r>
      <w:r w:rsidRPr="00CC5C92">
        <w:t>уход</w:t>
      </w:r>
      <w:r w:rsidRPr="00CC5C92">
        <w:rPr>
          <w:spacing w:val="-67"/>
        </w:rPr>
        <w:t xml:space="preserve"> </w:t>
      </w:r>
      <w:r w:rsidRPr="00CC5C92">
        <w:t>(обслуживание),</w:t>
      </w:r>
      <w:r w:rsidRPr="00CC5C92">
        <w:rPr>
          <w:spacing w:val="-2"/>
        </w:rPr>
        <w:t xml:space="preserve"> </w:t>
      </w:r>
      <w:r w:rsidRPr="00CC5C92">
        <w:t>вывод</w:t>
      </w:r>
      <w:r w:rsidRPr="00CC5C92">
        <w:rPr>
          <w:spacing w:val="-2"/>
        </w:rPr>
        <w:t xml:space="preserve"> </w:t>
      </w:r>
      <w:r w:rsidRPr="00CC5C92">
        <w:t>из</w:t>
      </w:r>
      <w:r w:rsidRPr="00CC5C92">
        <w:rPr>
          <w:spacing w:val="-1"/>
        </w:rPr>
        <w:t xml:space="preserve"> </w:t>
      </w:r>
      <w:r w:rsidRPr="00CC5C92">
        <w:t>эксплуатации);</w:t>
      </w:r>
    </w:p>
    <w:p w:rsidR="005D40E6" w:rsidRPr="00CC5C92" w:rsidRDefault="005D40E6" w:rsidP="00CC5C92">
      <w:pPr>
        <w:pStyle w:val="af"/>
        <w:ind w:left="778" w:right="536" w:firstLine="707"/>
        <w:jc w:val="both"/>
      </w:pPr>
      <w:r w:rsidRPr="00CC5C92">
        <w:t>-контроль за обеспеченностью работников СИЗ и их применением, а также</w:t>
      </w:r>
      <w:r w:rsidRPr="00CC5C92">
        <w:rPr>
          <w:spacing w:val="-67"/>
        </w:rPr>
        <w:t xml:space="preserve"> </w:t>
      </w:r>
      <w:r w:rsidRPr="00CC5C92">
        <w:t>анализ</w:t>
      </w:r>
      <w:r w:rsidRPr="00CC5C92">
        <w:rPr>
          <w:spacing w:val="-5"/>
        </w:rPr>
        <w:t xml:space="preserve"> </w:t>
      </w:r>
      <w:r w:rsidRPr="00CC5C92">
        <w:t>результатов контроля</w:t>
      </w:r>
    </w:p>
    <w:p w:rsidR="005D40E6" w:rsidRPr="00CC5C92" w:rsidRDefault="005D40E6" w:rsidP="00CC5C92">
      <w:pPr>
        <w:spacing w:before="73" w:line="237" w:lineRule="auto"/>
        <w:ind w:left="7879" w:right="788" w:firstLine="732"/>
        <w:jc w:val="both"/>
        <w:rPr>
          <w:b/>
          <w:i/>
        </w:rPr>
      </w:pPr>
    </w:p>
    <w:p w:rsidR="005D40E6" w:rsidRDefault="005D40E6" w:rsidP="005D40E6">
      <w:pPr>
        <w:spacing w:before="73" w:line="237" w:lineRule="auto"/>
        <w:ind w:left="7879" w:right="788" w:firstLine="732"/>
        <w:jc w:val="both"/>
        <w:rPr>
          <w:b/>
          <w:i/>
          <w:sz w:val="20"/>
          <w:szCs w:val="20"/>
        </w:rPr>
      </w:pPr>
    </w:p>
    <w:p w:rsidR="005D40E6" w:rsidRDefault="005D40E6" w:rsidP="005D40E6">
      <w:pPr>
        <w:spacing w:before="73" w:line="237" w:lineRule="auto"/>
        <w:ind w:left="7879" w:right="788" w:firstLine="732"/>
        <w:jc w:val="both"/>
        <w:rPr>
          <w:b/>
          <w:i/>
          <w:sz w:val="20"/>
          <w:szCs w:val="20"/>
        </w:rPr>
      </w:pPr>
    </w:p>
    <w:p w:rsidR="005D40E6" w:rsidRPr="00A26F57" w:rsidRDefault="005D40E6" w:rsidP="005D40E6">
      <w:pPr>
        <w:spacing w:before="73" w:line="237" w:lineRule="auto"/>
        <w:ind w:left="7879" w:right="788" w:firstLine="732"/>
        <w:jc w:val="both"/>
        <w:rPr>
          <w:i/>
          <w:sz w:val="20"/>
          <w:szCs w:val="20"/>
        </w:rPr>
      </w:pPr>
      <w:r w:rsidRPr="00A26F57">
        <w:rPr>
          <w:b/>
          <w:i/>
          <w:sz w:val="20"/>
          <w:szCs w:val="20"/>
        </w:rPr>
        <w:t>Приложение N 1</w:t>
      </w:r>
      <w:r w:rsidRPr="00A26F57">
        <w:rPr>
          <w:b/>
          <w:i/>
          <w:spacing w:val="-57"/>
          <w:sz w:val="20"/>
          <w:szCs w:val="20"/>
        </w:rPr>
        <w:t xml:space="preserve"> </w:t>
      </w:r>
      <w:r w:rsidRPr="00A26F57">
        <w:rPr>
          <w:i/>
          <w:sz w:val="20"/>
          <w:szCs w:val="20"/>
        </w:rPr>
        <w:t>к Правилам обеспечения</w:t>
      </w:r>
      <w:r w:rsidRPr="00A26F57">
        <w:rPr>
          <w:i/>
          <w:spacing w:val="-57"/>
          <w:sz w:val="20"/>
          <w:szCs w:val="20"/>
        </w:rPr>
        <w:t xml:space="preserve"> </w:t>
      </w:r>
      <w:r w:rsidRPr="00A26F57">
        <w:rPr>
          <w:i/>
          <w:sz w:val="20"/>
          <w:szCs w:val="20"/>
        </w:rPr>
        <w:t>работников средствами</w:t>
      </w:r>
      <w:r w:rsidRPr="00A26F57">
        <w:rPr>
          <w:i/>
          <w:spacing w:val="-57"/>
          <w:sz w:val="20"/>
          <w:szCs w:val="20"/>
        </w:rPr>
        <w:t xml:space="preserve"> </w:t>
      </w:r>
      <w:r w:rsidRPr="00A26F57">
        <w:rPr>
          <w:i/>
          <w:sz w:val="20"/>
          <w:szCs w:val="20"/>
        </w:rPr>
        <w:t>индивидуальной</w:t>
      </w:r>
      <w:r w:rsidRPr="00A26F57">
        <w:rPr>
          <w:i/>
          <w:spacing w:val="-8"/>
          <w:sz w:val="20"/>
          <w:szCs w:val="20"/>
        </w:rPr>
        <w:t xml:space="preserve"> </w:t>
      </w:r>
      <w:r w:rsidRPr="00A26F57">
        <w:rPr>
          <w:i/>
          <w:sz w:val="20"/>
          <w:szCs w:val="20"/>
        </w:rPr>
        <w:t>защиты</w:t>
      </w:r>
    </w:p>
    <w:p w:rsidR="005D40E6" w:rsidRPr="00A26F57" w:rsidRDefault="005D40E6" w:rsidP="005D40E6">
      <w:pPr>
        <w:spacing w:before="5"/>
        <w:ind w:left="7780" w:right="789" w:hanging="286"/>
        <w:jc w:val="right"/>
        <w:rPr>
          <w:i/>
          <w:sz w:val="20"/>
          <w:szCs w:val="20"/>
        </w:rPr>
      </w:pPr>
      <w:r w:rsidRPr="00A26F57">
        <w:rPr>
          <w:i/>
          <w:sz w:val="20"/>
          <w:szCs w:val="20"/>
        </w:rPr>
        <w:t>и смывающими средствами,</w:t>
      </w:r>
      <w:r w:rsidRPr="00A26F57">
        <w:rPr>
          <w:i/>
          <w:spacing w:val="-57"/>
          <w:sz w:val="20"/>
          <w:szCs w:val="20"/>
        </w:rPr>
        <w:t xml:space="preserve"> </w:t>
      </w:r>
      <w:r w:rsidRPr="00A26F57">
        <w:rPr>
          <w:i/>
          <w:sz w:val="20"/>
          <w:szCs w:val="20"/>
        </w:rPr>
        <w:t>утвержденным приказом</w:t>
      </w:r>
      <w:r w:rsidRPr="00A26F57">
        <w:rPr>
          <w:i/>
          <w:spacing w:val="-57"/>
          <w:sz w:val="20"/>
          <w:szCs w:val="20"/>
        </w:rPr>
        <w:t xml:space="preserve"> </w:t>
      </w:r>
      <w:r w:rsidRPr="00A26F57">
        <w:rPr>
          <w:i/>
          <w:sz w:val="20"/>
          <w:szCs w:val="20"/>
        </w:rPr>
        <w:t>Минтруда</w:t>
      </w:r>
      <w:r w:rsidRPr="00A26F57">
        <w:rPr>
          <w:i/>
          <w:spacing w:val="-1"/>
          <w:sz w:val="20"/>
          <w:szCs w:val="20"/>
        </w:rPr>
        <w:t xml:space="preserve"> </w:t>
      </w:r>
      <w:r w:rsidRPr="00A26F57">
        <w:rPr>
          <w:i/>
          <w:sz w:val="20"/>
          <w:szCs w:val="20"/>
        </w:rPr>
        <w:t>России</w:t>
      </w:r>
    </w:p>
    <w:p w:rsidR="005D40E6" w:rsidRPr="00A26F57" w:rsidRDefault="005D40E6" w:rsidP="005D40E6">
      <w:pPr>
        <w:ind w:left="7919" w:right="787" w:hanging="540"/>
        <w:jc w:val="right"/>
        <w:rPr>
          <w:i/>
          <w:sz w:val="20"/>
          <w:szCs w:val="20"/>
        </w:rPr>
      </w:pPr>
      <w:r w:rsidRPr="00A26F57">
        <w:rPr>
          <w:i/>
          <w:sz w:val="20"/>
          <w:szCs w:val="20"/>
        </w:rPr>
        <w:t>от 29 октября 2021 г. N 766н</w:t>
      </w:r>
      <w:r w:rsidRPr="00A26F57">
        <w:rPr>
          <w:i/>
          <w:spacing w:val="-57"/>
          <w:sz w:val="20"/>
          <w:szCs w:val="20"/>
        </w:rPr>
        <w:t xml:space="preserve"> </w:t>
      </w:r>
      <w:r w:rsidRPr="00A26F57">
        <w:rPr>
          <w:i/>
          <w:sz w:val="20"/>
          <w:szCs w:val="20"/>
        </w:rPr>
        <w:t>Рекомендуемый</w:t>
      </w:r>
      <w:r w:rsidRPr="00A26F57">
        <w:rPr>
          <w:i/>
          <w:spacing w:val="-6"/>
          <w:sz w:val="20"/>
          <w:szCs w:val="20"/>
        </w:rPr>
        <w:t xml:space="preserve"> </w:t>
      </w:r>
      <w:r w:rsidRPr="00A26F57">
        <w:rPr>
          <w:i/>
          <w:sz w:val="20"/>
          <w:szCs w:val="20"/>
        </w:rPr>
        <w:t>образец</w:t>
      </w:r>
    </w:p>
    <w:p w:rsidR="005D40E6" w:rsidRDefault="005D40E6" w:rsidP="005D40E6">
      <w:pPr>
        <w:pStyle w:val="af"/>
        <w:spacing w:before="10"/>
        <w:rPr>
          <w:i/>
          <w:sz w:val="16"/>
        </w:rPr>
      </w:pPr>
    </w:p>
    <w:p w:rsidR="005D40E6" w:rsidRDefault="005D40E6" w:rsidP="00CC5C92">
      <w:pPr>
        <w:pStyle w:val="110"/>
        <w:jc w:val="center"/>
      </w:pPr>
      <w:r>
        <w:t>НОРМЫ</w:t>
      </w:r>
      <w:r>
        <w:rPr>
          <w:spacing w:val="-5"/>
        </w:rPr>
        <w:t xml:space="preserve"> </w:t>
      </w:r>
      <w:r>
        <w:t>ВЫДАЧИ</w:t>
      </w:r>
      <w:r>
        <w:rPr>
          <w:spacing w:val="-2"/>
        </w:rPr>
        <w:t xml:space="preserve"> </w:t>
      </w:r>
      <w:r>
        <w:t>СИЗ</w:t>
      </w:r>
    </w:p>
    <w:p w:rsidR="005D40E6" w:rsidRDefault="005D40E6" w:rsidP="005D40E6">
      <w:pPr>
        <w:pStyle w:val="af"/>
        <w:spacing w:before="7"/>
        <w:rPr>
          <w:b/>
          <w:sz w:val="13"/>
        </w:rPr>
      </w:pPr>
    </w:p>
    <w:tbl>
      <w:tblPr>
        <w:tblStyle w:val="TableNormal"/>
        <w:tblW w:w="0" w:type="auto"/>
        <w:tblInd w:w="2103" w:type="dxa"/>
        <w:tblLayout w:type="fixed"/>
        <w:tblLook w:val="01E0" w:firstRow="1" w:lastRow="1" w:firstColumn="1" w:lastColumn="1" w:noHBand="0" w:noVBand="0"/>
      </w:tblPr>
      <w:tblGrid>
        <w:gridCol w:w="822"/>
        <w:gridCol w:w="2240"/>
        <w:gridCol w:w="3897"/>
      </w:tblGrid>
      <w:tr w:rsidR="005D40E6" w:rsidTr="003F2E20">
        <w:trPr>
          <w:trHeight w:val="270"/>
        </w:trPr>
        <w:tc>
          <w:tcPr>
            <w:tcW w:w="6959" w:type="dxa"/>
            <w:gridSpan w:val="3"/>
          </w:tcPr>
          <w:p w:rsidR="005D40E6" w:rsidRDefault="005D40E6" w:rsidP="003F2E20">
            <w:pPr>
              <w:pStyle w:val="TableParagraph"/>
              <w:spacing w:line="251" w:lineRule="exact"/>
              <w:ind w:left="2130" w:right="2027"/>
              <w:jc w:val="center"/>
              <w:rPr>
                <w:sz w:val="24"/>
              </w:rPr>
            </w:pPr>
            <w:r>
              <w:rPr>
                <w:sz w:val="24"/>
              </w:rPr>
              <w:t>УТВЕРЖДАЮ</w:t>
            </w:r>
          </w:p>
        </w:tc>
      </w:tr>
      <w:tr w:rsidR="005D40E6" w:rsidTr="003F2E20">
        <w:trPr>
          <w:trHeight w:val="276"/>
        </w:trPr>
        <w:tc>
          <w:tcPr>
            <w:tcW w:w="6959" w:type="dxa"/>
            <w:gridSpan w:val="3"/>
          </w:tcPr>
          <w:p w:rsidR="005D40E6" w:rsidRDefault="005D40E6" w:rsidP="003F2E20">
            <w:pPr>
              <w:pStyle w:val="TableParagraph"/>
              <w:spacing w:line="256" w:lineRule="exact"/>
              <w:ind w:left="2130" w:right="2027"/>
              <w:jc w:val="center"/>
              <w:rPr>
                <w:sz w:val="24"/>
              </w:rPr>
            </w:pPr>
            <w:proofErr w:type="spellStart"/>
            <w:r>
              <w:rPr>
                <w:sz w:val="24"/>
              </w:rPr>
              <w:t>Руководитель</w:t>
            </w:r>
            <w:proofErr w:type="spellEnd"/>
            <w:r>
              <w:rPr>
                <w:spacing w:val="-3"/>
                <w:sz w:val="24"/>
              </w:rPr>
              <w:t xml:space="preserve"> </w:t>
            </w:r>
            <w:proofErr w:type="spellStart"/>
            <w:r>
              <w:rPr>
                <w:sz w:val="24"/>
              </w:rPr>
              <w:t>организации</w:t>
            </w:r>
            <w:proofErr w:type="spellEnd"/>
          </w:p>
        </w:tc>
      </w:tr>
      <w:tr w:rsidR="005D40E6" w:rsidTr="003F2E20">
        <w:trPr>
          <w:trHeight w:val="270"/>
        </w:trPr>
        <w:tc>
          <w:tcPr>
            <w:tcW w:w="822" w:type="dxa"/>
          </w:tcPr>
          <w:p w:rsidR="005D40E6" w:rsidRDefault="005D40E6" w:rsidP="003F2E20">
            <w:pPr>
              <w:pStyle w:val="TableParagraph"/>
              <w:spacing w:line="251" w:lineRule="exact"/>
              <w:ind w:left="200"/>
              <w:rPr>
                <w:sz w:val="24"/>
              </w:rPr>
            </w:pPr>
            <w:r>
              <w:rPr>
                <w:w w:val="99"/>
                <w:sz w:val="24"/>
              </w:rPr>
              <w:t>"</w:t>
            </w:r>
          </w:p>
        </w:tc>
        <w:tc>
          <w:tcPr>
            <w:tcW w:w="2240" w:type="dxa"/>
          </w:tcPr>
          <w:p w:rsidR="005D40E6" w:rsidRDefault="005D40E6" w:rsidP="003F2E20">
            <w:pPr>
              <w:pStyle w:val="TableParagraph"/>
              <w:spacing w:line="251" w:lineRule="exact"/>
              <w:ind w:left="523"/>
              <w:rPr>
                <w:sz w:val="24"/>
              </w:rPr>
            </w:pPr>
            <w:r>
              <w:rPr>
                <w:w w:val="99"/>
                <w:sz w:val="24"/>
              </w:rPr>
              <w:t>"</w:t>
            </w:r>
          </w:p>
        </w:tc>
        <w:tc>
          <w:tcPr>
            <w:tcW w:w="3897" w:type="dxa"/>
          </w:tcPr>
          <w:p w:rsidR="005D40E6" w:rsidRDefault="005D40E6" w:rsidP="003F2E20">
            <w:pPr>
              <w:pStyle w:val="TableParagraph"/>
              <w:tabs>
                <w:tab w:val="left" w:pos="2992"/>
                <w:tab w:val="left" w:pos="3532"/>
              </w:tabs>
              <w:spacing w:line="251" w:lineRule="exact"/>
              <w:ind w:left="1617"/>
              <w:rPr>
                <w:sz w:val="24"/>
              </w:rPr>
            </w:pPr>
            <w:r>
              <w:rPr>
                <w:sz w:val="24"/>
                <w:u w:val="single"/>
              </w:rPr>
              <w:t xml:space="preserve"> </w:t>
            </w:r>
            <w:r>
              <w:rPr>
                <w:sz w:val="24"/>
                <w:u w:val="single"/>
              </w:rPr>
              <w:tab/>
            </w:r>
            <w:r>
              <w:rPr>
                <w:sz w:val="24"/>
              </w:rPr>
              <w:t>20</w:t>
            </w:r>
            <w:r>
              <w:rPr>
                <w:sz w:val="24"/>
                <w:u w:val="single"/>
              </w:rPr>
              <w:tab/>
            </w:r>
            <w:r>
              <w:rPr>
                <w:sz w:val="24"/>
              </w:rPr>
              <w:t>г.</w:t>
            </w:r>
          </w:p>
        </w:tc>
      </w:tr>
    </w:tbl>
    <w:p w:rsidR="005D40E6" w:rsidRDefault="005D40E6" w:rsidP="005D40E6">
      <w:pPr>
        <w:pStyle w:val="af"/>
        <w:rPr>
          <w:b/>
          <w:sz w:val="20"/>
        </w:rPr>
      </w:pPr>
    </w:p>
    <w:p w:rsidR="005D40E6" w:rsidRDefault="005D40E6" w:rsidP="005D40E6">
      <w:pPr>
        <w:pStyle w:val="af"/>
        <w:rPr>
          <w:b/>
          <w:sz w:val="20"/>
        </w:rPr>
      </w:pPr>
    </w:p>
    <w:p w:rsidR="005D40E6" w:rsidRDefault="005D40E6" w:rsidP="005D40E6">
      <w:pPr>
        <w:pStyle w:val="af"/>
        <w:spacing w:before="10"/>
        <w:rPr>
          <w:b/>
          <w:sz w:val="21"/>
        </w:rPr>
      </w:pPr>
    </w:p>
    <w:tbl>
      <w:tblPr>
        <w:tblStyle w:val="TableNormal"/>
        <w:tblW w:w="0" w:type="auto"/>
        <w:tblInd w:w="10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1529"/>
        <w:gridCol w:w="1712"/>
        <w:gridCol w:w="1942"/>
        <w:gridCol w:w="1620"/>
        <w:gridCol w:w="1712"/>
      </w:tblGrid>
      <w:tr w:rsidR="005D40E6" w:rsidTr="003F2E20">
        <w:trPr>
          <w:trHeight w:val="3035"/>
        </w:trPr>
        <w:tc>
          <w:tcPr>
            <w:tcW w:w="540" w:type="dxa"/>
          </w:tcPr>
          <w:p w:rsidR="005D40E6" w:rsidRDefault="005D40E6" w:rsidP="003F2E20">
            <w:pPr>
              <w:pStyle w:val="TableParagraph"/>
              <w:spacing w:line="268" w:lineRule="exact"/>
              <w:ind w:left="179"/>
              <w:rPr>
                <w:sz w:val="24"/>
              </w:rPr>
            </w:pPr>
            <w:r>
              <w:rPr>
                <w:w w:val="99"/>
                <w:sz w:val="24"/>
              </w:rPr>
              <w:t>N</w:t>
            </w:r>
          </w:p>
          <w:p w:rsidR="005D40E6" w:rsidRDefault="005D40E6" w:rsidP="003F2E20">
            <w:pPr>
              <w:pStyle w:val="TableParagraph"/>
              <w:ind w:left="105"/>
              <w:rPr>
                <w:sz w:val="24"/>
              </w:rPr>
            </w:pPr>
            <w:r>
              <w:rPr>
                <w:sz w:val="24"/>
              </w:rPr>
              <w:t>п/п</w:t>
            </w:r>
          </w:p>
        </w:tc>
        <w:tc>
          <w:tcPr>
            <w:tcW w:w="1529" w:type="dxa"/>
          </w:tcPr>
          <w:p w:rsidR="005D40E6" w:rsidRDefault="005D40E6" w:rsidP="003F2E20">
            <w:pPr>
              <w:pStyle w:val="TableParagraph"/>
              <w:ind w:left="11" w:right="2"/>
              <w:jc w:val="center"/>
              <w:rPr>
                <w:sz w:val="24"/>
              </w:rPr>
            </w:pPr>
            <w:proofErr w:type="spellStart"/>
            <w:r>
              <w:rPr>
                <w:spacing w:val="-1"/>
                <w:sz w:val="24"/>
              </w:rPr>
              <w:t>Наименование</w:t>
            </w:r>
            <w:proofErr w:type="spellEnd"/>
            <w:r>
              <w:rPr>
                <w:spacing w:val="-57"/>
                <w:sz w:val="24"/>
              </w:rPr>
              <w:t xml:space="preserve"> </w:t>
            </w:r>
            <w:proofErr w:type="spellStart"/>
            <w:r>
              <w:rPr>
                <w:sz w:val="24"/>
              </w:rPr>
              <w:t>профессии</w:t>
            </w:r>
            <w:proofErr w:type="spellEnd"/>
            <w:r>
              <w:rPr>
                <w:spacing w:val="1"/>
                <w:sz w:val="24"/>
              </w:rPr>
              <w:t xml:space="preserve"> </w:t>
            </w:r>
            <w:r>
              <w:rPr>
                <w:sz w:val="24"/>
              </w:rPr>
              <w:t>(</w:t>
            </w:r>
            <w:proofErr w:type="spellStart"/>
            <w:r>
              <w:rPr>
                <w:sz w:val="24"/>
              </w:rPr>
              <w:t>должности</w:t>
            </w:r>
            <w:proofErr w:type="spellEnd"/>
            <w:r>
              <w:rPr>
                <w:sz w:val="24"/>
              </w:rPr>
              <w:t>)</w:t>
            </w:r>
          </w:p>
        </w:tc>
        <w:tc>
          <w:tcPr>
            <w:tcW w:w="1712" w:type="dxa"/>
          </w:tcPr>
          <w:p w:rsidR="005D40E6" w:rsidRDefault="005D40E6" w:rsidP="003F2E20">
            <w:pPr>
              <w:pStyle w:val="TableParagraph"/>
              <w:spacing w:line="268" w:lineRule="exact"/>
              <w:ind w:left="396"/>
              <w:rPr>
                <w:sz w:val="24"/>
              </w:rPr>
            </w:pPr>
            <w:proofErr w:type="spellStart"/>
            <w:r>
              <w:rPr>
                <w:sz w:val="24"/>
              </w:rPr>
              <w:t>Тип</w:t>
            </w:r>
            <w:proofErr w:type="spellEnd"/>
            <w:r>
              <w:rPr>
                <w:spacing w:val="-1"/>
                <w:sz w:val="24"/>
              </w:rPr>
              <w:t xml:space="preserve"> </w:t>
            </w:r>
            <w:r>
              <w:rPr>
                <w:sz w:val="24"/>
              </w:rPr>
              <w:t>СИЗ</w:t>
            </w:r>
          </w:p>
        </w:tc>
        <w:tc>
          <w:tcPr>
            <w:tcW w:w="1942" w:type="dxa"/>
          </w:tcPr>
          <w:p w:rsidR="005D40E6" w:rsidRPr="00DE097E" w:rsidRDefault="005D40E6" w:rsidP="003F2E20">
            <w:pPr>
              <w:pStyle w:val="TableParagraph"/>
              <w:ind w:left="56" w:right="49"/>
              <w:jc w:val="center"/>
              <w:rPr>
                <w:sz w:val="24"/>
                <w:lang w:val="ru-RU"/>
              </w:rPr>
            </w:pPr>
            <w:r w:rsidRPr="00DE097E">
              <w:rPr>
                <w:sz w:val="24"/>
                <w:lang w:val="ru-RU"/>
              </w:rPr>
              <w:t>Наименование</w:t>
            </w:r>
            <w:r w:rsidRPr="00DE097E">
              <w:rPr>
                <w:spacing w:val="1"/>
                <w:sz w:val="24"/>
                <w:lang w:val="ru-RU"/>
              </w:rPr>
              <w:t xml:space="preserve"> </w:t>
            </w:r>
            <w:r w:rsidRPr="00DE097E">
              <w:rPr>
                <w:sz w:val="24"/>
                <w:lang w:val="ru-RU"/>
              </w:rPr>
              <w:t>СИЗ (с указанием</w:t>
            </w:r>
            <w:r w:rsidRPr="00DE097E">
              <w:rPr>
                <w:spacing w:val="-58"/>
                <w:sz w:val="24"/>
                <w:lang w:val="ru-RU"/>
              </w:rPr>
              <w:t xml:space="preserve"> </w:t>
            </w:r>
            <w:r w:rsidRPr="00DE097E">
              <w:rPr>
                <w:sz w:val="24"/>
                <w:lang w:val="ru-RU"/>
              </w:rPr>
              <w:t>конкретных</w:t>
            </w:r>
          </w:p>
          <w:p w:rsidR="005D40E6" w:rsidRPr="00DE097E" w:rsidRDefault="005D40E6" w:rsidP="003F2E20">
            <w:pPr>
              <w:pStyle w:val="TableParagraph"/>
              <w:ind w:left="179" w:right="174" w:firstLine="2"/>
              <w:jc w:val="center"/>
              <w:rPr>
                <w:sz w:val="24"/>
                <w:lang w:val="ru-RU"/>
              </w:rPr>
            </w:pPr>
            <w:r w:rsidRPr="00DE097E">
              <w:rPr>
                <w:sz w:val="24"/>
                <w:lang w:val="ru-RU"/>
              </w:rPr>
              <w:t>данных о</w:t>
            </w:r>
            <w:r w:rsidRPr="00DE097E">
              <w:rPr>
                <w:spacing w:val="1"/>
                <w:sz w:val="24"/>
                <w:lang w:val="ru-RU"/>
              </w:rPr>
              <w:t xml:space="preserve"> </w:t>
            </w:r>
            <w:r w:rsidRPr="00DE097E">
              <w:rPr>
                <w:sz w:val="24"/>
                <w:lang w:val="ru-RU"/>
              </w:rPr>
              <w:t>конструкции,</w:t>
            </w:r>
            <w:r w:rsidRPr="00DE097E">
              <w:rPr>
                <w:spacing w:val="1"/>
                <w:sz w:val="24"/>
                <w:lang w:val="ru-RU"/>
              </w:rPr>
              <w:t xml:space="preserve"> </w:t>
            </w:r>
            <w:r w:rsidRPr="00DE097E">
              <w:rPr>
                <w:sz w:val="24"/>
                <w:lang w:val="ru-RU"/>
              </w:rPr>
              <w:t>классе защиты,</w:t>
            </w:r>
            <w:r w:rsidRPr="00DE097E">
              <w:rPr>
                <w:spacing w:val="-57"/>
                <w:sz w:val="24"/>
                <w:lang w:val="ru-RU"/>
              </w:rPr>
              <w:t xml:space="preserve"> </w:t>
            </w:r>
            <w:r w:rsidRPr="00DE097E">
              <w:rPr>
                <w:sz w:val="24"/>
                <w:lang w:val="ru-RU"/>
              </w:rPr>
              <w:t>категориях</w:t>
            </w:r>
            <w:r w:rsidRPr="00DE097E">
              <w:rPr>
                <w:spacing w:val="1"/>
                <w:sz w:val="24"/>
                <w:lang w:val="ru-RU"/>
              </w:rPr>
              <w:t xml:space="preserve"> </w:t>
            </w:r>
            <w:r w:rsidRPr="00DE097E">
              <w:rPr>
                <w:spacing w:val="-1"/>
                <w:sz w:val="24"/>
                <w:lang w:val="ru-RU"/>
              </w:rPr>
              <w:t>эффективности</w:t>
            </w:r>
            <w:r w:rsidRPr="00DE097E">
              <w:rPr>
                <w:spacing w:val="-57"/>
                <w:sz w:val="24"/>
                <w:lang w:val="ru-RU"/>
              </w:rPr>
              <w:t xml:space="preserve"> </w:t>
            </w:r>
            <w:r w:rsidRPr="00DE097E">
              <w:rPr>
                <w:sz w:val="24"/>
                <w:lang w:val="ru-RU"/>
              </w:rPr>
              <w:t>и/или</w:t>
            </w:r>
          </w:p>
          <w:p w:rsidR="005D40E6" w:rsidRDefault="005D40E6" w:rsidP="003F2E20">
            <w:pPr>
              <w:pStyle w:val="TableParagraph"/>
              <w:spacing w:line="270" w:lineRule="atLeast"/>
              <w:ind w:left="4" w:right="-15"/>
              <w:jc w:val="center"/>
              <w:rPr>
                <w:sz w:val="24"/>
              </w:rPr>
            </w:pPr>
            <w:proofErr w:type="spellStart"/>
            <w:r>
              <w:rPr>
                <w:sz w:val="24"/>
              </w:rPr>
              <w:t>эксплуатационных</w:t>
            </w:r>
            <w:proofErr w:type="spellEnd"/>
            <w:r>
              <w:rPr>
                <w:spacing w:val="-57"/>
                <w:sz w:val="24"/>
              </w:rPr>
              <w:t xml:space="preserve"> </w:t>
            </w:r>
            <w:proofErr w:type="spellStart"/>
            <w:r>
              <w:rPr>
                <w:sz w:val="24"/>
              </w:rPr>
              <w:t>уровнях</w:t>
            </w:r>
            <w:proofErr w:type="spellEnd"/>
            <w:r>
              <w:rPr>
                <w:sz w:val="24"/>
              </w:rPr>
              <w:t>)</w:t>
            </w:r>
          </w:p>
        </w:tc>
        <w:tc>
          <w:tcPr>
            <w:tcW w:w="1620" w:type="dxa"/>
          </w:tcPr>
          <w:p w:rsidR="005D40E6" w:rsidRPr="00DE097E" w:rsidRDefault="005D40E6" w:rsidP="003F2E20">
            <w:pPr>
              <w:pStyle w:val="TableParagraph"/>
              <w:ind w:left="25" w:right="14" w:firstLine="2"/>
              <w:jc w:val="center"/>
              <w:rPr>
                <w:sz w:val="24"/>
                <w:lang w:val="ru-RU"/>
              </w:rPr>
            </w:pPr>
            <w:r w:rsidRPr="00DE097E">
              <w:rPr>
                <w:sz w:val="24"/>
                <w:lang w:val="ru-RU"/>
              </w:rPr>
              <w:t>Нормы выдачи</w:t>
            </w:r>
            <w:r w:rsidRPr="00DE097E">
              <w:rPr>
                <w:spacing w:val="-57"/>
                <w:sz w:val="24"/>
                <w:lang w:val="ru-RU"/>
              </w:rPr>
              <w:t xml:space="preserve"> </w:t>
            </w:r>
            <w:r w:rsidRPr="00DE097E">
              <w:rPr>
                <w:sz w:val="24"/>
                <w:lang w:val="ru-RU"/>
              </w:rPr>
              <w:t>с указанием</w:t>
            </w:r>
            <w:r w:rsidRPr="00DE097E">
              <w:rPr>
                <w:spacing w:val="1"/>
                <w:sz w:val="24"/>
                <w:lang w:val="ru-RU"/>
              </w:rPr>
              <w:t xml:space="preserve"> </w:t>
            </w:r>
            <w:r w:rsidRPr="00DE097E">
              <w:rPr>
                <w:sz w:val="24"/>
                <w:lang w:val="ru-RU"/>
              </w:rPr>
              <w:t>периодичности</w:t>
            </w:r>
            <w:r w:rsidRPr="00DE097E">
              <w:rPr>
                <w:spacing w:val="-57"/>
                <w:sz w:val="24"/>
                <w:lang w:val="ru-RU"/>
              </w:rPr>
              <w:t xml:space="preserve"> </w:t>
            </w:r>
            <w:r w:rsidRPr="00DE097E">
              <w:rPr>
                <w:sz w:val="24"/>
                <w:lang w:val="ru-RU"/>
              </w:rPr>
              <w:t>выдачи,</w:t>
            </w:r>
            <w:r w:rsidRPr="00DE097E">
              <w:rPr>
                <w:spacing w:val="1"/>
                <w:sz w:val="24"/>
                <w:lang w:val="ru-RU"/>
              </w:rPr>
              <w:t xml:space="preserve"> </w:t>
            </w:r>
            <w:r w:rsidRPr="00DE097E">
              <w:rPr>
                <w:sz w:val="24"/>
                <w:lang w:val="ru-RU"/>
              </w:rPr>
              <w:t>количества на</w:t>
            </w:r>
            <w:r w:rsidRPr="00DE097E">
              <w:rPr>
                <w:spacing w:val="1"/>
                <w:sz w:val="24"/>
                <w:lang w:val="ru-RU"/>
              </w:rPr>
              <w:t xml:space="preserve"> </w:t>
            </w:r>
            <w:r w:rsidRPr="00DE097E">
              <w:rPr>
                <w:sz w:val="24"/>
                <w:lang w:val="ru-RU"/>
              </w:rPr>
              <w:t>период,</w:t>
            </w:r>
          </w:p>
          <w:p w:rsidR="005D40E6" w:rsidRPr="00DE097E" w:rsidRDefault="005D40E6" w:rsidP="003F2E20">
            <w:pPr>
              <w:pStyle w:val="TableParagraph"/>
              <w:spacing w:line="270" w:lineRule="atLeast"/>
              <w:ind w:left="92" w:right="80" w:firstLine="2"/>
              <w:jc w:val="center"/>
              <w:rPr>
                <w:sz w:val="24"/>
                <w:lang w:val="ru-RU"/>
              </w:rPr>
            </w:pPr>
            <w:r w:rsidRPr="00DE097E">
              <w:rPr>
                <w:sz w:val="24"/>
                <w:lang w:val="ru-RU"/>
              </w:rPr>
              <w:t>единицы</w:t>
            </w:r>
            <w:r w:rsidRPr="00DE097E">
              <w:rPr>
                <w:spacing w:val="1"/>
                <w:sz w:val="24"/>
                <w:lang w:val="ru-RU"/>
              </w:rPr>
              <w:t xml:space="preserve"> </w:t>
            </w:r>
            <w:r w:rsidRPr="00DE097E">
              <w:rPr>
                <w:sz w:val="24"/>
                <w:lang w:val="ru-RU"/>
              </w:rPr>
              <w:t>измерения</w:t>
            </w:r>
            <w:r w:rsidRPr="00DE097E">
              <w:rPr>
                <w:spacing w:val="1"/>
                <w:sz w:val="24"/>
                <w:lang w:val="ru-RU"/>
              </w:rPr>
              <w:t xml:space="preserve"> </w:t>
            </w:r>
            <w:r w:rsidRPr="00DE097E">
              <w:rPr>
                <w:sz w:val="24"/>
                <w:lang w:val="ru-RU"/>
              </w:rPr>
              <w:t>(штуки, пары,</w:t>
            </w:r>
            <w:r w:rsidRPr="00DE097E">
              <w:rPr>
                <w:spacing w:val="-58"/>
                <w:sz w:val="24"/>
                <w:lang w:val="ru-RU"/>
              </w:rPr>
              <w:t xml:space="preserve"> </w:t>
            </w:r>
            <w:r w:rsidRPr="00DE097E">
              <w:rPr>
                <w:sz w:val="24"/>
                <w:lang w:val="ru-RU"/>
              </w:rPr>
              <w:t>комплекты, г,</w:t>
            </w:r>
            <w:r w:rsidRPr="00DE097E">
              <w:rPr>
                <w:spacing w:val="-57"/>
                <w:sz w:val="24"/>
                <w:lang w:val="ru-RU"/>
              </w:rPr>
              <w:t xml:space="preserve"> </w:t>
            </w:r>
            <w:r w:rsidRPr="00DE097E">
              <w:rPr>
                <w:sz w:val="24"/>
                <w:lang w:val="ru-RU"/>
              </w:rPr>
              <w:t>мл.)</w:t>
            </w:r>
          </w:p>
        </w:tc>
        <w:tc>
          <w:tcPr>
            <w:tcW w:w="1712" w:type="dxa"/>
          </w:tcPr>
          <w:p w:rsidR="005D40E6" w:rsidRPr="00DE097E" w:rsidRDefault="005D40E6" w:rsidP="003F2E20">
            <w:pPr>
              <w:pStyle w:val="TableParagraph"/>
              <w:ind w:left="220" w:right="210" w:firstLine="1"/>
              <w:jc w:val="center"/>
              <w:rPr>
                <w:sz w:val="24"/>
                <w:lang w:val="ru-RU"/>
              </w:rPr>
            </w:pPr>
            <w:r w:rsidRPr="00DE097E">
              <w:rPr>
                <w:sz w:val="24"/>
                <w:lang w:val="ru-RU"/>
              </w:rPr>
              <w:t>Основание</w:t>
            </w:r>
            <w:r w:rsidRPr="00DE097E">
              <w:rPr>
                <w:spacing w:val="1"/>
                <w:sz w:val="24"/>
                <w:lang w:val="ru-RU"/>
              </w:rPr>
              <w:t xml:space="preserve"> </w:t>
            </w:r>
            <w:r w:rsidRPr="00DE097E">
              <w:rPr>
                <w:sz w:val="24"/>
                <w:lang w:val="ru-RU"/>
              </w:rPr>
              <w:t>выдачи</w:t>
            </w:r>
            <w:r w:rsidRPr="00DE097E">
              <w:rPr>
                <w:spacing w:val="-15"/>
                <w:sz w:val="24"/>
                <w:lang w:val="ru-RU"/>
              </w:rPr>
              <w:t xml:space="preserve"> </w:t>
            </w:r>
            <w:r w:rsidRPr="00DE097E">
              <w:rPr>
                <w:sz w:val="24"/>
                <w:lang w:val="ru-RU"/>
              </w:rPr>
              <w:t>СИЗ</w:t>
            </w:r>
            <w:r w:rsidRPr="00DE097E">
              <w:rPr>
                <w:spacing w:val="-57"/>
                <w:sz w:val="24"/>
                <w:lang w:val="ru-RU"/>
              </w:rPr>
              <w:t xml:space="preserve"> </w:t>
            </w:r>
            <w:r w:rsidRPr="00DE097E">
              <w:rPr>
                <w:sz w:val="24"/>
                <w:lang w:val="ru-RU"/>
              </w:rPr>
              <w:t>(пункты</w:t>
            </w:r>
          </w:p>
          <w:p w:rsidR="005D40E6" w:rsidRPr="00DE097E" w:rsidRDefault="005D40E6" w:rsidP="003F2E20">
            <w:pPr>
              <w:pStyle w:val="TableParagraph"/>
              <w:ind w:left="92" w:right="82" w:hanging="3"/>
              <w:jc w:val="center"/>
              <w:rPr>
                <w:sz w:val="24"/>
                <w:lang w:val="ru-RU"/>
              </w:rPr>
            </w:pPr>
            <w:r w:rsidRPr="00DE097E">
              <w:rPr>
                <w:sz w:val="24"/>
                <w:lang w:val="ru-RU"/>
              </w:rPr>
              <w:t>Единых</w:t>
            </w:r>
            <w:r w:rsidRPr="00DE097E">
              <w:rPr>
                <w:spacing w:val="1"/>
                <w:sz w:val="24"/>
                <w:lang w:val="ru-RU"/>
              </w:rPr>
              <w:t xml:space="preserve"> </w:t>
            </w:r>
            <w:r w:rsidRPr="00DE097E">
              <w:rPr>
                <w:sz w:val="24"/>
                <w:lang w:val="ru-RU"/>
              </w:rPr>
              <w:t>типовых норм,</w:t>
            </w:r>
            <w:r w:rsidRPr="00DE097E">
              <w:rPr>
                <w:spacing w:val="-57"/>
                <w:sz w:val="24"/>
                <w:lang w:val="ru-RU"/>
              </w:rPr>
              <w:t xml:space="preserve"> </w:t>
            </w:r>
            <w:r w:rsidRPr="00DE097E">
              <w:rPr>
                <w:sz w:val="24"/>
                <w:lang w:val="ru-RU"/>
              </w:rPr>
              <w:t>правил по</w:t>
            </w:r>
            <w:r w:rsidRPr="00DE097E">
              <w:rPr>
                <w:spacing w:val="1"/>
                <w:sz w:val="24"/>
                <w:lang w:val="ru-RU"/>
              </w:rPr>
              <w:t xml:space="preserve"> </w:t>
            </w:r>
            <w:r w:rsidRPr="00DE097E">
              <w:rPr>
                <w:sz w:val="24"/>
                <w:lang w:val="ru-RU"/>
              </w:rPr>
              <w:t>охране</w:t>
            </w:r>
            <w:r w:rsidRPr="00DE097E">
              <w:rPr>
                <w:spacing w:val="-9"/>
                <w:sz w:val="24"/>
                <w:lang w:val="ru-RU"/>
              </w:rPr>
              <w:t xml:space="preserve"> </w:t>
            </w:r>
            <w:r w:rsidRPr="00DE097E">
              <w:rPr>
                <w:sz w:val="24"/>
                <w:lang w:val="ru-RU"/>
              </w:rPr>
              <w:t>труда</w:t>
            </w:r>
            <w:r w:rsidRPr="00DE097E">
              <w:rPr>
                <w:spacing w:val="-9"/>
                <w:sz w:val="24"/>
                <w:lang w:val="ru-RU"/>
              </w:rPr>
              <w:t xml:space="preserve"> </w:t>
            </w:r>
            <w:r w:rsidRPr="00DE097E">
              <w:rPr>
                <w:sz w:val="24"/>
                <w:lang w:val="ru-RU"/>
              </w:rPr>
              <w:t>и</w:t>
            </w:r>
            <w:r w:rsidRPr="00DE097E">
              <w:rPr>
                <w:spacing w:val="-57"/>
                <w:sz w:val="24"/>
                <w:lang w:val="ru-RU"/>
              </w:rPr>
              <w:t xml:space="preserve"> </w:t>
            </w:r>
            <w:r w:rsidRPr="00DE097E">
              <w:rPr>
                <w:sz w:val="24"/>
                <w:lang w:val="ru-RU"/>
              </w:rPr>
              <w:t>иных</w:t>
            </w:r>
          </w:p>
          <w:p w:rsidR="005D40E6" w:rsidRDefault="005D40E6" w:rsidP="003F2E20">
            <w:pPr>
              <w:pStyle w:val="TableParagraph"/>
              <w:ind w:left="189" w:right="184"/>
              <w:jc w:val="center"/>
              <w:rPr>
                <w:sz w:val="24"/>
              </w:rPr>
            </w:pPr>
            <w:proofErr w:type="spellStart"/>
            <w:r>
              <w:rPr>
                <w:sz w:val="24"/>
              </w:rPr>
              <w:t>документов</w:t>
            </w:r>
            <w:proofErr w:type="spellEnd"/>
            <w:r>
              <w:rPr>
                <w:sz w:val="24"/>
              </w:rPr>
              <w:t>)</w:t>
            </w:r>
          </w:p>
        </w:tc>
      </w:tr>
      <w:tr w:rsidR="005D40E6" w:rsidTr="003F2E20">
        <w:trPr>
          <w:trHeight w:val="275"/>
        </w:trPr>
        <w:tc>
          <w:tcPr>
            <w:tcW w:w="540" w:type="dxa"/>
          </w:tcPr>
          <w:p w:rsidR="005D40E6" w:rsidRDefault="005D40E6" w:rsidP="003F2E20">
            <w:pPr>
              <w:pStyle w:val="TableParagraph"/>
              <w:rPr>
                <w:sz w:val="20"/>
              </w:rPr>
            </w:pPr>
          </w:p>
        </w:tc>
        <w:tc>
          <w:tcPr>
            <w:tcW w:w="1529" w:type="dxa"/>
          </w:tcPr>
          <w:p w:rsidR="005D40E6" w:rsidRDefault="005D40E6" w:rsidP="003F2E20">
            <w:pPr>
              <w:pStyle w:val="TableParagraph"/>
              <w:rPr>
                <w:sz w:val="20"/>
              </w:rPr>
            </w:pPr>
          </w:p>
        </w:tc>
        <w:tc>
          <w:tcPr>
            <w:tcW w:w="1712" w:type="dxa"/>
          </w:tcPr>
          <w:p w:rsidR="005D40E6" w:rsidRDefault="005D40E6" w:rsidP="003F2E20">
            <w:pPr>
              <w:pStyle w:val="TableParagraph"/>
              <w:rPr>
                <w:sz w:val="20"/>
              </w:rPr>
            </w:pPr>
          </w:p>
        </w:tc>
        <w:tc>
          <w:tcPr>
            <w:tcW w:w="1942" w:type="dxa"/>
          </w:tcPr>
          <w:p w:rsidR="005D40E6" w:rsidRDefault="005D40E6" w:rsidP="003F2E20">
            <w:pPr>
              <w:pStyle w:val="TableParagraph"/>
              <w:rPr>
                <w:sz w:val="20"/>
              </w:rPr>
            </w:pPr>
          </w:p>
        </w:tc>
        <w:tc>
          <w:tcPr>
            <w:tcW w:w="1620" w:type="dxa"/>
          </w:tcPr>
          <w:p w:rsidR="005D40E6" w:rsidRDefault="005D40E6" w:rsidP="003F2E20">
            <w:pPr>
              <w:pStyle w:val="TableParagraph"/>
              <w:rPr>
                <w:sz w:val="20"/>
              </w:rPr>
            </w:pPr>
          </w:p>
        </w:tc>
        <w:tc>
          <w:tcPr>
            <w:tcW w:w="1712" w:type="dxa"/>
          </w:tcPr>
          <w:p w:rsidR="005D40E6" w:rsidRDefault="005D40E6" w:rsidP="003F2E20">
            <w:pPr>
              <w:pStyle w:val="TableParagraph"/>
              <w:rPr>
                <w:sz w:val="20"/>
              </w:rPr>
            </w:pPr>
          </w:p>
        </w:tc>
      </w:tr>
    </w:tbl>
    <w:p w:rsidR="005D40E6" w:rsidRDefault="005D40E6" w:rsidP="005D40E6">
      <w:pPr>
        <w:pStyle w:val="af"/>
        <w:rPr>
          <w:b/>
          <w:sz w:val="20"/>
        </w:rPr>
      </w:pPr>
    </w:p>
    <w:p w:rsidR="005D40E6" w:rsidRDefault="005D40E6" w:rsidP="005D40E6">
      <w:pPr>
        <w:pStyle w:val="af"/>
        <w:spacing w:before="4"/>
        <w:rPr>
          <w:b/>
          <w:sz w:val="17"/>
        </w:rPr>
      </w:pPr>
    </w:p>
    <w:tbl>
      <w:tblPr>
        <w:tblStyle w:val="TableNormal"/>
        <w:tblW w:w="0" w:type="auto"/>
        <w:tblInd w:w="2091" w:type="dxa"/>
        <w:tblLayout w:type="fixed"/>
        <w:tblLook w:val="01E0" w:firstRow="1" w:lastRow="1" w:firstColumn="1" w:lastColumn="1" w:noHBand="0" w:noVBand="0"/>
      </w:tblPr>
      <w:tblGrid>
        <w:gridCol w:w="4118"/>
        <w:gridCol w:w="2576"/>
      </w:tblGrid>
      <w:tr w:rsidR="005D40E6" w:rsidTr="003F2E20">
        <w:trPr>
          <w:trHeight w:val="289"/>
        </w:trPr>
        <w:tc>
          <w:tcPr>
            <w:tcW w:w="4118" w:type="dxa"/>
          </w:tcPr>
          <w:p w:rsidR="005D40E6" w:rsidRDefault="005D40E6" w:rsidP="003F2E20">
            <w:pPr>
              <w:pStyle w:val="TableParagraph"/>
              <w:tabs>
                <w:tab w:val="left" w:pos="4007"/>
              </w:tabs>
              <w:spacing w:line="266" w:lineRule="exact"/>
              <w:ind w:left="200"/>
              <w:rPr>
                <w:sz w:val="24"/>
              </w:rPr>
            </w:pPr>
            <w:proofErr w:type="spellStart"/>
            <w:r>
              <w:rPr>
                <w:sz w:val="24"/>
              </w:rPr>
              <w:t>Ответственное</w:t>
            </w:r>
            <w:proofErr w:type="spellEnd"/>
            <w:r>
              <w:rPr>
                <w:spacing w:val="-4"/>
                <w:sz w:val="24"/>
              </w:rPr>
              <w:t xml:space="preserve"> </w:t>
            </w:r>
            <w:proofErr w:type="spellStart"/>
            <w:r>
              <w:rPr>
                <w:sz w:val="24"/>
              </w:rPr>
              <w:t>лицо</w:t>
            </w:r>
            <w:proofErr w:type="spellEnd"/>
            <w:r>
              <w:rPr>
                <w:sz w:val="24"/>
              </w:rPr>
              <w:t xml:space="preserve">  </w:t>
            </w:r>
            <w:r>
              <w:rPr>
                <w:spacing w:val="-4"/>
                <w:sz w:val="24"/>
              </w:rPr>
              <w:t xml:space="preserve"> </w:t>
            </w:r>
            <w:r>
              <w:rPr>
                <w:sz w:val="24"/>
                <w:u w:val="single"/>
              </w:rPr>
              <w:t xml:space="preserve"> </w:t>
            </w:r>
            <w:r>
              <w:rPr>
                <w:sz w:val="24"/>
                <w:u w:val="single"/>
              </w:rPr>
              <w:tab/>
            </w:r>
          </w:p>
        </w:tc>
        <w:tc>
          <w:tcPr>
            <w:tcW w:w="2576" w:type="dxa"/>
          </w:tcPr>
          <w:p w:rsidR="005D40E6" w:rsidRDefault="005D40E6" w:rsidP="003F2E20">
            <w:pPr>
              <w:pStyle w:val="TableParagraph"/>
              <w:tabs>
                <w:tab w:val="left" w:pos="2454"/>
              </w:tabs>
              <w:spacing w:line="266" w:lineRule="exact"/>
              <w:ind w:left="23"/>
              <w:jc w:val="center"/>
              <w:rPr>
                <w:sz w:val="24"/>
              </w:rPr>
            </w:pPr>
            <w:r>
              <w:rPr>
                <w:sz w:val="24"/>
                <w:u w:val="single"/>
              </w:rPr>
              <w:t xml:space="preserve"> </w:t>
            </w:r>
            <w:r>
              <w:rPr>
                <w:sz w:val="24"/>
                <w:u w:val="single"/>
              </w:rPr>
              <w:tab/>
            </w:r>
          </w:p>
        </w:tc>
      </w:tr>
      <w:tr w:rsidR="005D40E6" w:rsidTr="003F2E20">
        <w:trPr>
          <w:trHeight w:val="266"/>
        </w:trPr>
        <w:tc>
          <w:tcPr>
            <w:tcW w:w="4118" w:type="dxa"/>
          </w:tcPr>
          <w:p w:rsidR="005D40E6" w:rsidRDefault="005D40E6" w:rsidP="003F2E20">
            <w:pPr>
              <w:pStyle w:val="TableParagraph"/>
              <w:spacing w:line="247" w:lineRule="exact"/>
              <w:ind w:left="2699"/>
              <w:rPr>
                <w:sz w:val="24"/>
              </w:rPr>
            </w:pPr>
            <w:r>
              <w:rPr>
                <w:sz w:val="24"/>
              </w:rPr>
              <w:t>(</w:t>
            </w:r>
            <w:proofErr w:type="spellStart"/>
            <w:r>
              <w:rPr>
                <w:sz w:val="24"/>
              </w:rPr>
              <w:t>подпись</w:t>
            </w:r>
            <w:proofErr w:type="spellEnd"/>
            <w:r>
              <w:rPr>
                <w:sz w:val="24"/>
              </w:rPr>
              <w:t>)</w:t>
            </w:r>
          </w:p>
        </w:tc>
        <w:tc>
          <w:tcPr>
            <w:tcW w:w="2576" w:type="dxa"/>
          </w:tcPr>
          <w:p w:rsidR="005D40E6" w:rsidRDefault="005D40E6" w:rsidP="003F2E20">
            <w:pPr>
              <w:pStyle w:val="TableParagraph"/>
              <w:spacing w:line="247" w:lineRule="exact"/>
              <w:ind w:left="23" w:right="56"/>
              <w:jc w:val="center"/>
              <w:rPr>
                <w:sz w:val="24"/>
              </w:rPr>
            </w:pPr>
            <w:r>
              <w:rPr>
                <w:sz w:val="24"/>
              </w:rPr>
              <w:t>(</w:t>
            </w:r>
            <w:proofErr w:type="spellStart"/>
            <w:r>
              <w:rPr>
                <w:sz w:val="24"/>
              </w:rPr>
              <w:t>фамилия</w:t>
            </w:r>
            <w:proofErr w:type="spellEnd"/>
            <w:r>
              <w:rPr>
                <w:sz w:val="24"/>
              </w:rPr>
              <w:t>,</w:t>
            </w:r>
            <w:r>
              <w:rPr>
                <w:spacing w:val="-3"/>
                <w:sz w:val="24"/>
              </w:rPr>
              <w:t xml:space="preserve"> </w:t>
            </w:r>
            <w:proofErr w:type="spellStart"/>
            <w:r>
              <w:rPr>
                <w:sz w:val="24"/>
              </w:rPr>
              <w:t>инициалы</w:t>
            </w:r>
            <w:proofErr w:type="spellEnd"/>
            <w:r>
              <w:rPr>
                <w:sz w:val="24"/>
              </w:rPr>
              <w:t>)</w:t>
            </w:r>
          </w:p>
        </w:tc>
      </w:tr>
    </w:tbl>
    <w:p w:rsidR="005D40E6" w:rsidRDefault="005D40E6" w:rsidP="005D40E6">
      <w:pPr>
        <w:spacing w:line="247" w:lineRule="exact"/>
        <w:jc w:val="center"/>
        <w:sectPr w:rsidR="005D40E6" w:rsidSect="00EA34A7">
          <w:pgSz w:w="11910" w:h="16840"/>
          <w:pgMar w:top="1040" w:right="3" w:bottom="280" w:left="640" w:header="720" w:footer="720" w:gutter="0"/>
          <w:cols w:space="720"/>
          <w:titlePg/>
          <w:docGrid w:linePitch="326"/>
        </w:sectPr>
      </w:pPr>
    </w:p>
    <w:p w:rsidR="005D40E6" w:rsidRDefault="005D40E6" w:rsidP="005D40E6">
      <w:pPr>
        <w:spacing w:before="71" w:line="274" w:lineRule="exact"/>
        <w:ind w:right="788"/>
        <w:jc w:val="right"/>
        <w:rPr>
          <w:b/>
          <w:i/>
        </w:rPr>
      </w:pPr>
      <w:r>
        <w:rPr>
          <w:b/>
          <w:i/>
        </w:rPr>
        <w:lastRenderedPageBreak/>
        <w:t>Приложение</w:t>
      </w:r>
      <w:r>
        <w:rPr>
          <w:b/>
          <w:i/>
          <w:spacing w:val="-2"/>
        </w:rPr>
        <w:t xml:space="preserve"> </w:t>
      </w:r>
      <w:r>
        <w:rPr>
          <w:b/>
          <w:i/>
        </w:rPr>
        <w:t>N</w:t>
      </w:r>
      <w:r>
        <w:rPr>
          <w:b/>
          <w:i/>
          <w:spacing w:val="-2"/>
        </w:rPr>
        <w:t xml:space="preserve"> </w:t>
      </w:r>
      <w:r>
        <w:rPr>
          <w:b/>
          <w:i/>
        </w:rPr>
        <w:t>2</w:t>
      </w:r>
    </w:p>
    <w:p w:rsidR="005D40E6" w:rsidRDefault="005D40E6" w:rsidP="005D40E6">
      <w:pPr>
        <w:spacing w:line="274" w:lineRule="exact"/>
        <w:ind w:right="789"/>
        <w:jc w:val="right"/>
        <w:rPr>
          <w:i/>
        </w:rPr>
      </w:pPr>
      <w:r>
        <w:rPr>
          <w:i/>
        </w:rPr>
        <w:t xml:space="preserve"> </w:t>
      </w:r>
    </w:p>
    <w:p w:rsidR="005D40E6" w:rsidRPr="00266768" w:rsidRDefault="005D40E6" w:rsidP="005D40E6">
      <w:pPr>
        <w:pStyle w:val="110"/>
        <w:spacing w:before="3"/>
        <w:rPr>
          <w:sz w:val="28"/>
          <w:szCs w:val="28"/>
        </w:rPr>
      </w:pPr>
      <w:r w:rsidRPr="00266768">
        <w:rPr>
          <w:sz w:val="28"/>
          <w:szCs w:val="28"/>
        </w:rPr>
        <w:t>ЛИЧНАЯ</w:t>
      </w:r>
      <w:r w:rsidRPr="00266768">
        <w:rPr>
          <w:spacing w:val="-3"/>
          <w:sz w:val="28"/>
          <w:szCs w:val="28"/>
        </w:rPr>
        <w:t xml:space="preserve"> </w:t>
      </w:r>
      <w:r w:rsidRPr="00266768">
        <w:rPr>
          <w:sz w:val="28"/>
          <w:szCs w:val="28"/>
        </w:rPr>
        <w:t>КАРТОЧКА</w:t>
      </w:r>
      <w:r w:rsidRPr="00266768">
        <w:rPr>
          <w:spacing w:val="-1"/>
          <w:sz w:val="28"/>
          <w:szCs w:val="28"/>
        </w:rPr>
        <w:t xml:space="preserve"> </w:t>
      </w:r>
      <w:r w:rsidRPr="00266768">
        <w:rPr>
          <w:sz w:val="28"/>
          <w:szCs w:val="28"/>
        </w:rPr>
        <w:t>УЧЕТА</w:t>
      </w:r>
      <w:r w:rsidRPr="00266768">
        <w:rPr>
          <w:spacing w:val="-3"/>
          <w:sz w:val="28"/>
          <w:szCs w:val="28"/>
        </w:rPr>
        <w:t xml:space="preserve"> </w:t>
      </w:r>
      <w:r w:rsidRPr="00266768">
        <w:rPr>
          <w:sz w:val="28"/>
          <w:szCs w:val="28"/>
        </w:rPr>
        <w:t>ВЫДАЧИ</w:t>
      </w:r>
      <w:r w:rsidRPr="00266768">
        <w:rPr>
          <w:spacing w:val="-3"/>
          <w:sz w:val="28"/>
          <w:szCs w:val="28"/>
        </w:rPr>
        <w:t xml:space="preserve"> </w:t>
      </w:r>
      <w:r w:rsidRPr="00266768">
        <w:rPr>
          <w:sz w:val="28"/>
          <w:szCs w:val="28"/>
        </w:rPr>
        <w:t>СИЗ</w:t>
      </w:r>
    </w:p>
    <w:p w:rsidR="005D40E6" w:rsidRDefault="005D40E6" w:rsidP="005D40E6">
      <w:pPr>
        <w:spacing w:before="147"/>
        <w:ind w:left="6820"/>
        <w:rPr>
          <w:i/>
        </w:rPr>
      </w:pPr>
      <w:r>
        <w:rPr>
          <w:i/>
        </w:rPr>
        <w:t>Лицевая</w:t>
      </w:r>
      <w:r>
        <w:rPr>
          <w:i/>
          <w:spacing w:val="-4"/>
        </w:rPr>
        <w:t xml:space="preserve"> </w:t>
      </w:r>
      <w:r>
        <w:rPr>
          <w:i/>
        </w:rPr>
        <w:t>сторона</w:t>
      </w:r>
      <w:r>
        <w:rPr>
          <w:i/>
          <w:spacing w:val="-3"/>
        </w:rPr>
        <w:t xml:space="preserve"> </w:t>
      </w:r>
      <w:r>
        <w:rPr>
          <w:i/>
        </w:rPr>
        <w:t>личной</w:t>
      </w:r>
      <w:r>
        <w:rPr>
          <w:i/>
          <w:spacing w:val="-2"/>
        </w:rPr>
        <w:t xml:space="preserve"> </w:t>
      </w:r>
      <w:r>
        <w:rPr>
          <w:i/>
        </w:rPr>
        <w:t>карточки</w:t>
      </w:r>
    </w:p>
    <w:p w:rsidR="005D40E6" w:rsidRDefault="005D40E6" w:rsidP="005D40E6">
      <w:pPr>
        <w:pStyle w:val="af"/>
        <w:spacing w:before="10"/>
        <w:rPr>
          <w:i/>
          <w:sz w:val="18"/>
        </w:rPr>
      </w:pPr>
    </w:p>
    <w:p w:rsidR="005D40E6" w:rsidRPr="00266768" w:rsidRDefault="005D40E6" w:rsidP="005D40E6">
      <w:pPr>
        <w:rPr>
          <w:sz w:val="20"/>
        </w:rPr>
      </w:pPr>
      <w:r w:rsidRPr="00266768">
        <w:rPr>
          <w:b/>
          <w:bCs/>
          <w:sz w:val="20"/>
        </w:rPr>
        <w:t>Идентификатор рабочего места, за которым закреплены дежурные СИЗ:</w:t>
      </w:r>
    </w:p>
    <w:p w:rsidR="005D40E6" w:rsidRPr="00266768" w:rsidRDefault="005D40E6" w:rsidP="005D40E6">
      <w:pPr>
        <w:rPr>
          <w:sz w:val="20"/>
        </w:rPr>
      </w:pPr>
      <w:r w:rsidRPr="00266768">
        <w:rPr>
          <w:b/>
          <w:bCs/>
          <w:sz w:val="20"/>
        </w:rPr>
        <w:t>Структурное подразделение ________________________________________________</w:t>
      </w:r>
    </w:p>
    <w:p w:rsidR="005D40E6" w:rsidRPr="00266768" w:rsidRDefault="005D40E6" w:rsidP="005D40E6">
      <w:pPr>
        <w:rPr>
          <w:sz w:val="20"/>
        </w:rPr>
      </w:pPr>
      <w:r w:rsidRPr="00266768">
        <w:rPr>
          <w:b/>
          <w:bCs/>
          <w:sz w:val="20"/>
        </w:rPr>
        <w:t>Фамилия, имя, отчество (при наличии) ответственного _________________________</w:t>
      </w:r>
    </w:p>
    <w:p w:rsidR="005D40E6" w:rsidRPr="00266768" w:rsidRDefault="005D40E6" w:rsidP="005D40E6">
      <w:pPr>
        <w:rPr>
          <w:sz w:val="20"/>
        </w:rPr>
      </w:pPr>
      <w:r w:rsidRPr="00266768">
        <w:rPr>
          <w:b/>
          <w:bCs/>
          <w:sz w:val="20"/>
        </w:rPr>
        <w:t>Профессия (должность) ответственного ______________________________________</w:t>
      </w:r>
    </w:p>
    <w:p w:rsidR="005D40E6" w:rsidRPr="00266768" w:rsidRDefault="005D40E6" w:rsidP="005D40E6">
      <w:pPr>
        <w:rPr>
          <w:sz w:val="20"/>
        </w:rPr>
      </w:pPr>
      <w:r w:rsidRPr="00266768">
        <w:rPr>
          <w:b/>
          <w:bCs/>
          <w:sz w:val="20"/>
        </w:rPr>
        <w:t>Предусмотрена приказом (номер и дата приказа об утверждении Норм) выдача:</w:t>
      </w:r>
    </w:p>
    <w:p w:rsidR="005D40E6" w:rsidRPr="00266768" w:rsidRDefault="005D40E6" w:rsidP="005D40E6">
      <w:pPr>
        <w:rPr>
          <w:sz w:val="20"/>
        </w:rPr>
      </w:pPr>
      <w:r w:rsidRPr="00266768">
        <w:rPr>
          <w:b/>
          <w:bCs/>
          <w:sz w:val="20"/>
        </w:rPr>
        <w:t>Наименование СИЗ</w:t>
      </w:r>
    </w:p>
    <w:p w:rsidR="005D40E6" w:rsidRPr="00266768" w:rsidRDefault="005D40E6" w:rsidP="005D40E6">
      <w:pPr>
        <w:rPr>
          <w:sz w:val="20"/>
        </w:rPr>
      </w:pPr>
      <w:r w:rsidRPr="00266768">
        <w:rPr>
          <w:b/>
          <w:bCs/>
          <w:sz w:val="20"/>
        </w:rPr>
        <w:t>Пункт Норм</w:t>
      </w:r>
    </w:p>
    <w:p w:rsidR="005D40E6" w:rsidRPr="00266768" w:rsidRDefault="005D40E6" w:rsidP="005D40E6">
      <w:pPr>
        <w:rPr>
          <w:sz w:val="20"/>
        </w:rPr>
      </w:pPr>
      <w:r w:rsidRPr="00266768">
        <w:rPr>
          <w:b/>
          <w:bCs/>
          <w:sz w:val="20"/>
        </w:rPr>
        <w:t>Единица измерения, периодичность выдачи</w:t>
      </w:r>
    </w:p>
    <w:p w:rsidR="005D40E6" w:rsidRPr="00266768" w:rsidRDefault="005D40E6" w:rsidP="005D40E6">
      <w:pPr>
        <w:rPr>
          <w:sz w:val="20"/>
        </w:rPr>
      </w:pPr>
      <w:r w:rsidRPr="00266768">
        <w:rPr>
          <w:b/>
          <w:bCs/>
          <w:sz w:val="20"/>
        </w:rPr>
        <w:t>Количество на период</w:t>
      </w:r>
    </w:p>
    <w:p w:rsidR="005D40E6" w:rsidRPr="00266768" w:rsidRDefault="005D40E6" w:rsidP="005D40E6">
      <w:pPr>
        <w:rPr>
          <w:sz w:val="20"/>
        </w:rPr>
      </w:pPr>
      <w:r w:rsidRPr="00266768">
        <w:rPr>
          <w:b/>
          <w:bCs/>
          <w:sz w:val="20"/>
        </w:rPr>
        <w:t>Ответственное лицо</w:t>
      </w:r>
    </w:p>
    <w:p w:rsidR="005D40E6" w:rsidRPr="00266768" w:rsidRDefault="005D40E6" w:rsidP="005D40E6">
      <w:pPr>
        <w:rPr>
          <w:sz w:val="20"/>
        </w:rPr>
      </w:pPr>
      <w:r w:rsidRPr="00266768">
        <w:rPr>
          <w:b/>
          <w:bCs/>
          <w:sz w:val="20"/>
        </w:rPr>
        <w:t>(подпись)</w:t>
      </w:r>
    </w:p>
    <w:p w:rsidR="005D40E6" w:rsidRPr="00266768" w:rsidRDefault="005D40E6" w:rsidP="005D40E6">
      <w:pPr>
        <w:rPr>
          <w:sz w:val="20"/>
        </w:rPr>
      </w:pPr>
      <w:r w:rsidRPr="00266768">
        <w:rPr>
          <w:b/>
          <w:bCs/>
          <w:sz w:val="20"/>
        </w:rPr>
        <w:t xml:space="preserve">(фамилия, инициалы) </w:t>
      </w:r>
    </w:p>
    <w:p w:rsidR="005D40E6" w:rsidRDefault="005D40E6" w:rsidP="005D40E6">
      <w:pPr>
        <w:rPr>
          <w:sz w:val="20"/>
        </w:rPr>
      </w:pPr>
    </w:p>
    <w:p w:rsidR="005D40E6" w:rsidRPr="00266768" w:rsidRDefault="005D40E6" w:rsidP="005D40E6">
      <w:pPr>
        <w:rPr>
          <w:sz w:val="20"/>
        </w:rPr>
      </w:pPr>
    </w:p>
    <w:p w:rsidR="005D40E6" w:rsidRDefault="005D40E6" w:rsidP="005D40E6">
      <w:pPr>
        <w:spacing w:before="147"/>
        <w:ind w:left="6820"/>
        <w:rPr>
          <w:i/>
        </w:rPr>
      </w:pPr>
      <w:r>
        <w:rPr>
          <w:sz w:val="20"/>
        </w:rPr>
        <w:tab/>
      </w:r>
      <w:r>
        <w:rPr>
          <w:i/>
        </w:rPr>
        <w:t>Оборотная сторона</w:t>
      </w:r>
      <w:r>
        <w:rPr>
          <w:i/>
          <w:spacing w:val="-3"/>
        </w:rPr>
        <w:t xml:space="preserve"> </w:t>
      </w:r>
      <w:r>
        <w:rPr>
          <w:i/>
        </w:rPr>
        <w:t>личной</w:t>
      </w:r>
      <w:r>
        <w:rPr>
          <w:i/>
          <w:spacing w:val="-2"/>
        </w:rPr>
        <w:t xml:space="preserve"> </w:t>
      </w:r>
      <w:r>
        <w:rPr>
          <w:i/>
        </w:rPr>
        <w:t>карточки</w:t>
      </w:r>
    </w:p>
    <w:p w:rsidR="005D40E6" w:rsidRDefault="005D40E6" w:rsidP="005D40E6">
      <w:pPr>
        <w:pStyle w:val="af"/>
        <w:spacing w:before="10"/>
        <w:rPr>
          <w:i/>
          <w:sz w:val="18"/>
        </w:rPr>
      </w:pPr>
    </w:p>
    <w:p w:rsidR="005D40E6" w:rsidRDefault="005D40E6" w:rsidP="005D40E6">
      <w:pPr>
        <w:tabs>
          <w:tab w:val="left" w:pos="6534"/>
        </w:tabs>
        <w:rPr>
          <w:sz w:val="20"/>
        </w:rPr>
      </w:pPr>
    </w:p>
    <w:p w:rsidR="005D40E6" w:rsidRDefault="005D40E6" w:rsidP="005D40E6">
      <w:pPr>
        <w:rPr>
          <w:sz w:val="20"/>
        </w:rPr>
      </w:pPr>
    </w:p>
    <w:tbl>
      <w:tblPr>
        <w:tblStyle w:val="afff1"/>
        <w:tblW w:w="11199" w:type="dxa"/>
        <w:tblLayout w:type="fixed"/>
        <w:tblLook w:val="04A0" w:firstRow="1" w:lastRow="0" w:firstColumn="1" w:lastColumn="0" w:noHBand="0" w:noVBand="1"/>
      </w:tblPr>
      <w:tblGrid>
        <w:gridCol w:w="1373"/>
        <w:gridCol w:w="1605"/>
        <w:gridCol w:w="1134"/>
        <w:gridCol w:w="1223"/>
        <w:gridCol w:w="1248"/>
        <w:gridCol w:w="952"/>
        <w:gridCol w:w="1155"/>
        <w:gridCol w:w="950"/>
        <w:gridCol w:w="1559"/>
      </w:tblGrid>
      <w:tr w:rsidR="005D40E6" w:rsidRPr="00266768" w:rsidTr="003F2E20">
        <w:trPr>
          <w:trHeight w:val="1760"/>
        </w:trPr>
        <w:tc>
          <w:tcPr>
            <w:tcW w:w="1373" w:type="dxa"/>
            <w:vMerge w:val="restart"/>
            <w:hideMark/>
          </w:tcPr>
          <w:p w:rsidR="005D40E6" w:rsidRPr="00266768" w:rsidRDefault="005D40E6" w:rsidP="003F2E20">
            <w:pPr>
              <w:jc w:val="center"/>
            </w:pPr>
            <w:proofErr w:type="spellStart"/>
            <w:r w:rsidRPr="00266768">
              <w:rPr>
                <w:b/>
                <w:bCs/>
                <w:kern w:val="24"/>
              </w:rPr>
              <w:t>Наимен</w:t>
            </w:r>
            <w:proofErr w:type="spellEnd"/>
            <w:r w:rsidRPr="00266768">
              <w:rPr>
                <w:b/>
                <w:bCs/>
                <w:kern w:val="24"/>
              </w:rPr>
              <w:t>.</w:t>
            </w:r>
          </w:p>
          <w:p w:rsidR="005D40E6" w:rsidRPr="00266768" w:rsidRDefault="005D40E6" w:rsidP="003F2E20">
            <w:pPr>
              <w:jc w:val="center"/>
            </w:pPr>
            <w:r w:rsidRPr="00266768">
              <w:rPr>
                <w:b/>
                <w:bCs/>
                <w:kern w:val="24"/>
              </w:rPr>
              <w:t xml:space="preserve">СИЗ </w:t>
            </w:r>
          </w:p>
        </w:tc>
        <w:tc>
          <w:tcPr>
            <w:tcW w:w="1605" w:type="dxa"/>
            <w:vMerge w:val="restart"/>
            <w:hideMark/>
          </w:tcPr>
          <w:p w:rsidR="005D40E6" w:rsidRPr="00266768" w:rsidRDefault="005D40E6" w:rsidP="003F2E20">
            <w:pPr>
              <w:jc w:val="center"/>
            </w:pPr>
            <w:r w:rsidRPr="00266768">
              <w:rPr>
                <w:b/>
                <w:bCs/>
                <w:kern w:val="24"/>
              </w:rPr>
              <w:t>Модель,</w:t>
            </w:r>
          </w:p>
          <w:p w:rsidR="005D40E6" w:rsidRPr="00266768" w:rsidRDefault="005D40E6" w:rsidP="003F2E20">
            <w:pPr>
              <w:jc w:val="center"/>
            </w:pPr>
            <w:r w:rsidRPr="00266768">
              <w:rPr>
                <w:b/>
                <w:bCs/>
                <w:kern w:val="24"/>
              </w:rPr>
              <w:t>марка,</w:t>
            </w:r>
          </w:p>
          <w:p w:rsidR="005D40E6" w:rsidRPr="00266768" w:rsidRDefault="005D40E6" w:rsidP="003F2E20">
            <w:pPr>
              <w:jc w:val="center"/>
            </w:pPr>
            <w:r w:rsidRPr="00266768">
              <w:rPr>
                <w:b/>
                <w:bCs/>
                <w:kern w:val="24"/>
              </w:rPr>
              <w:t>артикул,</w:t>
            </w:r>
          </w:p>
          <w:p w:rsidR="005D40E6" w:rsidRPr="00266768" w:rsidRDefault="005D40E6" w:rsidP="003F2E20">
            <w:pPr>
              <w:jc w:val="center"/>
            </w:pPr>
            <w:r w:rsidRPr="00266768">
              <w:rPr>
                <w:b/>
                <w:bCs/>
                <w:kern w:val="24"/>
              </w:rPr>
              <w:t>класс</w:t>
            </w:r>
          </w:p>
          <w:p w:rsidR="005D40E6" w:rsidRPr="00266768" w:rsidRDefault="005D40E6" w:rsidP="003F2E20">
            <w:pPr>
              <w:jc w:val="center"/>
            </w:pPr>
            <w:r w:rsidRPr="00266768">
              <w:rPr>
                <w:b/>
                <w:bCs/>
                <w:kern w:val="24"/>
              </w:rPr>
              <w:t xml:space="preserve">защиты </w:t>
            </w:r>
          </w:p>
          <w:p w:rsidR="005D40E6" w:rsidRPr="00266768" w:rsidRDefault="005D40E6" w:rsidP="003F2E20">
            <w:pPr>
              <w:jc w:val="center"/>
            </w:pPr>
            <w:r w:rsidRPr="00266768">
              <w:rPr>
                <w:b/>
                <w:bCs/>
                <w:kern w:val="24"/>
              </w:rPr>
              <w:t>СИЗ</w:t>
            </w:r>
          </w:p>
        </w:tc>
        <w:tc>
          <w:tcPr>
            <w:tcW w:w="3605" w:type="dxa"/>
            <w:gridSpan w:val="3"/>
            <w:hideMark/>
          </w:tcPr>
          <w:p w:rsidR="005D40E6" w:rsidRPr="00266768" w:rsidRDefault="005D40E6" w:rsidP="003F2E20">
            <w:pPr>
              <w:jc w:val="center"/>
            </w:pPr>
            <w:r w:rsidRPr="00266768">
              <w:rPr>
                <w:b/>
                <w:bCs/>
                <w:kern w:val="24"/>
              </w:rPr>
              <w:t xml:space="preserve">ВЫДАНО </w:t>
            </w:r>
          </w:p>
        </w:tc>
        <w:tc>
          <w:tcPr>
            <w:tcW w:w="4616" w:type="dxa"/>
            <w:gridSpan w:val="4"/>
            <w:hideMark/>
          </w:tcPr>
          <w:p w:rsidR="005D40E6" w:rsidRPr="00266768" w:rsidRDefault="005D40E6" w:rsidP="003F2E20">
            <w:pPr>
              <w:jc w:val="center"/>
            </w:pPr>
            <w:r w:rsidRPr="00266768">
              <w:rPr>
                <w:b/>
                <w:bCs/>
                <w:kern w:val="24"/>
              </w:rPr>
              <w:t xml:space="preserve">ВОЗВРАЩЕНО </w:t>
            </w:r>
          </w:p>
        </w:tc>
      </w:tr>
      <w:tr w:rsidR="005D40E6" w:rsidRPr="00266768" w:rsidTr="003F2E20">
        <w:trPr>
          <w:trHeight w:val="1249"/>
        </w:trPr>
        <w:tc>
          <w:tcPr>
            <w:tcW w:w="1373" w:type="dxa"/>
            <w:vMerge/>
            <w:hideMark/>
          </w:tcPr>
          <w:p w:rsidR="005D40E6" w:rsidRPr="00266768" w:rsidRDefault="005D40E6" w:rsidP="003F2E20"/>
        </w:tc>
        <w:tc>
          <w:tcPr>
            <w:tcW w:w="1605" w:type="dxa"/>
            <w:vMerge/>
            <w:hideMark/>
          </w:tcPr>
          <w:p w:rsidR="005D40E6" w:rsidRPr="00266768" w:rsidRDefault="005D40E6" w:rsidP="003F2E20"/>
        </w:tc>
        <w:tc>
          <w:tcPr>
            <w:tcW w:w="1134" w:type="dxa"/>
            <w:hideMark/>
          </w:tcPr>
          <w:p w:rsidR="005D40E6" w:rsidRPr="00266768" w:rsidRDefault="005D40E6" w:rsidP="003F2E20">
            <w:pPr>
              <w:jc w:val="center"/>
            </w:pPr>
            <w:r w:rsidRPr="00266768">
              <w:rPr>
                <w:b/>
                <w:bCs/>
                <w:kern w:val="24"/>
              </w:rPr>
              <w:t xml:space="preserve">дата </w:t>
            </w:r>
          </w:p>
        </w:tc>
        <w:tc>
          <w:tcPr>
            <w:tcW w:w="1223" w:type="dxa"/>
            <w:hideMark/>
          </w:tcPr>
          <w:p w:rsidR="005D40E6" w:rsidRPr="00266768" w:rsidRDefault="005D40E6" w:rsidP="003F2E20">
            <w:r w:rsidRPr="00266768">
              <w:rPr>
                <w:b/>
                <w:bCs/>
                <w:kern w:val="24"/>
              </w:rPr>
              <w:t xml:space="preserve">кол-во </w:t>
            </w:r>
          </w:p>
        </w:tc>
        <w:tc>
          <w:tcPr>
            <w:tcW w:w="1248" w:type="dxa"/>
            <w:hideMark/>
          </w:tcPr>
          <w:p w:rsidR="005D40E6" w:rsidRPr="00266768" w:rsidRDefault="005D40E6" w:rsidP="003F2E20">
            <w:r w:rsidRPr="00266768">
              <w:rPr>
                <w:b/>
                <w:bCs/>
                <w:kern w:val="24"/>
              </w:rPr>
              <w:t xml:space="preserve">подпись </w:t>
            </w:r>
          </w:p>
        </w:tc>
        <w:tc>
          <w:tcPr>
            <w:tcW w:w="952" w:type="dxa"/>
            <w:hideMark/>
          </w:tcPr>
          <w:p w:rsidR="005D40E6" w:rsidRPr="00266768" w:rsidRDefault="005D40E6" w:rsidP="003F2E20">
            <w:pPr>
              <w:jc w:val="center"/>
            </w:pPr>
            <w:r w:rsidRPr="00266768">
              <w:rPr>
                <w:b/>
                <w:bCs/>
                <w:kern w:val="24"/>
              </w:rPr>
              <w:t xml:space="preserve">дата </w:t>
            </w:r>
          </w:p>
        </w:tc>
        <w:tc>
          <w:tcPr>
            <w:tcW w:w="1155" w:type="dxa"/>
            <w:hideMark/>
          </w:tcPr>
          <w:p w:rsidR="005D40E6" w:rsidRPr="00266768" w:rsidRDefault="005D40E6" w:rsidP="003F2E20">
            <w:pPr>
              <w:jc w:val="center"/>
            </w:pPr>
            <w:r w:rsidRPr="00266768">
              <w:rPr>
                <w:b/>
                <w:bCs/>
                <w:kern w:val="24"/>
              </w:rPr>
              <w:t xml:space="preserve">кол-во </w:t>
            </w:r>
          </w:p>
        </w:tc>
        <w:tc>
          <w:tcPr>
            <w:tcW w:w="950" w:type="dxa"/>
            <w:hideMark/>
          </w:tcPr>
          <w:p w:rsidR="005D40E6" w:rsidRPr="00266768" w:rsidRDefault="005D40E6" w:rsidP="003F2E20">
            <w:pPr>
              <w:jc w:val="center"/>
            </w:pPr>
            <w:r w:rsidRPr="00266768">
              <w:rPr>
                <w:b/>
                <w:bCs/>
                <w:kern w:val="24"/>
              </w:rPr>
              <w:t xml:space="preserve">подпись </w:t>
            </w:r>
          </w:p>
        </w:tc>
        <w:tc>
          <w:tcPr>
            <w:tcW w:w="1559" w:type="dxa"/>
            <w:hideMark/>
          </w:tcPr>
          <w:p w:rsidR="005D40E6" w:rsidRPr="00266768" w:rsidRDefault="005D40E6" w:rsidP="003F2E20">
            <w:pPr>
              <w:jc w:val="center"/>
            </w:pPr>
            <w:r w:rsidRPr="00266768">
              <w:rPr>
                <w:b/>
                <w:bCs/>
                <w:kern w:val="24"/>
              </w:rPr>
              <w:t xml:space="preserve">акт </w:t>
            </w:r>
          </w:p>
          <w:p w:rsidR="005D40E6" w:rsidRPr="00266768" w:rsidRDefault="005D40E6" w:rsidP="003F2E20">
            <w:pPr>
              <w:jc w:val="center"/>
            </w:pPr>
            <w:r w:rsidRPr="00266768">
              <w:rPr>
                <w:b/>
                <w:bCs/>
                <w:kern w:val="24"/>
              </w:rPr>
              <w:t>списания</w:t>
            </w:r>
          </w:p>
          <w:p w:rsidR="005D40E6" w:rsidRPr="00266768" w:rsidRDefault="005D40E6" w:rsidP="003F2E20">
            <w:pPr>
              <w:jc w:val="center"/>
            </w:pPr>
            <w:r w:rsidRPr="00266768">
              <w:rPr>
                <w:b/>
                <w:bCs/>
                <w:kern w:val="24"/>
              </w:rPr>
              <w:t>(артикул,</w:t>
            </w:r>
          </w:p>
          <w:p w:rsidR="005D40E6" w:rsidRPr="00266768" w:rsidRDefault="005D40E6" w:rsidP="003F2E20">
            <w:pPr>
              <w:jc w:val="center"/>
            </w:pPr>
            <w:r w:rsidRPr="00266768">
              <w:rPr>
                <w:b/>
                <w:bCs/>
                <w:kern w:val="24"/>
              </w:rPr>
              <w:t xml:space="preserve">номер) </w:t>
            </w:r>
          </w:p>
        </w:tc>
      </w:tr>
      <w:tr w:rsidR="005D40E6" w:rsidRPr="00266768" w:rsidTr="003F2E20">
        <w:trPr>
          <w:trHeight w:val="689"/>
        </w:trPr>
        <w:tc>
          <w:tcPr>
            <w:tcW w:w="1373" w:type="dxa"/>
            <w:hideMark/>
          </w:tcPr>
          <w:p w:rsidR="005D40E6" w:rsidRPr="00266768" w:rsidRDefault="005D40E6" w:rsidP="003F2E20">
            <w:pPr>
              <w:rPr>
                <w:rFonts w:ascii="Arial" w:hAnsi="Arial" w:cs="Arial"/>
              </w:rPr>
            </w:pPr>
          </w:p>
        </w:tc>
        <w:tc>
          <w:tcPr>
            <w:tcW w:w="1605" w:type="dxa"/>
            <w:hideMark/>
          </w:tcPr>
          <w:p w:rsidR="005D40E6" w:rsidRPr="00266768" w:rsidRDefault="005D40E6" w:rsidP="003F2E20">
            <w:pPr>
              <w:rPr>
                <w:rFonts w:ascii="Arial" w:hAnsi="Arial" w:cs="Arial"/>
              </w:rPr>
            </w:pPr>
          </w:p>
        </w:tc>
        <w:tc>
          <w:tcPr>
            <w:tcW w:w="1134" w:type="dxa"/>
            <w:hideMark/>
          </w:tcPr>
          <w:p w:rsidR="005D40E6" w:rsidRPr="00266768" w:rsidRDefault="005D40E6" w:rsidP="003F2E20">
            <w:pPr>
              <w:rPr>
                <w:rFonts w:ascii="Arial" w:hAnsi="Arial" w:cs="Arial"/>
              </w:rPr>
            </w:pPr>
          </w:p>
        </w:tc>
        <w:tc>
          <w:tcPr>
            <w:tcW w:w="1223" w:type="dxa"/>
            <w:hideMark/>
          </w:tcPr>
          <w:p w:rsidR="005D40E6" w:rsidRPr="00266768" w:rsidRDefault="005D40E6" w:rsidP="003F2E20">
            <w:pPr>
              <w:rPr>
                <w:rFonts w:ascii="Arial" w:hAnsi="Arial" w:cs="Arial"/>
              </w:rPr>
            </w:pPr>
          </w:p>
        </w:tc>
        <w:tc>
          <w:tcPr>
            <w:tcW w:w="1248" w:type="dxa"/>
            <w:hideMark/>
          </w:tcPr>
          <w:p w:rsidR="005D40E6" w:rsidRPr="00266768" w:rsidRDefault="005D40E6" w:rsidP="003F2E20">
            <w:pPr>
              <w:rPr>
                <w:rFonts w:ascii="Arial" w:hAnsi="Arial" w:cs="Arial"/>
              </w:rPr>
            </w:pPr>
          </w:p>
        </w:tc>
        <w:tc>
          <w:tcPr>
            <w:tcW w:w="952" w:type="dxa"/>
            <w:hideMark/>
          </w:tcPr>
          <w:p w:rsidR="005D40E6" w:rsidRPr="00266768" w:rsidRDefault="005D40E6" w:rsidP="003F2E20">
            <w:pPr>
              <w:rPr>
                <w:rFonts w:ascii="Arial" w:hAnsi="Arial" w:cs="Arial"/>
              </w:rPr>
            </w:pPr>
          </w:p>
        </w:tc>
        <w:tc>
          <w:tcPr>
            <w:tcW w:w="1155" w:type="dxa"/>
            <w:hideMark/>
          </w:tcPr>
          <w:p w:rsidR="005D40E6" w:rsidRPr="00266768" w:rsidRDefault="005D40E6" w:rsidP="003F2E20">
            <w:pPr>
              <w:rPr>
                <w:rFonts w:ascii="Arial" w:hAnsi="Arial" w:cs="Arial"/>
              </w:rPr>
            </w:pPr>
          </w:p>
        </w:tc>
        <w:tc>
          <w:tcPr>
            <w:tcW w:w="950" w:type="dxa"/>
            <w:hideMark/>
          </w:tcPr>
          <w:p w:rsidR="005D40E6" w:rsidRPr="00266768" w:rsidRDefault="005D40E6" w:rsidP="003F2E20">
            <w:pPr>
              <w:rPr>
                <w:rFonts w:ascii="Arial" w:hAnsi="Arial" w:cs="Arial"/>
              </w:rPr>
            </w:pPr>
          </w:p>
        </w:tc>
        <w:tc>
          <w:tcPr>
            <w:tcW w:w="1559" w:type="dxa"/>
            <w:hideMark/>
          </w:tcPr>
          <w:p w:rsidR="005D40E6" w:rsidRPr="00266768" w:rsidRDefault="005D40E6" w:rsidP="003F2E20">
            <w:pPr>
              <w:rPr>
                <w:rFonts w:ascii="Arial" w:hAnsi="Arial" w:cs="Arial"/>
                <w:sz w:val="36"/>
                <w:szCs w:val="36"/>
              </w:rPr>
            </w:pPr>
          </w:p>
        </w:tc>
      </w:tr>
    </w:tbl>
    <w:p w:rsidR="005D40E6" w:rsidRDefault="005D40E6" w:rsidP="005D40E6">
      <w:pPr>
        <w:rPr>
          <w:sz w:val="20"/>
        </w:rPr>
      </w:pPr>
    </w:p>
    <w:p w:rsidR="005D40E6" w:rsidRDefault="005D40E6" w:rsidP="005D40E6">
      <w:pPr>
        <w:rPr>
          <w:sz w:val="20"/>
        </w:rPr>
      </w:pPr>
    </w:p>
    <w:p w:rsidR="005D40E6" w:rsidRPr="006B26D9" w:rsidRDefault="005D40E6" w:rsidP="005D40E6">
      <w:r w:rsidRPr="006B26D9">
        <w:rPr>
          <w:bC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5D40E6" w:rsidRPr="006B26D9" w:rsidRDefault="005D40E6" w:rsidP="005D40E6">
      <w:r w:rsidRPr="006B26D9">
        <w:t>-</w:t>
      </w:r>
      <w:r w:rsidRPr="006B26D9">
        <w:rPr>
          <w:bCs/>
        </w:rPr>
        <w:t>Нормативные сроки эксплуатации СИЗ не могут превышать сроков, указанных в Нормах.</w:t>
      </w:r>
    </w:p>
    <w:p w:rsidR="005D40E6" w:rsidRPr="006B26D9" w:rsidRDefault="005D40E6" w:rsidP="005D40E6">
      <w:r w:rsidRPr="006B26D9">
        <w:rPr>
          <w:bC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5D40E6" w:rsidRPr="006B26D9" w:rsidRDefault="005D40E6" w:rsidP="005D40E6">
      <w:r w:rsidRPr="006B26D9">
        <w:t xml:space="preserve"> -</w:t>
      </w:r>
      <w:r w:rsidRPr="006B26D9">
        <w:rPr>
          <w:bC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6B26D9">
        <w:t xml:space="preserve"> </w:t>
      </w:r>
    </w:p>
    <w:p w:rsidR="005D40E6" w:rsidRPr="006B26D9" w:rsidRDefault="005D40E6" w:rsidP="005D40E6">
      <w:r w:rsidRPr="006B26D9">
        <w:t>-</w:t>
      </w:r>
      <w:r w:rsidRPr="006B26D9">
        <w:rPr>
          <w:bC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5D40E6" w:rsidRPr="006B26D9" w:rsidRDefault="005D40E6" w:rsidP="005D40E6">
      <w:r w:rsidRPr="006B26D9">
        <w:rPr>
          <w:bCs/>
        </w:rPr>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5D40E6" w:rsidRPr="006B26D9" w:rsidRDefault="005D40E6" w:rsidP="005D40E6">
      <w:r w:rsidRPr="006B26D9">
        <w:rPr>
          <w:bCs/>
        </w:rPr>
        <w:lastRenderedPageBreak/>
        <w:t xml:space="preserve">-Все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5D40E6" w:rsidRPr="00266768" w:rsidRDefault="005D40E6" w:rsidP="005D40E6">
      <w:pPr>
        <w:rPr>
          <w:sz w:val="20"/>
        </w:rPr>
        <w:sectPr w:rsidR="005D40E6" w:rsidRPr="00266768">
          <w:pgSz w:w="11910" w:h="16840"/>
          <w:pgMar w:top="1040" w:right="60" w:bottom="280" w:left="640" w:header="720" w:footer="720" w:gutter="0"/>
          <w:cols w:space="720"/>
        </w:sectPr>
      </w:pPr>
    </w:p>
    <w:p w:rsidR="005D40E6" w:rsidRDefault="005D40E6" w:rsidP="005D40E6">
      <w:pPr>
        <w:spacing w:before="73" w:line="237" w:lineRule="auto"/>
        <w:ind w:left="7879" w:right="788" w:firstLine="732"/>
        <w:jc w:val="both"/>
        <w:rPr>
          <w:i/>
        </w:rPr>
      </w:pPr>
      <w:r>
        <w:rPr>
          <w:b/>
          <w:i/>
        </w:rPr>
        <w:lastRenderedPageBreak/>
        <w:t>Приложение N 3</w:t>
      </w:r>
      <w:r>
        <w:rPr>
          <w:b/>
          <w:i/>
          <w:spacing w:val="-57"/>
        </w:rPr>
        <w:t xml:space="preserve"> </w:t>
      </w:r>
      <w:r>
        <w:rPr>
          <w:i/>
        </w:rPr>
        <w:t>к Правилам обеспечения</w:t>
      </w:r>
      <w:r>
        <w:rPr>
          <w:i/>
          <w:spacing w:val="-57"/>
        </w:rPr>
        <w:t xml:space="preserve"> </w:t>
      </w:r>
      <w:r>
        <w:rPr>
          <w:i/>
        </w:rPr>
        <w:t>работников средствами</w:t>
      </w:r>
      <w:r>
        <w:rPr>
          <w:i/>
          <w:spacing w:val="-57"/>
        </w:rPr>
        <w:t xml:space="preserve"> </w:t>
      </w:r>
      <w:r>
        <w:rPr>
          <w:i/>
        </w:rPr>
        <w:t>индивидуальной</w:t>
      </w:r>
      <w:r>
        <w:rPr>
          <w:i/>
          <w:spacing w:val="-8"/>
        </w:rPr>
        <w:t xml:space="preserve"> </w:t>
      </w:r>
      <w:r>
        <w:rPr>
          <w:i/>
        </w:rPr>
        <w:t>защиты</w:t>
      </w:r>
    </w:p>
    <w:p w:rsidR="005D40E6" w:rsidRDefault="005D40E6" w:rsidP="005D40E6">
      <w:pPr>
        <w:spacing w:before="5"/>
        <w:ind w:left="7780" w:right="789" w:hanging="286"/>
        <w:jc w:val="right"/>
        <w:rPr>
          <w:i/>
        </w:rPr>
      </w:pPr>
      <w:r>
        <w:rPr>
          <w:i/>
        </w:rPr>
        <w:t>и смывающими средствами,</w:t>
      </w:r>
      <w:r>
        <w:rPr>
          <w:i/>
          <w:spacing w:val="-57"/>
        </w:rPr>
        <w:t xml:space="preserve"> </w:t>
      </w:r>
      <w:r>
        <w:rPr>
          <w:i/>
        </w:rPr>
        <w:t>утвержденным приказом</w:t>
      </w:r>
      <w:r>
        <w:rPr>
          <w:i/>
          <w:spacing w:val="-57"/>
        </w:rPr>
        <w:t xml:space="preserve"> </w:t>
      </w:r>
      <w:r>
        <w:rPr>
          <w:i/>
        </w:rPr>
        <w:t>Минтруда</w:t>
      </w:r>
      <w:r>
        <w:rPr>
          <w:i/>
          <w:spacing w:val="-1"/>
        </w:rPr>
        <w:t xml:space="preserve"> </w:t>
      </w:r>
      <w:r>
        <w:rPr>
          <w:i/>
        </w:rPr>
        <w:t>России</w:t>
      </w:r>
    </w:p>
    <w:p w:rsidR="005D40E6" w:rsidRDefault="005D40E6" w:rsidP="005D40E6">
      <w:pPr>
        <w:ind w:right="787"/>
        <w:jc w:val="right"/>
        <w:rPr>
          <w:i/>
        </w:rPr>
      </w:pPr>
      <w:r>
        <w:rPr>
          <w:i/>
        </w:rPr>
        <w:t>от</w:t>
      </w:r>
      <w:r>
        <w:rPr>
          <w:i/>
          <w:spacing w:val="-1"/>
        </w:rPr>
        <w:t xml:space="preserve"> </w:t>
      </w:r>
      <w:r>
        <w:rPr>
          <w:i/>
        </w:rPr>
        <w:t>29 октября</w:t>
      </w:r>
      <w:r>
        <w:rPr>
          <w:i/>
          <w:spacing w:val="-2"/>
        </w:rPr>
        <w:t xml:space="preserve"> </w:t>
      </w:r>
      <w:r>
        <w:rPr>
          <w:i/>
        </w:rPr>
        <w:t>2021</w:t>
      </w:r>
      <w:r>
        <w:rPr>
          <w:i/>
          <w:spacing w:val="-1"/>
        </w:rPr>
        <w:t xml:space="preserve"> </w:t>
      </w:r>
      <w:r>
        <w:rPr>
          <w:i/>
        </w:rPr>
        <w:t>г.</w:t>
      </w:r>
      <w:r>
        <w:rPr>
          <w:i/>
          <w:spacing w:val="2"/>
        </w:rPr>
        <w:t xml:space="preserve"> </w:t>
      </w:r>
      <w:r>
        <w:rPr>
          <w:i/>
        </w:rPr>
        <w:t>N 766н</w:t>
      </w:r>
    </w:p>
    <w:p w:rsidR="005D40E6" w:rsidRDefault="005D40E6" w:rsidP="005D40E6">
      <w:pPr>
        <w:pStyle w:val="af"/>
        <w:spacing w:before="5"/>
        <w:rPr>
          <w:i/>
        </w:rPr>
      </w:pPr>
    </w:p>
    <w:p w:rsidR="005D40E6" w:rsidRDefault="005D40E6" w:rsidP="005D40E6">
      <w:pPr>
        <w:pStyle w:val="110"/>
        <w:ind w:right="589"/>
        <w:rPr>
          <w:spacing w:val="-87"/>
          <w:sz w:val="28"/>
          <w:szCs w:val="28"/>
        </w:rPr>
      </w:pPr>
      <w:r w:rsidRPr="00A26F57">
        <w:rPr>
          <w:sz w:val="28"/>
          <w:szCs w:val="28"/>
        </w:rPr>
        <w:t>СРОКИ НОРМАТИВНОЙ ЭКСПЛУАТАЦИИ ОДЕЖДЫ</w:t>
      </w:r>
      <w:r w:rsidRPr="00A26F57">
        <w:rPr>
          <w:spacing w:val="-87"/>
          <w:sz w:val="28"/>
          <w:szCs w:val="28"/>
        </w:rPr>
        <w:t xml:space="preserve"> </w:t>
      </w:r>
      <w:r>
        <w:rPr>
          <w:spacing w:val="-87"/>
          <w:sz w:val="28"/>
          <w:szCs w:val="28"/>
        </w:rPr>
        <w:t xml:space="preserve">  </w:t>
      </w:r>
    </w:p>
    <w:p w:rsidR="005D40E6" w:rsidRPr="00A26F57" w:rsidRDefault="005D40E6" w:rsidP="005D40E6">
      <w:pPr>
        <w:pStyle w:val="110"/>
        <w:ind w:right="589"/>
        <w:rPr>
          <w:sz w:val="28"/>
          <w:szCs w:val="28"/>
        </w:rPr>
      </w:pPr>
      <w:r w:rsidRPr="00A26F57">
        <w:rPr>
          <w:sz w:val="28"/>
          <w:szCs w:val="28"/>
        </w:rPr>
        <w:t>СПЕЦИАЛЬНОЙ</w:t>
      </w:r>
      <w:r w:rsidRPr="00A26F57">
        <w:rPr>
          <w:spacing w:val="-1"/>
          <w:sz w:val="28"/>
          <w:szCs w:val="28"/>
        </w:rPr>
        <w:t xml:space="preserve"> </w:t>
      </w:r>
      <w:r w:rsidRPr="00A26F57">
        <w:rPr>
          <w:sz w:val="28"/>
          <w:szCs w:val="28"/>
        </w:rPr>
        <w:t>И</w:t>
      </w:r>
      <w:r w:rsidRPr="00A26F57">
        <w:rPr>
          <w:spacing w:val="-3"/>
          <w:sz w:val="28"/>
          <w:szCs w:val="28"/>
        </w:rPr>
        <w:t xml:space="preserve"> </w:t>
      </w:r>
      <w:r w:rsidRPr="00A26F57">
        <w:rPr>
          <w:sz w:val="28"/>
          <w:szCs w:val="28"/>
        </w:rPr>
        <w:t>ОБУВИ</w:t>
      </w:r>
      <w:r w:rsidRPr="00A26F57">
        <w:rPr>
          <w:spacing w:val="-4"/>
          <w:sz w:val="28"/>
          <w:szCs w:val="28"/>
        </w:rPr>
        <w:t xml:space="preserve"> </w:t>
      </w:r>
      <w:r w:rsidRPr="00A26F57">
        <w:rPr>
          <w:sz w:val="28"/>
          <w:szCs w:val="28"/>
        </w:rPr>
        <w:t>СПЕЦИАЛЬНОЙ</w:t>
      </w:r>
      <w:r w:rsidRPr="00A26F57">
        <w:rPr>
          <w:spacing w:val="-1"/>
          <w:sz w:val="28"/>
          <w:szCs w:val="28"/>
        </w:rPr>
        <w:t xml:space="preserve"> </w:t>
      </w:r>
      <w:r w:rsidRPr="00A26F57">
        <w:rPr>
          <w:sz w:val="28"/>
          <w:szCs w:val="28"/>
        </w:rPr>
        <w:t>ДЛЯ</w:t>
      </w:r>
    </w:p>
    <w:p w:rsidR="005D40E6" w:rsidRPr="00A26F57" w:rsidRDefault="005D40E6" w:rsidP="005D40E6">
      <w:pPr>
        <w:ind w:left="867" w:right="880"/>
        <w:jc w:val="center"/>
        <w:rPr>
          <w:b/>
          <w:sz w:val="28"/>
          <w:szCs w:val="28"/>
        </w:rPr>
      </w:pPr>
      <w:r w:rsidRPr="00A26F57">
        <w:rPr>
          <w:b/>
          <w:sz w:val="28"/>
          <w:szCs w:val="28"/>
        </w:rPr>
        <w:t>ЗАЩИТЫ ОТ ПОНИЖЕННЫХ ТЕМПЕРАТУР С</w:t>
      </w:r>
      <w:r w:rsidRPr="00A26F57">
        <w:rPr>
          <w:b/>
          <w:spacing w:val="-87"/>
          <w:sz w:val="28"/>
          <w:szCs w:val="28"/>
        </w:rPr>
        <w:t xml:space="preserve"> </w:t>
      </w:r>
      <w:r w:rsidRPr="00A26F57">
        <w:rPr>
          <w:b/>
          <w:sz w:val="28"/>
          <w:szCs w:val="28"/>
        </w:rPr>
        <w:t>УЧЕТОМ КЛИМАТИЧЕСКИХ</w:t>
      </w:r>
      <w:r w:rsidRPr="00A26F57">
        <w:rPr>
          <w:b/>
          <w:spacing w:val="1"/>
          <w:sz w:val="28"/>
          <w:szCs w:val="28"/>
        </w:rPr>
        <w:t xml:space="preserve"> </w:t>
      </w:r>
      <w:r w:rsidRPr="00A26F57">
        <w:rPr>
          <w:b/>
          <w:sz w:val="28"/>
          <w:szCs w:val="28"/>
        </w:rPr>
        <w:t>ПОЯСОВ</w:t>
      </w:r>
    </w:p>
    <w:p w:rsidR="005D40E6" w:rsidRDefault="005D40E6" w:rsidP="005D40E6">
      <w:pPr>
        <w:pStyle w:val="af"/>
        <w:rPr>
          <w:b/>
          <w:sz w:val="20"/>
        </w:rPr>
      </w:pPr>
    </w:p>
    <w:p w:rsidR="005D40E6" w:rsidRDefault="005D40E6" w:rsidP="005D40E6">
      <w:pPr>
        <w:pStyle w:val="af"/>
        <w:rPr>
          <w:b/>
          <w:sz w:val="20"/>
        </w:rPr>
      </w:pPr>
    </w:p>
    <w:p w:rsidR="005D40E6" w:rsidRDefault="005D40E6" w:rsidP="005D40E6">
      <w:pPr>
        <w:pStyle w:val="af"/>
        <w:spacing w:before="4" w:after="1"/>
        <w:rPr>
          <w:b/>
          <w:sz w:val="10"/>
        </w:rPr>
      </w:pPr>
    </w:p>
    <w:tbl>
      <w:tblPr>
        <w:tblStyle w:val="TableNormal"/>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5657"/>
        <w:gridCol w:w="618"/>
        <w:gridCol w:w="616"/>
        <w:gridCol w:w="619"/>
        <w:gridCol w:w="616"/>
        <w:gridCol w:w="981"/>
      </w:tblGrid>
      <w:tr w:rsidR="005D40E6" w:rsidTr="003F2E20">
        <w:trPr>
          <w:trHeight w:val="1105"/>
        </w:trPr>
        <w:tc>
          <w:tcPr>
            <w:tcW w:w="542" w:type="dxa"/>
            <w:vMerge w:val="restart"/>
          </w:tcPr>
          <w:p w:rsidR="005D40E6" w:rsidRDefault="005D40E6" w:rsidP="003F2E20">
            <w:pPr>
              <w:pStyle w:val="TableParagraph"/>
              <w:spacing w:line="275" w:lineRule="exact"/>
              <w:ind w:left="182"/>
              <w:rPr>
                <w:b/>
                <w:sz w:val="24"/>
              </w:rPr>
            </w:pPr>
            <w:r>
              <w:rPr>
                <w:b/>
                <w:w w:val="99"/>
                <w:sz w:val="24"/>
              </w:rPr>
              <w:t>N</w:t>
            </w:r>
          </w:p>
          <w:p w:rsidR="005D40E6" w:rsidRDefault="005D40E6" w:rsidP="003F2E20">
            <w:pPr>
              <w:pStyle w:val="TableParagraph"/>
              <w:ind w:left="95"/>
              <w:rPr>
                <w:b/>
                <w:sz w:val="24"/>
              </w:rPr>
            </w:pPr>
            <w:r>
              <w:rPr>
                <w:b/>
                <w:sz w:val="24"/>
              </w:rPr>
              <w:t>п/п</w:t>
            </w:r>
          </w:p>
        </w:tc>
        <w:tc>
          <w:tcPr>
            <w:tcW w:w="5657" w:type="dxa"/>
            <w:vMerge w:val="restart"/>
          </w:tcPr>
          <w:p w:rsidR="005D40E6" w:rsidRPr="00DE097E" w:rsidRDefault="005D40E6" w:rsidP="003F2E20">
            <w:pPr>
              <w:pStyle w:val="TableParagraph"/>
              <w:ind w:left="292" w:right="-16" w:hanging="281"/>
              <w:rPr>
                <w:b/>
                <w:sz w:val="24"/>
                <w:lang w:val="ru-RU"/>
              </w:rPr>
            </w:pPr>
            <w:r w:rsidRPr="00DE097E">
              <w:rPr>
                <w:b/>
                <w:sz w:val="24"/>
                <w:lang w:val="ru-RU"/>
              </w:rPr>
              <w:t>Наименование специальной одежды и специальной</w:t>
            </w:r>
            <w:r w:rsidRPr="00DE097E">
              <w:rPr>
                <w:b/>
                <w:spacing w:val="-57"/>
                <w:sz w:val="24"/>
                <w:lang w:val="ru-RU"/>
              </w:rPr>
              <w:t xml:space="preserve"> </w:t>
            </w:r>
            <w:r w:rsidRPr="00DE097E">
              <w:rPr>
                <w:b/>
                <w:sz w:val="24"/>
                <w:lang w:val="ru-RU"/>
              </w:rPr>
              <w:t>обуви</w:t>
            </w:r>
            <w:r w:rsidRPr="00DE097E">
              <w:rPr>
                <w:b/>
                <w:spacing w:val="-2"/>
                <w:sz w:val="24"/>
                <w:lang w:val="ru-RU"/>
              </w:rPr>
              <w:t xml:space="preserve"> </w:t>
            </w:r>
            <w:r w:rsidRPr="00DE097E">
              <w:rPr>
                <w:b/>
                <w:sz w:val="24"/>
                <w:lang w:val="ru-RU"/>
              </w:rPr>
              <w:t>для</w:t>
            </w:r>
            <w:r w:rsidRPr="00DE097E">
              <w:rPr>
                <w:b/>
                <w:spacing w:val="-2"/>
                <w:sz w:val="24"/>
                <w:lang w:val="ru-RU"/>
              </w:rPr>
              <w:t xml:space="preserve"> </w:t>
            </w:r>
            <w:r w:rsidRPr="00DE097E">
              <w:rPr>
                <w:b/>
                <w:sz w:val="24"/>
                <w:lang w:val="ru-RU"/>
              </w:rPr>
              <w:t>защиты</w:t>
            </w:r>
            <w:r w:rsidRPr="00DE097E">
              <w:rPr>
                <w:b/>
                <w:spacing w:val="-2"/>
                <w:sz w:val="24"/>
                <w:lang w:val="ru-RU"/>
              </w:rPr>
              <w:t xml:space="preserve"> </w:t>
            </w:r>
            <w:r w:rsidRPr="00DE097E">
              <w:rPr>
                <w:b/>
                <w:sz w:val="24"/>
                <w:lang w:val="ru-RU"/>
              </w:rPr>
              <w:t>от</w:t>
            </w:r>
            <w:r w:rsidRPr="00DE097E">
              <w:rPr>
                <w:b/>
                <w:spacing w:val="-2"/>
                <w:sz w:val="24"/>
                <w:lang w:val="ru-RU"/>
              </w:rPr>
              <w:t xml:space="preserve"> </w:t>
            </w:r>
            <w:r w:rsidRPr="00DE097E">
              <w:rPr>
                <w:b/>
                <w:sz w:val="24"/>
                <w:lang w:val="ru-RU"/>
              </w:rPr>
              <w:t>пониженных</w:t>
            </w:r>
            <w:r w:rsidRPr="00DE097E">
              <w:rPr>
                <w:b/>
                <w:spacing w:val="-2"/>
                <w:sz w:val="24"/>
                <w:lang w:val="ru-RU"/>
              </w:rPr>
              <w:t xml:space="preserve"> </w:t>
            </w:r>
            <w:r w:rsidRPr="00DE097E">
              <w:rPr>
                <w:b/>
                <w:sz w:val="24"/>
                <w:lang w:val="ru-RU"/>
              </w:rPr>
              <w:t>температур</w:t>
            </w:r>
          </w:p>
        </w:tc>
        <w:tc>
          <w:tcPr>
            <w:tcW w:w="3450" w:type="dxa"/>
            <w:gridSpan w:val="5"/>
          </w:tcPr>
          <w:p w:rsidR="005D40E6" w:rsidRPr="00DE097E" w:rsidRDefault="005D40E6" w:rsidP="003F2E20">
            <w:pPr>
              <w:pStyle w:val="TableParagraph"/>
              <w:spacing w:line="276" w:lineRule="exact"/>
              <w:ind w:left="437" w:right="418" w:hanging="3"/>
              <w:jc w:val="center"/>
              <w:rPr>
                <w:b/>
                <w:sz w:val="24"/>
                <w:lang w:val="ru-RU"/>
              </w:rPr>
            </w:pPr>
            <w:r w:rsidRPr="00DE097E">
              <w:rPr>
                <w:b/>
                <w:sz w:val="24"/>
                <w:lang w:val="ru-RU"/>
              </w:rPr>
              <w:t>Нормативный срок</w:t>
            </w:r>
            <w:r w:rsidRPr="00DE097E">
              <w:rPr>
                <w:b/>
                <w:spacing w:val="1"/>
                <w:sz w:val="24"/>
                <w:lang w:val="ru-RU"/>
              </w:rPr>
              <w:t xml:space="preserve"> </w:t>
            </w:r>
            <w:r w:rsidRPr="00DE097E">
              <w:rPr>
                <w:b/>
                <w:sz w:val="24"/>
                <w:lang w:val="ru-RU"/>
              </w:rPr>
              <w:t>эксплуатации по</w:t>
            </w:r>
            <w:r w:rsidRPr="00DE097E">
              <w:rPr>
                <w:b/>
                <w:spacing w:val="1"/>
                <w:sz w:val="24"/>
                <w:lang w:val="ru-RU"/>
              </w:rPr>
              <w:t xml:space="preserve"> </w:t>
            </w:r>
            <w:r w:rsidRPr="00DE097E">
              <w:rPr>
                <w:b/>
                <w:sz w:val="24"/>
                <w:lang w:val="ru-RU"/>
              </w:rPr>
              <w:t>климатическим поясам</w:t>
            </w:r>
            <w:r w:rsidRPr="00DE097E">
              <w:rPr>
                <w:b/>
                <w:spacing w:val="-58"/>
                <w:sz w:val="24"/>
                <w:lang w:val="ru-RU"/>
              </w:rPr>
              <w:t xml:space="preserve"> </w:t>
            </w:r>
            <w:r w:rsidRPr="00DE097E">
              <w:rPr>
                <w:b/>
                <w:sz w:val="24"/>
                <w:lang w:val="ru-RU"/>
              </w:rPr>
              <w:t>(в</w:t>
            </w:r>
            <w:r w:rsidRPr="00DE097E">
              <w:rPr>
                <w:b/>
                <w:spacing w:val="-2"/>
                <w:sz w:val="24"/>
                <w:lang w:val="ru-RU"/>
              </w:rPr>
              <w:t xml:space="preserve"> </w:t>
            </w:r>
            <w:r w:rsidRPr="00DE097E">
              <w:rPr>
                <w:b/>
                <w:sz w:val="24"/>
                <w:lang w:val="ru-RU"/>
              </w:rPr>
              <w:t>годах)</w:t>
            </w:r>
          </w:p>
        </w:tc>
      </w:tr>
      <w:tr w:rsidR="005D40E6" w:rsidTr="003F2E20">
        <w:trPr>
          <w:trHeight w:val="275"/>
        </w:trPr>
        <w:tc>
          <w:tcPr>
            <w:tcW w:w="542" w:type="dxa"/>
            <w:vMerge/>
            <w:tcBorders>
              <w:top w:val="nil"/>
            </w:tcBorders>
          </w:tcPr>
          <w:p w:rsidR="005D40E6" w:rsidRPr="00DE097E" w:rsidRDefault="005D40E6" w:rsidP="003F2E20">
            <w:pPr>
              <w:rPr>
                <w:sz w:val="2"/>
                <w:szCs w:val="2"/>
                <w:lang w:val="ru-RU"/>
              </w:rPr>
            </w:pPr>
          </w:p>
        </w:tc>
        <w:tc>
          <w:tcPr>
            <w:tcW w:w="5657" w:type="dxa"/>
            <w:vMerge/>
            <w:tcBorders>
              <w:top w:val="nil"/>
            </w:tcBorders>
          </w:tcPr>
          <w:p w:rsidR="005D40E6" w:rsidRPr="00DE097E" w:rsidRDefault="005D40E6" w:rsidP="003F2E20">
            <w:pPr>
              <w:rPr>
                <w:sz w:val="2"/>
                <w:szCs w:val="2"/>
                <w:lang w:val="ru-RU"/>
              </w:rPr>
            </w:pPr>
          </w:p>
        </w:tc>
        <w:tc>
          <w:tcPr>
            <w:tcW w:w="618" w:type="dxa"/>
          </w:tcPr>
          <w:p w:rsidR="005D40E6" w:rsidRDefault="005D40E6" w:rsidP="003F2E20">
            <w:pPr>
              <w:pStyle w:val="TableParagraph"/>
              <w:spacing w:line="255" w:lineRule="exact"/>
              <w:ind w:left="16"/>
              <w:jc w:val="center"/>
              <w:rPr>
                <w:sz w:val="24"/>
              </w:rPr>
            </w:pPr>
            <w:r>
              <w:rPr>
                <w:w w:val="99"/>
                <w:sz w:val="24"/>
              </w:rPr>
              <w:t>I</w:t>
            </w:r>
          </w:p>
        </w:tc>
        <w:tc>
          <w:tcPr>
            <w:tcW w:w="616" w:type="dxa"/>
          </w:tcPr>
          <w:p w:rsidR="005D40E6" w:rsidRDefault="005D40E6" w:rsidP="003F2E20">
            <w:pPr>
              <w:pStyle w:val="TableParagraph"/>
              <w:spacing w:line="255" w:lineRule="exact"/>
              <w:ind w:left="111" w:right="94"/>
              <w:jc w:val="center"/>
              <w:rPr>
                <w:b/>
                <w:sz w:val="24"/>
              </w:rPr>
            </w:pPr>
            <w:r>
              <w:rPr>
                <w:b/>
                <w:sz w:val="24"/>
              </w:rPr>
              <w:t>II</w:t>
            </w:r>
          </w:p>
        </w:tc>
        <w:tc>
          <w:tcPr>
            <w:tcW w:w="619" w:type="dxa"/>
          </w:tcPr>
          <w:p w:rsidR="005D40E6" w:rsidRDefault="005D40E6" w:rsidP="003F2E20">
            <w:pPr>
              <w:pStyle w:val="TableParagraph"/>
              <w:spacing w:line="255" w:lineRule="exact"/>
              <w:ind w:left="111" w:right="98"/>
              <w:jc w:val="center"/>
              <w:rPr>
                <w:sz w:val="24"/>
              </w:rPr>
            </w:pPr>
            <w:r>
              <w:rPr>
                <w:sz w:val="24"/>
              </w:rPr>
              <w:t>III</w:t>
            </w:r>
          </w:p>
        </w:tc>
        <w:tc>
          <w:tcPr>
            <w:tcW w:w="616" w:type="dxa"/>
          </w:tcPr>
          <w:p w:rsidR="005D40E6" w:rsidRDefault="005D40E6" w:rsidP="003F2E20">
            <w:pPr>
              <w:pStyle w:val="TableParagraph"/>
              <w:spacing w:line="255" w:lineRule="exact"/>
              <w:ind w:left="107" w:right="94"/>
              <w:jc w:val="center"/>
              <w:rPr>
                <w:sz w:val="24"/>
              </w:rPr>
            </w:pPr>
            <w:r>
              <w:rPr>
                <w:sz w:val="24"/>
              </w:rPr>
              <w:t>IV</w:t>
            </w:r>
          </w:p>
        </w:tc>
        <w:tc>
          <w:tcPr>
            <w:tcW w:w="981" w:type="dxa"/>
          </w:tcPr>
          <w:p w:rsidR="005D40E6" w:rsidRDefault="005D40E6" w:rsidP="003F2E20">
            <w:pPr>
              <w:pStyle w:val="TableParagraph"/>
              <w:spacing w:line="255" w:lineRule="exact"/>
              <w:ind w:left="94" w:right="73"/>
              <w:jc w:val="center"/>
              <w:rPr>
                <w:sz w:val="24"/>
              </w:rPr>
            </w:pPr>
            <w:proofErr w:type="spellStart"/>
            <w:r>
              <w:rPr>
                <w:sz w:val="24"/>
              </w:rPr>
              <w:t>особый</w:t>
            </w:r>
            <w:proofErr w:type="spellEnd"/>
          </w:p>
        </w:tc>
      </w:tr>
      <w:tr w:rsidR="005D40E6" w:rsidTr="003F2E20">
        <w:trPr>
          <w:trHeight w:val="642"/>
        </w:trPr>
        <w:tc>
          <w:tcPr>
            <w:tcW w:w="542" w:type="dxa"/>
          </w:tcPr>
          <w:p w:rsidR="005D40E6" w:rsidRDefault="005D40E6" w:rsidP="003F2E20">
            <w:pPr>
              <w:pStyle w:val="TableParagraph"/>
              <w:spacing w:line="315" w:lineRule="exact"/>
              <w:ind w:left="144" w:right="133"/>
              <w:jc w:val="center"/>
              <w:rPr>
                <w:sz w:val="28"/>
              </w:rPr>
            </w:pPr>
            <w:r>
              <w:rPr>
                <w:sz w:val="28"/>
              </w:rPr>
              <w:t>1.</w:t>
            </w:r>
          </w:p>
        </w:tc>
        <w:tc>
          <w:tcPr>
            <w:tcW w:w="5657" w:type="dxa"/>
          </w:tcPr>
          <w:p w:rsidR="005D40E6" w:rsidRPr="00DE097E" w:rsidRDefault="005D40E6" w:rsidP="003F2E20">
            <w:pPr>
              <w:pStyle w:val="TableParagraph"/>
              <w:spacing w:line="314" w:lineRule="exact"/>
              <w:ind w:left="7"/>
              <w:rPr>
                <w:sz w:val="28"/>
                <w:lang w:val="ru-RU"/>
              </w:rPr>
            </w:pPr>
            <w:r w:rsidRPr="00DE097E">
              <w:rPr>
                <w:sz w:val="28"/>
                <w:lang w:val="ru-RU"/>
              </w:rPr>
              <w:t>Одежда</w:t>
            </w:r>
            <w:r w:rsidRPr="00DE097E">
              <w:rPr>
                <w:spacing w:val="-3"/>
                <w:sz w:val="28"/>
                <w:lang w:val="ru-RU"/>
              </w:rPr>
              <w:t xml:space="preserve"> </w:t>
            </w:r>
            <w:r w:rsidRPr="00DE097E">
              <w:rPr>
                <w:sz w:val="28"/>
                <w:lang w:val="ru-RU"/>
              </w:rPr>
              <w:t>специальная</w:t>
            </w:r>
            <w:r w:rsidRPr="00DE097E">
              <w:rPr>
                <w:spacing w:val="-3"/>
                <w:sz w:val="28"/>
                <w:lang w:val="ru-RU"/>
              </w:rPr>
              <w:t xml:space="preserve"> </w:t>
            </w:r>
            <w:r w:rsidRPr="00DE097E">
              <w:rPr>
                <w:sz w:val="28"/>
                <w:lang w:val="ru-RU"/>
              </w:rPr>
              <w:t>от</w:t>
            </w:r>
            <w:r w:rsidRPr="00DE097E">
              <w:rPr>
                <w:spacing w:val="-3"/>
                <w:sz w:val="28"/>
                <w:lang w:val="ru-RU"/>
              </w:rPr>
              <w:t xml:space="preserve"> </w:t>
            </w:r>
            <w:r w:rsidRPr="00DE097E">
              <w:rPr>
                <w:sz w:val="28"/>
                <w:lang w:val="ru-RU"/>
              </w:rPr>
              <w:t>пониженных</w:t>
            </w:r>
          </w:p>
          <w:p w:rsidR="005D40E6" w:rsidRPr="00DE097E" w:rsidRDefault="005D40E6" w:rsidP="003F2E20">
            <w:pPr>
              <w:pStyle w:val="TableParagraph"/>
              <w:spacing w:line="308" w:lineRule="exact"/>
              <w:ind w:left="7"/>
              <w:rPr>
                <w:sz w:val="28"/>
                <w:lang w:val="ru-RU"/>
              </w:rPr>
            </w:pPr>
            <w:r w:rsidRPr="00DE097E">
              <w:rPr>
                <w:sz w:val="28"/>
                <w:lang w:val="ru-RU"/>
              </w:rPr>
              <w:t>температур</w:t>
            </w:r>
            <w:r w:rsidRPr="00DE097E">
              <w:rPr>
                <w:spacing w:val="-1"/>
                <w:sz w:val="28"/>
                <w:lang w:val="ru-RU"/>
              </w:rPr>
              <w:t xml:space="preserve"> </w:t>
            </w:r>
            <w:r w:rsidRPr="00DE097E">
              <w:rPr>
                <w:sz w:val="28"/>
                <w:lang w:val="ru-RU"/>
              </w:rPr>
              <w:t>1,</w:t>
            </w:r>
            <w:r w:rsidRPr="00DE097E">
              <w:rPr>
                <w:spacing w:val="-1"/>
                <w:sz w:val="28"/>
                <w:lang w:val="ru-RU"/>
              </w:rPr>
              <w:t xml:space="preserve"> </w:t>
            </w:r>
            <w:r w:rsidRPr="00DE097E">
              <w:rPr>
                <w:sz w:val="28"/>
                <w:lang w:val="ru-RU"/>
              </w:rPr>
              <w:t>2</w:t>
            </w:r>
            <w:r w:rsidRPr="00DE097E">
              <w:rPr>
                <w:spacing w:val="-1"/>
                <w:sz w:val="28"/>
                <w:lang w:val="ru-RU"/>
              </w:rPr>
              <w:t xml:space="preserve"> </w:t>
            </w:r>
            <w:r w:rsidRPr="00DE097E">
              <w:rPr>
                <w:sz w:val="28"/>
                <w:lang w:val="ru-RU"/>
              </w:rPr>
              <w:t>класса</w:t>
            </w:r>
            <w:r w:rsidRPr="00DE097E">
              <w:rPr>
                <w:spacing w:val="-1"/>
                <w:sz w:val="28"/>
                <w:lang w:val="ru-RU"/>
              </w:rPr>
              <w:t xml:space="preserve"> </w:t>
            </w:r>
            <w:r w:rsidRPr="00DE097E">
              <w:rPr>
                <w:sz w:val="28"/>
                <w:lang w:val="ru-RU"/>
              </w:rPr>
              <w:t>защиты</w:t>
            </w:r>
          </w:p>
        </w:tc>
        <w:tc>
          <w:tcPr>
            <w:tcW w:w="618" w:type="dxa"/>
          </w:tcPr>
          <w:p w:rsidR="005D40E6" w:rsidRDefault="005D40E6" w:rsidP="003F2E20">
            <w:pPr>
              <w:pStyle w:val="TableParagraph"/>
              <w:spacing w:line="315" w:lineRule="exact"/>
              <w:ind w:left="113" w:right="99"/>
              <w:jc w:val="center"/>
              <w:rPr>
                <w:sz w:val="28"/>
              </w:rPr>
            </w:pPr>
            <w:r>
              <w:rPr>
                <w:sz w:val="28"/>
              </w:rPr>
              <w:t>2,5</w:t>
            </w:r>
          </w:p>
        </w:tc>
        <w:tc>
          <w:tcPr>
            <w:tcW w:w="616" w:type="dxa"/>
          </w:tcPr>
          <w:p w:rsidR="005D40E6" w:rsidRDefault="005D40E6" w:rsidP="003F2E20">
            <w:pPr>
              <w:pStyle w:val="TableParagraph"/>
              <w:spacing w:line="319" w:lineRule="exact"/>
              <w:ind w:left="18"/>
              <w:jc w:val="center"/>
              <w:rPr>
                <w:b/>
                <w:sz w:val="28"/>
              </w:rPr>
            </w:pPr>
            <w:r>
              <w:rPr>
                <w:b/>
                <w:sz w:val="28"/>
              </w:rPr>
              <w:t>2</w:t>
            </w:r>
          </w:p>
        </w:tc>
        <w:tc>
          <w:tcPr>
            <w:tcW w:w="619" w:type="dxa"/>
          </w:tcPr>
          <w:p w:rsidR="005D40E6" w:rsidRDefault="005D40E6" w:rsidP="003F2E20">
            <w:pPr>
              <w:pStyle w:val="TableParagraph"/>
              <w:rPr>
                <w:sz w:val="26"/>
              </w:rPr>
            </w:pPr>
          </w:p>
        </w:tc>
        <w:tc>
          <w:tcPr>
            <w:tcW w:w="616" w:type="dxa"/>
          </w:tcPr>
          <w:p w:rsidR="005D40E6" w:rsidRDefault="005D40E6" w:rsidP="003F2E20">
            <w:pPr>
              <w:pStyle w:val="TableParagraph"/>
              <w:rPr>
                <w:sz w:val="26"/>
              </w:rPr>
            </w:pPr>
          </w:p>
        </w:tc>
        <w:tc>
          <w:tcPr>
            <w:tcW w:w="981" w:type="dxa"/>
          </w:tcPr>
          <w:p w:rsidR="005D40E6" w:rsidRDefault="005D40E6" w:rsidP="003F2E20">
            <w:pPr>
              <w:pStyle w:val="TableParagraph"/>
              <w:rPr>
                <w:sz w:val="26"/>
              </w:rPr>
            </w:pPr>
          </w:p>
        </w:tc>
      </w:tr>
      <w:tr w:rsidR="005D40E6" w:rsidTr="003F2E20">
        <w:trPr>
          <w:trHeight w:val="645"/>
        </w:trPr>
        <w:tc>
          <w:tcPr>
            <w:tcW w:w="542" w:type="dxa"/>
          </w:tcPr>
          <w:p w:rsidR="005D40E6" w:rsidRDefault="005D40E6" w:rsidP="003F2E20">
            <w:pPr>
              <w:pStyle w:val="TableParagraph"/>
              <w:spacing w:line="317" w:lineRule="exact"/>
              <w:ind w:left="144" w:right="133"/>
              <w:jc w:val="center"/>
              <w:rPr>
                <w:sz w:val="28"/>
              </w:rPr>
            </w:pPr>
            <w:r>
              <w:rPr>
                <w:sz w:val="28"/>
              </w:rPr>
              <w:t>2.</w:t>
            </w:r>
          </w:p>
        </w:tc>
        <w:tc>
          <w:tcPr>
            <w:tcW w:w="5657" w:type="dxa"/>
          </w:tcPr>
          <w:p w:rsidR="005D40E6" w:rsidRPr="00DE097E" w:rsidRDefault="005D40E6" w:rsidP="003F2E20">
            <w:pPr>
              <w:pStyle w:val="TableParagraph"/>
              <w:spacing w:line="317" w:lineRule="exact"/>
              <w:ind w:left="7"/>
              <w:rPr>
                <w:sz w:val="28"/>
                <w:lang w:val="ru-RU"/>
              </w:rPr>
            </w:pPr>
            <w:r w:rsidRPr="00DE097E">
              <w:rPr>
                <w:sz w:val="28"/>
                <w:lang w:val="ru-RU"/>
              </w:rPr>
              <w:t>Одежда</w:t>
            </w:r>
            <w:r w:rsidRPr="00DE097E">
              <w:rPr>
                <w:spacing w:val="-3"/>
                <w:sz w:val="28"/>
                <w:lang w:val="ru-RU"/>
              </w:rPr>
              <w:t xml:space="preserve"> </w:t>
            </w:r>
            <w:r w:rsidRPr="00DE097E">
              <w:rPr>
                <w:sz w:val="28"/>
                <w:lang w:val="ru-RU"/>
              </w:rPr>
              <w:t>специальная</w:t>
            </w:r>
            <w:r w:rsidRPr="00DE097E">
              <w:rPr>
                <w:spacing w:val="-3"/>
                <w:sz w:val="28"/>
                <w:lang w:val="ru-RU"/>
              </w:rPr>
              <w:t xml:space="preserve"> </w:t>
            </w:r>
            <w:r w:rsidRPr="00DE097E">
              <w:rPr>
                <w:sz w:val="28"/>
                <w:lang w:val="ru-RU"/>
              </w:rPr>
              <w:t>от</w:t>
            </w:r>
            <w:r w:rsidRPr="00DE097E">
              <w:rPr>
                <w:spacing w:val="-3"/>
                <w:sz w:val="28"/>
                <w:lang w:val="ru-RU"/>
              </w:rPr>
              <w:t xml:space="preserve"> </w:t>
            </w:r>
            <w:r w:rsidRPr="00DE097E">
              <w:rPr>
                <w:sz w:val="28"/>
                <w:lang w:val="ru-RU"/>
              </w:rPr>
              <w:t>пониженных</w:t>
            </w:r>
          </w:p>
          <w:p w:rsidR="005D40E6" w:rsidRPr="00DE097E" w:rsidRDefault="005D40E6" w:rsidP="003F2E20">
            <w:pPr>
              <w:pStyle w:val="TableParagraph"/>
              <w:spacing w:line="308" w:lineRule="exact"/>
              <w:ind w:left="7"/>
              <w:rPr>
                <w:sz w:val="28"/>
                <w:lang w:val="ru-RU"/>
              </w:rPr>
            </w:pPr>
            <w:r w:rsidRPr="00DE097E">
              <w:rPr>
                <w:sz w:val="28"/>
                <w:lang w:val="ru-RU"/>
              </w:rPr>
              <w:t>температур 3,4</w:t>
            </w:r>
            <w:r w:rsidRPr="00DE097E">
              <w:rPr>
                <w:spacing w:val="-4"/>
                <w:sz w:val="28"/>
                <w:lang w:val="ru-RU"/>
              </w:rPr>
              <w:t xml:space="preserve"> </w:t>
            </w:r>
            <w:r w:rsidRPr="00DE097E">
              <w:rPr>
                <w:sz w:val="28"/>
                <w:lang w:val="ru-RU"/>
              </w:rPr>
              <w:t>класса</w:t>
            </w:r>
            <w:r w:rsidRPr="00DE097E">
              <w:rPr>
                <w:spacing w:val="-1"/>
                <w:sz w:val="28"/>
                <w:lang w:val="ru-RU"/>
              </w:rPr>
              <w:t xml:space="preserve"> </w:t>
            </w:r>
            <w:r w:rsidRPr="00DE097E">
              <w:rPr>
                <w:sz w:val="28"/>
                <w:lang w:val="ru-RU"/>
              </w:rPr>
              <w:t>защиты</w:t>
            </w:r>
          </w:p>
        </w:tc>
        <w:tc>
          <w:tcPr>
            <w:tcW w:w="618" w:type="dxa"/>
          </w:tcPr>
          <w:p w:rsidR="005D40E6" w:rsidRPr="00DE097E" w:rsidRDefault="005D40E6" w:rsidP="003F2E20">
            <w:pPr>
              <w:pStyle w:val="TableParagraph"/>
              <w:rPr>
                <w:sz w:val="26"/>
                <w:lang w:val="ru-RU"/>
              </w:rPr>
            </w:pPr>
          </w:p>
        </w:tc>
        <w:tc>
          <w:tcPr>
            <w:tcW w:w="616" w:type="dxa"/>
          </w:tcPr>
          <w:p w:rsidR="005D40E6" w:rsidRPr="00DE097E" w:rsidRDefault="005D40E6" w:rsidP="003F2E20">
            <w:pPr>
              <w:pStyle w:val="TableParagraph"/>
              <w:rPr>
                <w:sz w:val="26"/>
                <w:lang w:val="ru-RU"/>
              </w:rPr>
            </w:pPr>
          </w:p>
        </w:tc>
        <w:tc>
          <w:tcPr>
            <w:tcW w:w="619" w:type="dxa"/>
          </w:tcPr>
          <w:p w:rsidR="005D40E6" w:rsidRDefault="005D40E6" w:rsidP="003F2E20">
            <w:pPr>
              <w:pStyle w:val="TableParagraph"/>
              <w:spacing w:line="317" w:lineRule="exact"/>
              <w:ind w:left="17"/>
              <w:jc w:val="center"/>
              <w:rPr>
                <w:sz w:val="28"/>
              </w:rPr>
            </w:pPr>
            <w:r>
              <w:rPr>
                <w:sz w:val="28"/>
              </w:rPr>
              <w:t>2</w:t>
            </w:r>
          </w:p>
        </w:tc>
        <w:tc>
          <w:tcPr>
            <w:tcW w:w="616" w:type="dxa"/>
          </w:tcPr>
          <w:p w:rsidR="005D40E6" w:rsidRDefault="005D40E6" w:rsidP="003F2E20">
            <w:pPr>
              <w:pStyle w:val="TableParagraph"/>
              <w:spacing w:line="317" w:lineRule="exact"/>
              <w:ind w:left="114" w:right="92"/>
              <w:jc w:val="center"/>
              <w:rPr>
                <w:sz w:val="28"/>
              </w:rPr>
            </w:pPr>
            <w:r>
              <w:rPr>
                <w:sz w:val="28"/>
              </w:rPr>
              <w:t>1,5</w:t>
            </w:r>
          </w:p>
        </w:tc>
        <w:tc>
          <w:tcPr>
            <w:tcW w:w="981" w:type="dxa"/>
          </w:tcPr>
          <w:p w:rsidR="005D40E6" w:rsidRDefault="005D40E6" w:rsidP="003F2E20">
            <w:pPr>
              <w:pStyle w:val="TableParagraph"/>
              <w:spacing w:line="317" w:lineRule="exact"/>
              <w:ind w:left="94" w:right="71"/>
              <w:jc w:val="center"/>
              <w:rPr>
                <w:sz w:val="28"/>
              </w:rPr>
            </w:pPr>
            <w:r>
              <w:rPr>
                <w:sz w:val="28"/>
              </w:rPr>
              <w:t>1,5</w:t>
            </w:r>
          </w:p>
        </w:tc>
      </w:tr>
      <w:tr w:rsidR="005D40E6" w:rsidTr="003F2E20">
        <w:trPr>
          <w:trHeight w:val="642"/>
        </w:trPr>
        <w:tc>
          <w:tcPr>
            <w:tcW w:w="542" w:type="dxa"/>
          </w:tcPr>
          <w:p w:rsidR="005D40E6" w:rsidRDefault="005D40E6" w:rsidP="003F2E20">
            <w:pPr>
              <w:pStyle w:val="TableParagraph"/>
              <w:spacing w:line="315" w:lineRule="exact"/>
              <w:ind w:left="144" w:right="133"/>
              <w:jc w:val="center"/>
              <w:rPr>
                <w:sz w:val="28"/>
              </w:rPr>
            </w:pPr>
            <w:r>
              <w:rPr>
                <w:sz w:val="28"/>
              </w:rPr>
              <w:t>3.</w:t>
            </w:r>
          </w:p>
        </w:tc>
        <w:tc>
          <w:tcPr>
            <w:tcW w:w="5657" w:type="dxa"/>
          </w:tcPr>
          <w:p w:rsidR="005D40E6" w:rsidRPr="00DE097E" w:rsidRDefault="005D40E6" w:rsidP="003F2E20">
            <w:pPr>
              <w:pStyle w:val="TableParagraph"/>
              <w:spacing w:line="314" w:lineRule="exact"/>
              <w:ind w:left="7"/>
              <w:rPr>
                <w:sz w:val="28"/>
                <w:lang w:val="ru-RU"/>
              </w:rPr>
            </w:pPr>
            <w:r w:rsidRPr="00DE097E">
              <w:rPr>
                <w:sz w:val="28"/>
                <w:lang w:val="ru-RU"/>
              </w:rPr>
              <w:t>Обувь</w:t>
            </w:r>
            <w:r w:rsidRPr="00DE097E">
              <w:rPr>
                <w:spacing w:val="-3"/>
                <w:sz w:val="28"/>
                <w:lang w:val="ru-RU"/>
              </w:rPr>
              <w:t xml:space="preserve"> </w:t>
            </w:r>
            <w:r w:rsidRPr="00DE097E">
              <w:rPr>
                <w:sz w:val="28"/>
                <w:lang w:val="ru-RU"/>
              </w:rPr>
              <w:t>специальная</w:t>
            </w:r>
            <w:r w:rsidRPr="00DE097E">
              <w:rPr>
                <w:spacing w:val="-1"/>
                <w:sz w:val="28"/>
                <w:lang w:val="ru-RU"/>
              </w:rPr>
              <w:t xml:space="preserve"> </w:t>
            </w:r>
            <w:r w:rsidRPr="00DE097E">
              <w:rPr>
                <w:sz w:val="28"/>
                <w:lang w:val="ru-RU"/>
              </w:rPr>
              <w:t>для</w:t>
            </w:r>
            <w:r w:rsidRPr="00DE097E">
              <w:rPr>
                <w:spacing w:val="-1"/>
                <w:sz w:val="28"/>
                <w:lang w:val="ru-RU"/>
              </w:rPr>
              <w:t xml:space="preserve"> </w:t>
            </w:r>
            <w:r w:rsidRPr="00DE097E">
              <w:rPr>
                <w:sz w:val="28"/>
                <w:lang w:val="ru-RU"/>
              </w:rPr>
              <w:t>защиты</w:t>
            </w:r>
            <w:r w:rsidRPr="00DE097E">
              <w:rPr>
                <w:spacing w:val="-4"/>
                <w:sz w:val="28"/>
                <w:lang w:val="ru-RU"/>
              </w:rPr>
              <w:t xml:space="preserve"> </w:t>
            </w:r>
            <w:r w:rsidRPr="00DE097E">
              <w:rPr>
                <w:sz w:val="28"/>
                <w:lang w:val="ru-RU"/>
              </w:rPr>
              <w:t>от</w:t>
            </w:r>
          </w:p>
          <w:p w:rsidR="005D40E6" w:rsidRPr="00DE097E" w:rsidRDefault="005D40E6" w:rsidP="003F2E20">
            <w:pPr>
              <w:pStyle w:val="TableParagraph"/>
              <w:spacing w:line="308" w:lineRule="exact"/>
              <w:ind w:left="7"/>
              <w:rPr>
                <w:sz w:val="28"/>
                <w:lang w:val="ru-RU"/>
              </w:rPr>
            </w:pPr>
            <w:r w:rsidRPr="00DE097E">
              <w:rPr>
                <w:sz w:val="28"/>
                <w:lang w:val="ru-RU"/>
              </w:rPr>
              <w:t>пониженных</w:t>
            </w:r>
            <w:r w:rsidRPr="00DE097E">
              <w:rPr>
                <w:spacing w:val="-2"/>
                <w:sz w:val="28"/>
                <w:lang w:val="ru-RU"/>
              </w:rPr>
              <w:t xml:space="preserve"> </w:t>
            </w:r>
            <w:r w:rsidRPr="00DE097E">
              <w:rPr>
                <w:sz w:val="28"/>
                <w:lang w:val="ru-RU"/>
              </w:rPr>
              <w:t>температур</w:t>
            </w:r>
            <w:r w:rsidRPr="00DE097E">
              <w:rPr>
                <w:spacing w:val="-2"/>
                <w:sz w:val="28"/>
                <w:lang w:val="ru-RU"/>
              </w:rPr>
              <w:t xml:space="preserve"> </w:t>
            </w:r>
            <w:r w:rsidRPr="00DE097E">
              <w:rPr>
                <w:sz w:val="28"/>
                <w:lang w:val="ru-RU"/>
              </w:rPr>
              <w:t>(по</w:t>
            </w:r>
            <w:r w:rsidRPr="00DE097E">
              <w:rPr>
                <w:spacing w:val="-2"/>
                <w:sz w:val="28"/>
                <w:lang w:val="ru-RU"/>
              </w:rPr>
              <w:t xml:space="preserve"> </w:t>
            </w:r>
            <w:r w:rsidRPr="00DE097E">
              <w:rPr>
                <w:sz w:val="28"/>
                <w:lang w:val="ru-RU"/>
              </w:rPr>
              <w:t>поясам)</w:t>
            </w:r>
          </w:p>
        </w:tc>
        <w:tc>
          <w:tcPr>
            <w:tcW w:w="618" w:type="dxa"/>
          </w:tcPr>
          <w:p w:rsidR="005D40E6" w:rsidRDefault="005D40E6" w:rsidP="003F2E20">
            <w:pPr>
              <w:pStyle w:val="TableParagraph"/>
              <w:spacing w:line="315" w:lineRule="exact"/>
              <w:ind w:left="14"/>
              <w:jc w:val="center"/>
              <w:rPr>
                <w:sz w:val="28"/>
              </w:rPr>
            </w:pPr>
            <w:r>
              <w:rPr>
                <w:sz w:val="28"/>
              </w:rPr>
              <w:t>2</w:t>
            </w:r>
          </w:p>
        </w:tc>
        <w:tc>
          <w:tcPr>
            <w:tcW w:w="616" w:type="dxa"/>
          </w:tcPr>
          <w:p w:rsidR="005D40E6" w:rsidRDefault="005D40E6" w:rsidP="003F2E20">
            <w:pPr>
              <w:pStyle w:val="TableParagraph"/>
              <w:spacing w:line="319" w:lineRule="exact"/>
              <w:ind w:left="112" w:right="94"/>
              <w:jc w:val="center"/>
              <w:rPr>
                <w:b/>
                <w:sz w:val="28"/>
              </w:rPr>
            </w:pPr>
            <w:r>
              <w:rPr>
                <w:b/>
                <w:sz w:val="28"/>
              </w:rPr>
              <w:t>1,5</w:t>
            </w:r>
          </w:p>
        </w:tc>
        <w:tc>
          <w:tcPr>
            <w:tcW w:w="619" w:type="dxa"/>
          </w:tcPr>
          <w:p w:rsidR="005D40E6" w:rsidRDefault="005D40E6" w:rsidP="003F2E20">
            <w:pPr>
              <w:pStyle w:val="TableParagraph"/>
              <w:spacing w:line="315" w:lineRule="exact"/>
              <w:ind w:left="115" w:right="98"/>
              <w:jc w:val="center"/>
              <w:rPr>
                <w:sz w:val="28"/>
              </w:rPr>
            </w:pPr>
            <w:r>
              <w:rPr>
                <w:sz w:val="28"/>
              </w:rPr>
              <w:t>1,5</w:t>
            </w:r>
          </w:p>
        </w:tc>
        <w:tc>
          <w:tcPr>
            <w:tcW w:w="616" w:type="dxa"/>
          </w:tcPr>
          <w:p w:rsidR="005D40E6" w:rsidRDefault="005D40E6" w:rsidP="003F2E20">
            <w:pPr>
              <w:pStyle w:val="TableParagraph"/>
              <w:spacing w:line="315" w:lineRule="exact"/>
              <w:ind w:left="21"/>
              <w:jc w:val="center"/>
              <w:rPr>
                <w:sz w:val="28"/>
              </w:rPr>
            </w:pPr>
            <w:r>
              <w:rPr>
                <w:sz w:val="28"/>
              </w:rPr>
              <w:t>1</w:t>
            </w:r>
          </w:p>
        </w:tc>
        <w:tc>
          <w:tcPr>
            <w:tcW w:w="981" w:type="dxa"/>
          </w:tcPr>
          <w:p w:rsidR="005D40E6" w:rsidRDefault="005D40E6" w:rsidP="003F2E20">
            <w:pPr>
              <w:pStyle w:val="TableParagraph"/>
              <w:spacing w:line="315" w:lineRule="exact"/>
              <w:ind w:left="23"/>
              <w:jc w:val="center"/>
              <w:rPr>
                <w:sz w:val="28"/>
              </w:rPr>
            </w:pPr>
            <w:r>
              <w:rPr>
                <w:sz w:val="28"/>
              </w:rPr>
              <w:t>1</w:t>
            </w:r>
          </w:p>
        </w:tc>
      </w:tr>
      <w:tr w:rsidR="005D40E6" w:rsidTr="003F2E20">
        <w:trPr>
          <w:trHeight w:val="323"/>
        </w:trPr>
        <w:tc>
          <w:tcPr>
            <w:tcW w:w="542" w:type="dxa"/>
          </w:tcPr>
          <w:p w:rsidR="005D40E6" w:rsidRDefault="005D40E6" w:rsidP="003F2E20">
            <w:pPr>
              <w:pStyle w:val="TableParagraph"/>
              <w:spacing w:line="304" w:lineRule="exact"/>
              <w:ind w:left="144" w:right="133"/>
              <w:jc w:val="center"/>
              <w:rPr>
                <w:sz w:val="28"/>
              </w:rPr>
            </w:pPr>
            <w:r>
              <w:rPr>
                <w:sz w:val="28"/>
              </w:rPr>
              <w:t>4.</w:t>
            </w:r>
          </w:p>
        </w:tc>
        <w:tc>
          <w:tcPr>
            <w:tcW w:w="5657" w:type="dxa"/>
          </w:tcPr>
          <w:p w:rsidR="005D40E6" w:rsidRDefault="005D40E6" w:rsidP="003F2E20">
            <w:pPr>
              <w:pStyle w:val="TableParagraph"/>
              <w:spacing w:line="304" w:lineRule="exact"/>
              <w:ind w:left="7"/>
              <w:rPr>
                <w:sz w:val="28"/>
              </w:rPr>
            </w:pPr>
            <w:proofErr w:type="spellStart"/>
            <w:r>
              <w:rPr>
                <w:sz w:val="28"/>
              </w:rPr>
              <w:t>Обувь</w:t>
            </w:r>
            <w:proofErr w:type="spellEnd"/>
            <w:r>
              <w:rPr>
                <w:spacing w:val="-3"/>
                <w:sz w:val="28"/>
              </w:rPr>
              <w:t xml:space="preserve"> </w:t>
            </w:r>
            <w:proofErr w:type="spellStart"/>
            <w:r>
              <w:rPr>
                <w:sz w:val="28"/>
              </w:rPr>
              <w:t>валяная</w:t>
            </w:r>
            <w:proofErr w:type="spellEnd"/>
          </w:p>
        </w:tc>
        <w:tc>
          <w:tcPr>
            <w:tcW w:w="618" w:type="dxa"/>
          </w:tcPr>
          <w:p w:rsidR="005D40E6" w:rsidRDefault="005D40E6" w:rsidP="003F2E20">
            <w:pPr>
              <w:pStyle w:val="TableParagraph"/>
              <w:rPr>
                <w:sz w:val="24"/>
              </w:rPr>
            </w:pPr>
          </w:p>
        </w:tc>
        <w:tc>
          <w:tcPr>
            <w:tcW w:w="616" w:type="dxa"/>
          </w:tcPr>
          <w:p w:rsidR="005D40E6" w:rsidRDefault="005D40E6" w:rsidP="003F2E20">
            <w:pPr>
              <w:pStyle w:val="TableParagraph"/>
              <w:spacing w:line="304" w:lineRule="exact"/>
              <w:ind w:left="18"/>
              <w:jc w:val="center"/>
              <w:rPr>
                <w:b/>
                <w:sz w:val="28"/>
              </w:rPr>
            </w:pPr>
            <w:r>
              <w:rPr>
                <w:b/>
                <w:sz w:val="28"/>
              </w:rPr>
              <w:t>3</w:t>
            </w:r>
          </w:p>
        </w:tc>
        <w:tc>
          <w:tcPr>
            <w:tcW w:w="619" w:type="dxa"/>
          </w:tcPr>
          <w:p w:rsidR="005D40E6" w:rsidRDefault="005D40E6" w:rsidP="003F2E20">
            <w:pPr>
              <w:pStyle w:val="TableParagraph"/>
              <w:spacing w:line="304" w:lineRule="exact"/>
              <w:ind w:left="17"/>
              <w:jc w:val="center"/>
              <w:rPr>
                <w:sz w:val="28"/>
              </w:rPr>
            </w:pPr>
            <w:r>
              <w:rPr>
                <w:sz w:val="28"/>
              </w:rPr>
              <w:t>3</w:t>
            </w:r>
          </w:p>
        </w:tc>
        <w:tc>
          <w:tcPr>
            <w:tcW w:w="616" w:type="dxa"/>
          </w:tcPr>
          <w:p w:rsidR="005D40E6" w:rsidRDefault="005D40E6" w:rsidP="003F2E20">
            <w:pPr>
              <w:pStyle w:val="TableParagraph"/>
              <w:spacing w:line="304" w:lineRule="exact"/>
              <w:ind w:left="21"/>
              <w:jc w:val="center"/>
              <w:rPr>
                <w:sz w:val="28"/>
              </w:rPr>
            </w:pPr>
            <w:r>
              <w:rPr>
                <w:sz w:val="28"/>
              </w:rPr>
              <w:t>2</w:t>
            </w:r>
          </w:p>
        </w:tc>
        <w:tc>
          <w:tcPr>
            <w:tcW w:w="981" w:type="dxa"/>
          </w:tcPr>
          <w:p w:rsidR="005D40E6" w:rsidRDefault="005D40E6" w:rsidP="003F2E20">
            <w:pPr>
              <w:pStyle w:val="TableParagraph"/>
              <w:spacing w:line="304" w:lineRule="exact"/>
              <w:ind w:left="23"/>
              <w:jc w:val="center"/>
              <w:rPr>
                <w:sz w:val="28"/>
              </w:rPr>
            </w:pPr>
            <w:r>
              <w:rPr>
                <w:sz w:val="28"/>
              </w:rPr>
              <w:t>2</w:t>
            </w:r>
          </w:p>
        </w:tc>
      </w:tr>
      <w:tr w:rsidR="005D40E6" w:rsidTr="003F2E20">
        <w:trPr>
          <w:trHeight w:val="645"/>
        </w:trPr>
        <w:tc>
          <w:tcPr>
            <w:tcW w:w="542" w:type="dxa"/>
          </w:tcPr>
          <w:p w:rsidR="005D40E6" w:rsidRDefault="005D40E6" w:rsidP="003F2E20">
            <w:pPr>
              <w:pStyle w:val="TableParagraph"/>
              <w:spacing w:line="315" w:lineRule="exact"/>
              <w:ind w:left="144" w:right="133"/>
              <w:jc w:val="center"/>
              <w:rPr>
                <w:sz w:val="28"/>
              </w:rPr>
            </w:pPr>
            <w:r>
              <w:rPr>
                <w:sz w:val="28"/>
              </w:rPr>
              <w:t>5.</w:t>
            </w:r>
          </w:p>
        </w:tc>
        <w:tc>
          <w:tcPr>
            <w:tcW w:w="5657" w:type="dxa"/>
          </w:tcPr>
          <w:p w:rsidR="005D40E6" w:rsidRPr="00DE097E" w:rsidRDefault="005D40E6" w:rsidP="003F2E20">
            <w:pPr>
              <w:pStyle w:val="TableParagraph"/>
              <w:spacing w:line="314" w:lineRule="exact"/>
              <w:ind w:left="7"/>
              <w:rPr>
                <w:sz w:val="28"/>
                <w:lang w:val="ru-RU"/>
              </w:rPr>
            </w:pPr>
            <w:r w:rsidRPr="00DE097E">
              <w:rPr>
                <w:sz w:val="28"/>
                <w:lang w:val="ru-RU"/>
              </w:rPr>
              <w:t>Головной</w:t>
            </w:r>
            <w:r w:rsidRPr="00DE097E">
              <w:rPr>
                <w:spacing w:val="-3"/>
                <w:sz w:val="28"/>
                <w:lang w:val="ru-RU"/>
              </w:rPr>
              <w:t xml:space="preserve"> </w:t>
            </w:r>
            <w:r w:rsidRPr="00DE097E">
              <w:rPr>
                <w:sz w:val="28"/>
                <w:lang w:val="ru-RU"/>
              </w:rPr>
              <w:t>убор</w:t>
            </w:r>
            <w:r w:rsidRPr="00DE097E">
              <w:rPr>
                <w:spacing w:val="-2"/>
                <w:sz w:val="28"/>
                <w:lang w:val="ru-RU"/>
              </w:rPr>
              <w:t xml:space="preserve"> </w:t>
            </w:r>
            <w:r w:rsidRPr="00DE097E">
              <w:rPr>
                <w:sz w:val="28"/>
                <w:lang w:val="ru-RU"/>
              </w:rPr>
              <w:t>для</w:t>
            </w:r>
            <w:r w:rsidRPr="00DE097E">
              <w:rPr>
                <w:spacing w:val="-3"/>
                <w:sz w:val="28"/>
                <w:lang w:val="ru-RU"/>
              </w:rPr>
              <w:t xml:space="preserve"> </w:t>
            </w:r>
            <w:r w:rsidRPr="00DE097E">
              <w:rPr>
                <w:sz w:val="28"/>
                <w:lang w:val="ru-RU"/>
              </w:rPr>
              <w:t>защиты</w:t>
            </w:r>
            <w:r w:rsidRPr="00DE097E">
              <w:rPr>
                <w:spacing w:val="-2"/>
                <w:sz w:val="28"/>
                <w:lang w:val="ru-RU"/>
              </w:rPr>
              <w:t xml:space="preserve"> </w:t>
            </w:r>
            <w:r w:rsidRPr="00DE097E">
              <w:rPr>
                <w:sz w:val="28"/>
                <w:lang w:val="ru-RU"/>
              </w:rPr>
              <w:t>от</w:t>
            </w:r>
            <w:r w:rsidRPr="00DE097E">
              <w:rPr>
                <w:spacing w:val="-3"/>
                <w:sz w:val="28"/>
                <w:lang w:val="ru-RU"/>
              </w:rPr>
              <w:t xml:space="preserve"> </w:t>
            </w:r>
            <w:r w:rsidRPr="00DE097E">
              <w:rPr>
                <w:sz w:val="28"/>
                <w:lang w:val="ru-RU"/>
              </w:rPr>
              <w:t>пониженных</w:t>
            </w:r>
          </w:p>
          <w:p w:rsidR="005D40E6" w:rsidRDefault="005D40E6" w:rsidP="003F2E20">
            <w:pPr>
              <w:pStyle w:val="TableParagraph"/>
              <w:spacing w:line="311" w:lineRule="exact"/>
              <w:ind w:left="7"/>
              <w:rPr>
                <w:sz w:val="28"/>
              </w:rPr>
            </w:pPr>
            <w:proofErr w:type="spellStart"/>
            <w:r>
              <w:rPr>
                <w:sz w:val="28"/>
              </w:rPr>
              <w:t>температур</w:t>
            </w:r>
            <w:proofErr w:type="spellEnd"/>
          </w:p>
        </w:tc>
        <w:tc>
          <w:tcPr>
            <w:tcW w:w="618" w:type="dxa"/>
          </w:tcPr>
          <w:p w:rsidR="005D40E6" w:rsidRDefault="005D40E6" w:rsidP="003F2E20">
            <w:pPr>
              <w:pStyle w:val="TableParagraph"/>
              <w:spacing w:line="315" w:lineRule="exact"/>
              <w:ind w:left="14"/>
              <w:jc w:val="center"/>
              <w:rPr>
                <w:sz w:val="28"/>
              </w:rPr>
            </w:pPr>
            <w:r>
              <w:rPr>
                <w:sz w:val="28"/>
              </w:rPr>
              <w:t>3</w:t>
            </w:r>
          </w:p>
        </w:tc>
        <w:tc>
          <w:tcPr>
            <w:tcW w:w="616" w:type="dxa"/>
          </w:tcPr>
          <w:p w:rsidR="005D40E6" w:rsidRDefault="005D40E6" w:rsidP="003F2E20">
            <w:pPr>
              <w:pStyle w:val="TableParagraph"/>
              <w:spacing w:line="319" w:lineRule="exact"/>
              <w:ind w:left="18"/>
              <w:jc w:val="center"/>
              <w:rPr>
                <w:b/>
                <w:sz w:val="28"/>
              </w:rPr>
            </w:pPr>
            <w:r>
              <w:rPr>
                <w:b/>
                <w:sz w:val="28"/>
              </w:rPr>
              <w:t>3</w:t>
            </w:r>
          </w:p>
        </w:tc>
        <w:tc>
          <w:tcPr>
            <w:tcW w:w="619" w:type="dxa"/>
          </w:tcPr>
          <w:p w:rsidR="005D40E6" w:rsidRDefault="005D40E6" w:rsidP="003F2E20">
            <w:pPr>
              <w:pStyle w:val="TableParagraph"/>
              <w:spacing w:line="315" w:lineRule="exact"/>
              <w:ind w:left="17"/>
              <w:jc w:val="center"/>
              <w:rPr>
                <w:sz w:val="28"/>
              </w:rPr>
            </w:pPr>
            <w:r>
              <w:rPr>
                <w:sz w:val="28"/>
              </w:rPr>
              <w:t>2</w:t>
            </w:r>
          </w:p>
        </w:tc>
        <w:tc>
          <w:tcPr>
            <w:tcW w:w="616" w:type="dxa"/>
          </w:tcPr>
          <w:p w:rsidR="005D40E6" w:rsidRDefault="005D40E6" w:rsidP="003F2E20">
            <w:pPr>
              <w:pStyle w:val="TableParagraph"/>
              <w:spacing w:line="315" w:lineRule="exact"/>
              <w:ind w:left="21"/>
              <w:jc w:val="center"/>
              <w:rPr>
                <w:sz w:val="28"/>
              </w:rPr>
            </w:pPr>
            <w:r>
              <w:rPr>
                <w:sz w:val="28"/>
              </w:rPr>
              <w:t>2</w:t>
            </w:r>
          </w:p>
        </w:tc>
        <w:tc>
          <w:tcPr>
            <w:tcW w:w="981" w:type="dxa"/>
          </w:tcPr>
          <w:p w:rsidR="005D40E6" w:rsidRDefault="005D40E6" w:rsidP="003F2E20">
            <w:pPr>
              <w:pStyle w:val="TableParagraph"/>
              <w:spacing w:line="315" w:lineRule="exact"/>
              <w:ind w:left="23"/>
              <w:jc w:val="center"/>
              <w:rPr>
                <w:sz w:val="28"/>
              </w:rPr>
            </w:pPr>
            <w:r>
              <w:rPr>
                <w:sz w:val="28"/>
              </w:rPr>
              <w:t>2</w:t>
            </w:r>
          </w:p>
        </w:tc>
      </w:tr>
    </w:tbl>
    <w:p w:rsidR="005D40E6" w:rsidRDefault="005D40E6" w:rsidP="005D40E6">
      <w:pPr>
        <w:spacing w:line="315" w:lineRule="exact"/>
        <w:rPr>
          <w:b/>
          <w:bCs/>
        </w:rPr>
      </w:pPr>
    </w:p>
    <w:p w:rsidR="005D40E6" w:rsidRDefault="005D40E6" w:rsidP="005D40E6">
      <w:pPr>
        <w:spacing w:line="315" w:lineRule="exact"/>
        <w:rPr>
          <w:b/>
          <w:bCs/>
        </w:rPr>
      </w:pPr>
    </w:p>
    <w:p w:rsidR="005D40E6" w:rsidRPr="006B26D9" w:rsidRDefault="005D40E6" w:rsidP="005D40E6">
      <w:pPr>
        <w:spacing w:line="315" w:lineRule="exact"/>
      </w:pPr>
      <w:r>
        <w:rPr>
          <w:bCs/>
        </w:rPr>
        <w:t xml:space="preserve">    </w:t>
      </w:r>
      <w:r w:rsidRPr="006B26D9">
        <w:rPr>
          <w:bCs/>
        </w:rPr>
        <w:t>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rsidR="005D40E6" w:rsidRPr="006B26D9" w:rsidRDefault="005D40E6" w:rsidP="005D40E6">
      <w:pPr>
        <w:spacing w:line="315" w:lineRule="exact"/>
      </w:pPr>
      <w:r w:rsidRPr="006B26D9">
        <w:rPr>
          <w:bCs/>
        </w:rPr>
        <w:t xml:space="preserve"> Выдаваемые СИЗ должны учитывать специфику производственной деятельности работодателя, на территории которого проводятся работы.</w:t>
      </w:r>
    </w:p>
    <w:p w:rsidR="005D40E6" w:rsidRPr="006B26D9" w:rsidRDefault="005D40E6" w:rsidP="005D40E6">
      <w:pPr>
        <w:spacing w:line="315" w:lineRule="exact"/>
      </w:pPr>
      <w:r w:rsidRPr="006B26D9">
        <w:rPr>
          <w:bCs/>
        </w:rPr>
        <w:t>Информацию для подбора СИЗ по запросу предоставляет работодатель, на территории которого проводятся работы.</w:t>
      </w:r>
    </w:p>
    <w:p w:rsidR="005D40E6" w:rsidRPr="006B26D9" w:rsidRDefault="005D40E6" w:rsidP="005D40E6">
      <w:pPr>
        <w:spacing w:line="315" w:lineRule="exact"/>
      </w:pPr>
      <w:r w:rsidRPr="006B26D9">
        <w:rPr>
          <w:bCs/>
        </w:rPr>
        <w:t xml:space="preserve"> Выдача, учет выданных СИЗ, а также мероприятия по уходу и ремонту осуществляются работодателем сторонней организации.</w:t>
      </w:r>
    </w:p>
    <w:p w:rsidR="005D40E6" w:rsidRPr="006B26D9" w:rsidRDefault="005D40E6" w:rsidP="005D40E6">
      <w:pPr>
        <w:spacing w:line="315" w:lineRule="exact"/>
      </w:pPr>
      <w:r w:rsidRPr="006B26D9">
        <w:rPr>
          <w:bCs/>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w:t>
      </w:r>
      <w:r w:rsidRPr="006B26D9">
        <w:rPr>
          <w:bCs/>
        </w:rPr>
        <w:lastRenderedPageBreak/>
        <w:t xml:space="preserve">организации, работодателем, на территории которого проводятся работы, за счет средств работодателя сторонней организации. </w:t>
      </w:r>
    </w:p>
    <w:p w:rsidR="005D40E6" w:rsidRDefault="005D40E6" w:rsidP="005D40E6">
      <w:pPr>
        <w:spacing w:line="315" w:lineRule="exact"/>
        <w:jc w:val="center"/>
        <w:rPr>
          <w:sz w:val="28"/>
        </w:rPr>
      </w:pPr>
    </w:p>
    <w:p w:rsidR="005D40E6" w:rsidRPr="006D3A54" w:rsidRDefault="005D40E6" w:rsidP="005D40E6">
      <w:pPr>
        <w:spacing w:line="315" w:lineRule="exact"/>
        <w:jc w:val="center"/>
        <w:rPr>
          <w:b/>
          <w:sz w:val="28"/>
        </w:rPr>
      </w:pPr>
      <w:r w:rsidRPr="006D3A54">
        <w:rPr>
          <w:b/>
          <w:sz w:val="28"/>
        </w:rPr>
        <w:t xml:space="preserve">Перечень профессий  и должностей работников </w:t>
      </w:r>
    </w:p>
    <w:p w:rsidR="005D40E6" w:rsidRPr="006D3A54" w:rsidRDefault="005D40E6" w:rsidP="005D40E6">
      <w:pPr>
        <w:spacing w:line="315" w:lineRule="exact"/>
        <w:jc w:val="center"/>
        <w:rPr>
          <w:b/>
          <w:sz w:val="28"/>
        </w:rPr>
      </w:pPr>
      <w:r>
        <w:rPr>
          <w:b/>
          <w:sz w:val="28"/>
        </w:rPr>
        <w:t xml:space="preserve"> </w:t>
      </w:r>
      <w:r w:rsidR="001B4FB3">
        <w:rPr>
          <w:b/>
          <w:sz w:val="28"/>
        </w:rPr>
        <w:t>МАДОУ</w:t>
      </w:r>
      <w:r w:rsidRPr="006D3A54">
        <w:rPr>
          <w:b/>
          <w:sz w:val="28"/>
        </w:rPr>
        <w:t xml:space="preserve"> </w:t>
      </w:r>
      <w:r w:rsidR="001B4FB3">
        <w:rPr>
          <w:b/>
          <w:sz w:val="28"/>
        </w:rPr>
        <w:t>№ 357</w:t>
      </w:r>
      <w:r w:rsidRPr="006D3A54">
        <w:rPr>
          <w:b/>
          <w:sz w:val="28"/>
        </w:rPr>
        <w:t xml:space="preserve">, имеющих право </w:t>
      </w:r>
    </w:p>
    <w:p w:rsidR="005D40E6" w:rsidRPr="006D3A54" w:rsidRDefault="005D40E6" w:rsidP="005D40E6">
      <w:pPr>
        <w:spacing w:line="315" w:lineRule="exact"/>
        <w:jc w:val="center"/>
        <w:rPr>
          <w:b/>
          <w:sz w:val="28"/>
        </w:rPr>
      </w:pPr>
      <w:r w:rsidRPr="006D3A54">
        <w:rPr>
          <w:b/>
          <w:sz w:val="28"/>
        </w:rPr>
        <w:t>на обеспечение специальной одеждой, обувью и другими средствами</w:t>
      </w:r>
    </w:p>
    <w:p w:rsidR="005D40E6" w:rsidRPr="006D3A54" w:rsidRDefault="005D40E6" w:rsidP="005D40E6">
      <w:pPr>
        <w:spacing w:line="315" w:lineRule="exact"/>
        <w:jc w:val="center"/>
        <w:rPr>
          <w:b/>
          <w:sz w:val="28"/>
        </w:rPr>
      </w:pPr>
      <w:r w:rsidRPr="006D3A54">
        <w:rPr>
          <w:b/>
          <w:sz w:val="28"/>
        </w:rPr>
        <w:t xml:space="preserve"> индивидуальной защиты, а также смывающими  средствами </w:t>
      </w:r>
    </w:p>
    <w:p w:rsidR="005D40E6" w:rsidRDefault="005D40E6" w:rsidP="005D40E6">
      <w:pPr>
        <w:tabs>
          <w:tab w:val="left" w:pos="1902"/>
          <w:tab w:val="center" w:pos="5605"/>
        </w:tabs>
        <w:spacing w:line="315" w:lineRule="exact"/>
        <w:rPr>
          <w:b/>
          <w:sz w:val="28"/>
        </w:rPr>
      </w:pPr>
      <w:r>
        <w:rPr>
          <w:b/>
          <w:sz w:val="28"/>
        </w:rPr>
        <w:t xml:space="preserve">    </w:t>
      </w:r>
    </w:p>
    <w:p w:rsidR="005D40E6" w:rsidRPr="00CC5C92" w:rsidRDefault="005D40E6" w:rsidP="005D40E6">
      <w:pPr>
        <w:tabs>
          <w:tab w:val="left" w:pos="1902"/>
          <w:tab w:val="center" w:pos="5605"/>
        </w:tabs>
        <w:spacing w:line="315" w:lineRule="exact"/>
      </w:pPr>
      <w:r>
        <w:rPr>
          <w:b/>
          <w:sz w:val="28"/>
        </w:rPr>
        <w:t xml:space="preserve">        </w:t>
      </w:r>
      <w:r w:rsidRPr="006D3A54">
        <w:rPr>
          <w:sz w:val="28"/>
        </w:rPr>
        <w:t>1</w:t>
      </w:r>
      <w:r w:rsidRPr="00CC5C92">
        <w:t>. Рабочий по</w:t>
      </w:r>
      <w:r w:rsidRPr="00CC5C92">
        <w:rPr>
          <w:spacing w:val="1"/>
        </w:rPr>
        <w:t xml:space="preserve"> </w:t>
      </w:r>
      <w:r w:rsidRPr="00CC5C92">
        <w:t>комплексному</w:t>
      </w:r>
      <w:r w:rsidRPr="00CC5C92">
        <w:rPr>
          <w:spacing w:val="1"/>
        </w:rPr>
        <w:t xml:space="preserve"> </w:t>
      </w:r>
      <w:r w:rsidRPr="00CC5C92">
        <w:t>обслуживанию и</w:t>
      </w:r>
      <w:r w:rsidRPr="00CC5C92">
        <w:rPr>
          <w:spacing w:val="-67"/>
        </w:rPr>
        <w:t xml:space="preserve"> </w:t>
      </w:r>
      <w:r w:rsidRPr="00CC5C92">
        <w:t>ремонту</w:t>
      </w:r>
      <w:r w:rsidRPr="00CC5C92">
        <w:rPr>
          <w:spacing w:val="-1"/>
        </w:rPr>
        <w:t xml:space="preserve"> </w:t>
      </w:r>
      <w:r w:rsidRPr="00CC5C92">
        <w:t>зданий.</w:t>
      </w:r>
    </w:p>
    <w:p w:rsidR="005D40E6" w:rsidRPr="00CC5C92" w:rsidRDefault="005D40E6" w:rsidP="005D40E6">
      <w:pPr>
        <w:tabs>
          <w:tab w:val="left" w:pos="543"/>
          <w:tab w:val="left" w:pos="1902"/>
          <w:tab w:val="center" w:pos="5605"/>
        </w:tabs>
        <w:spacing w:line="315" w:lineRule="exact"/>
      </w:pPr>
      <w:r w:rsidRPr="00CC5C92">
        <w:tab/>
        <w:t>2. Дворник</w:t>
      </w:r>
    </w:p>
    <w:p w:rsidR="005D40E6" w:rsidRPr="00CC5C92" w:rsidRDefault="005D40E6" w:rsidP="005D40E6">
      <w:pPr>
        <w:tabs>
          <w:tab w:val="left" w:pos="543"/>
          <w:tab w:val="left" w:pos="1902"/>
          <w:tab w:val="center" w:pos="5605"/>
        </w:tabs>
        <w:spacing w:line="315" w:lineRule="exact"/>
      </w:pPr>
      <w:r w:rsidRPr="00CC5C92">
        <w:t xml:space="preserve">        3. Повар</w:t>
      </w:r>
    </w:p>
    <w:p w:rsidR="005D40E6" w:rsidRPr="00CC5C92" w:rsidRDefault="005D40E6" w:rsidP="005D40E6">
      <w:pPr>
        <w:tabs>
          <w:tab w:val="left" w:pos="543"/>
          <w:tab w:val="left" w:pos="1902"/>
          <w:tab w:val="center" w:pos="5605"/>
        </w:tabs>
        <w:spacing w:line="315" w:lineRule="exact"/>
      </w:pPr>
      <w:r w:rsidRPr="00CC5C92">
        <w:t xml:space="preserve">        4. Уборщик служебных помещений</w:t>
      </w:r>
    </w:p>
    <w:p w:rsidR="005D40E6" w:rsidRPr="00CC5C92" w:rsidRDefault="005D40E6" w:rsidP="00C7344E">
      <w:pPr>
        <w:tabs>
          <w:tab w:val="left" w:pos="543"/>
          <w:tab w:val="left" w:pos="1902"/>
          <w:tab w:val="center" w:pos="5605"/>
        </w:tabs>
        <w:spacing w:line="315" w:lineRule="exact"/>
      </w:pPr>
      <w:r w:rsidRPr="00CC5C92">
        <w:t xml:space="preserve">        5. Младший воспитатель</w:t>
      </w:r>
    </w:p>
    <w:p w:rsidR="005D40E6" w:rsidRPr="00CC5C92" w:rsidRDefault="005D40E6" w:rsidP="005D40E6">
      <w:r w:rsidRPr="00CC5C92">
        <w:t xml:space="preserve">        </w:t>
      </w:r>
      <w:r w:rsidR="00C7344E">
        <w:t>6</w:t>
      </w:r>
      <w:r w:rsidRPr="00CC5C92">
        <w:t>. Машинист по стирке белья</w:t>
      </w:r>
    </w:p>
    <w:p w:rsidR="005D40E6" w:rsidRDefault="005D40E6" w:rsidP="005D40E6">
      <w:pPr>
        <w:rPr>
          <w:sz w:val="28"/>
        </w:rPr>
      </w:pPr>
    </w:p>
    <w:p w:rsidR="005D40E6" w:rsidRDefault="005D40E6" w:rsidP="005D40E6">
      <w:pPr>
        <w:rPr>
          <w:sz w:val="28"/>
        </w:rPr>
      </w:pPr>
    </w:p>
    <w:p w:rsidR="005D40E6" w:rsidRPr="0090189B" w:rsidRDefault="005D40E6" w:rsidP="005D40E6">
      <w:pPr>
        <w:rPr>
          <w:color w:val="FF0000"/>
          <w:sz w:val="28"/>
        </w:rPr>
      </w:pPr>
      <w:r>
        <w:rPr>
          <w:sz w:val="28"/>
        </w:rPr>
        <w:t xml:space="preserve">        </w:t>
      </w:r>
      <w:r w:rsidRPr="0090189B">
        <w:rPr>
          <w:color w:val="FF0000"/>
          <w:sz w:val="28"/>
        </w:rPr>
        <w:t>11. и другие!</w:t>
      </w:r>
      <w:r>
        <w:rPr>
          <w:color w:val="FF0000"/>
          <w:sz w:val="28"/>
        </w:rPr>
        <w:t xml:space="preserve"> УКАЗАТЬ ДОЛЖНОСТИ В СООТВЕТСТВИИ СО ШТАТНЫМ РАСПИСАНИЕМ УЧРЕЖДЕНИЯ!!!</w:t>
      </w:r>
    </w:p>
    <w:p w:rsidR="005D40E6" w:rsidRPr="0090189B" w:rsidRDefault="005D40E6" w:rsidP="005D40E6">
      <w:pPr>
        <w:rPr>
          <w:color w:val="FF0000"/>
          <w:sz w:val="28"/>
        </w:rPr>
      </w:pPr>
    </w:p>
    <w:p w:rsidR="005D40E6" w:rsidRPr="0090189B" w:rsidRDefault="005D40E6" w:rsidP="005D40E6">
      <w:pPr>
        <w:rPr>
          <w:sz w:val="28"/>
        </w:rPr>
        <w:sectPr w:rsidR="005D40E6" w:rsidRPr="0090189B">
          <w:pgSz w:w="11910" w:h="16840"/>
          <w:pgMar w:top="1040" w:right="60" w:bottom="280" w:left="640" w:header="720" w:footer="720" w:gutter="0"/>
          <w:cols w:space="720"/>
        </w:sectPr>
      </w:pPr>
    </w:p>
    <w:p w:rsidR="005D40E6" w:rsidRPr="00B72A96" w:rsidRDefault="005D40E6" w:rsidP="005D40E6">
      <w:pPr>
        <w:spacing w:before="1"/>
        <w:ind w:left="855" w:right="801" w:hanging="334"/>
        <w:jc w:val="center"/>
        <w:rPr>
          <w:b/>
          <w:sz w:val="28"/>
          <w:szCs w:val="28"/>
        </w:rPr>
      </w:pPr>
      <w:r w:rsidRPr="00B72A96">
        <w:rPr>
          <w:b/>
          <w:sz w:val="28"/>
          <w:szCs w:val="28"/>
        </w:rPr>
        <w:lastRenderedPageBreak/>
        <w:t>Нормы</w:t>
      </w:r>
    </w:p>
    <w:p w:rsidR="005D40E6" w:rsidRDefault="005D40E6" w:rsidP="005D40E6">
      <w:pPr>
        <w:spacing w:line="322" w:lineRule="exact"/>
        <w:ind w:left="579" w:right="592"/>
        <w:jc w:val="center"/>
        <w:rPr>
          <w:b/>
          <w:sz w:val="28"/>
        </w:rPr>
      </w:pPr>
      <w:r>
        <w:rPr>
          <w:b/>
          <w:sz w:val="28"/>
        </w:rPr>
        <w:t>выдачи</w:t>
      </w:r>
      <w:r>
        <w:rPr>
          <w:b/>
          <w:spacing w:val="-2"/>
          <w:sz w:val="28"/>
        </w:rPr>
        <w:t xml:space="preserve"> </w:t>
      </w:r>
      <w:r>
        <w:rPr>
          <w:b/>
          <w:sz w:val="28"/>
        </w:rPr>
        <w:t>средств</w:t>
      </w:r>
      <w:r>
        <w:rPr>
          <w:b/>
          <w:spacing w:val="-2"/>
          <w:sz w:val="28"/>
        </w:rPr>
        <w:t xml:space="preserve"> </w:t>
      </w:r>
      <w:r>
        <w:rPr>
          <w:b/>
          <w:sz w:val="28"/>
        </w:rPr>
        <w:t>индивидуальной</w:t>
      </w:r>
      <w:r>
        <w:rPr>
          <w:b/>
          <w:spacing w:val="-2"/>
          <w:sz w:val="28"/>
        </w:rPr>
        <w:t xml:space="preserve"> </w:t>
      </w:r>
      <w:r>
        <w:rPr>
          <w:b/>
          <w:sz w:val="28"/>
        </w:rPr>
        <w:t>защиты</w:t>
      </w:r>
      <w:r>
        <w:rPr>
          <w:b/>
          <w:spacing w:val="-1"/>
          <w:sz w:val="28"/>
        </w:rPr>
        <w:t xml:space="preserve"> </w:t>
      </w:r>
      <w:r>
        <w:rPr>
          <w:b/>
          <w:sz w:val="28"/>
        </w:rPr>
        <w:t>(СИЗ)</w:t>
      </w:r>
    </w:p>
    <w:p w:rsidR="005D40E6" w:rsidRDefault="00CC5C92" w:rsidP="005D40E6">
      <w:pPr>
        <w:pStyle w:val="210"/>
        <w:spacing w:line="240" w:lineRule="auto"/>
        <w:ind w:left="1417" w:right="1436" w:firstLine="4"/>
        <w:jc w:val="center"/>
        <w:rPr>
          <w:b w:val="0"/>
          <w:sz w:val="30"/>
        </w:rPr>
      </w:pPr>
      <w:r>
        <w:t>в  МАДО</w:t>
      </w:r>
      <w:r w:rsidR="005D40E6">
        <w:t>У __________________________________________</w:t>
      </w:r>
    </w:p>
    <w:p w:rsidR="005D40E6" w:rsidRDefault="005D40E6" w:rsidP="005D40E6">
      <w:pPr>
        <w:pStyle w:val="af"/>
        <w:rPr>
          <w:b/>
          <w:sz w:val="30"/>
        </w:rPr>
      </w:pPr>
    </w:p>
    <w:p w:rsidR="005D40E6" w:rsidRDefault="005D40E6" w:rsidP="005D40E6">
      <w:pPr>
        <w:ind w:left="778"/>
        <w:rPr>
          <w:b/>
          <w:sz w:val="28"/>
        </w:rPr>
      </w:pPr>
      <w:r>
        <w:rPr>
          <w:b/>
          <w:sz w:val="28"/>
        </w:rPr>
        <w:t>Введены</w:t>
      </w:r>
      <w:r>
        <w:rPr>
          <w:b/>
          <w:spacing w:val="-4"/>
          <w:sz w:val="28"/>
        </w:rPr>
        <w:t xml:space="preserve"> </w:t>
      </w:r>
      <w:r>
        <w:rPr>
          <w:b/>
          <w:sz w:val="28"/>
        </w:rPr>
        <w:t>в</w:t>
      </w:r>
      <w:r>
        <w:rPr>
          <w:b/>
          <w:spacing w:val="-3"/>
          <w:sz w:val="28"/>
        </w:rPr>
        <w:t xml:space="preserve"> </w:t>
      </w:r>
      <w:r>
        <w:rPr>
          <w:b/>
          <w:sz w:val="28"/>
        </w:rPr>
        <w:t>действие</w:t>
      </w:r>
      <w:r>
        <w:rPr>
          <w:b/>
          <w:spacing w:val="-2"/>
          <w:sz w:val="28"/>
        </w:rPr>
        <w:t xml:space="preserve"> </w:t>
      </w:r>
      <w:r>
        <w:rPr>
          <w:b/>
          <w:sz w:val="28"/>
        </w:rPr>
        <w:t>с</w:t>
      </w:r>
      <w:r>
        <w:rPr>
          <w:b/>
          <w:spacing w:val="-4"/>
          <w:sz w:val="28"/>
        </w:rPr>
        <w:t xml:space="preserve"> </w:t>
      </w:r>
      <w:r>
        <w:rPr>
          <w:b/>
          <w:sz w:val="28"/>
        </w:rPr>
        <w:t xml:space="preserve"> ________________  20_____</w:t>
      </w:r>
    </w:p>
    <w:p w:rsidR="005D40E6" w:rsidRDefault="005D40E6" w:rsidP="005D40E6">
      <w:pPr>
        <w:pStyle w:val="af"/>
        <w:spacing w:before="149"/>
        <w:ind w:left="778" w:right="942" w:firstLine="707"/>
        <w:rPr>
          <w:sz w:val="30"/>
        </w:rPr>
      </w:pPr>
      <w:r>
        <w:t>Нормы разработаны согласно приказа Министерства труда и социальной</w:t>
      </w:r>
      <w:r>
        <w:rPr>
          <w:spacing w:val="-67"/>
        </w:rPr>
        <w:t xml:space="preserve"> </w:t>
      </w:r>
      <w:r>
        <w:t>защиты Российской Федерации от 29 октября 2021 г. №767н «Об утверждении</w:t>
      </w:r>
      <w:r>
        <w:rPr>
          <w:spacing w:val="-67"/>
        </w:rPr>
        <w:t xml:space="preserve"> </w:t>
      </w:r>
      <w:r>
        <w:t>единых типовых норм выдачи средств индивидуальной защиты и смывающих</w:t>
      </w:r>
      <w:r>
        <w:rPr>
          <w:spacing w:val="1"/>
        </w:rPr>
        <w:t xml:space="preserve"> </w:t>
      </w:r>
      <w:r>
        <w:t>средств»</w:t>
      </w:r>
    </w:p>
    <w:tbl>
      <w:tblPr>
        <w:tblStyle w:val="TableNormal"/>
        <w:tblW w:w="1576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2720"/>
        <w:gridCol w:w="4483"/>
        <w:gridCol w:w="3118"/>
        <w:gridCol w:w="2038"/>
      </w:tblGrid>
      <w:tr w:rsidR="005D40E6" w:rsidRPr="00016A33" w:rsidTr="003F2E20">
        <w:trPr>
          <w:trHeight w:val="2484"/>
        </w:trPr>
        <w:tc>
          <w:tcPr>
            <w:tcW w:w="569" w:type="dxa"/>
          </w:tcPr>
          <w:p w:rsidR="005D40E6" w:rsidRPr="00DE097E" w:rsidRDefault="005D40E6" w:rsidP="003F2E20">
            <w:pPr>
              <w:pStyle w:val="TableParagraph"/>
              <w:spacing w:line="273" w:lineRule="exact"/>
              <w:ind w:left="12"/>
              <w:jc w:val="center"/>
              <w:rPr>
                <w:b/>
                <w:sz w:val="24"/>
                <w:szCs w:val="24"/>
                <w:lang w:val="ru-RU"/>
              </w:rPr>
            </w:pPr>
          </w:p>
          <w:p w:rsidR="005D40E6" w:rsidRPr="00016A33" w:rsidRDefault="005D40E6" w:rsidP="003F2E20">
            <w:pPr>
              <w:pStyle w:val="TableParagraph"/>
              <w:ind w:left="95" w:right="80"/>
              <w:jc w:val="center"/>
              <w:rPr>
                <w:b/>
                <w:sz w:val="24"/>
                <w:szCs w:val="24"/>
              </w:rPr>
            </w:pPr>
            <w:r w:rsidRPr="00016A33">
              <w:rPr>
                <w:b/>
                <w:sz w:val="24"/>
                <w:szCs w:val="24"/>
              </w:rPr>
              <w:t>п/п</w:t>
            </w:r>
          </w:p>
        </w:tc>
        <w:tc>
          <w:tcPr>
            <w:tcW w:w="2835" w:type="dxa"/>
          </w:tcPr>
          <w:p w:rsidR="005D40E6" w:rsidRPr="00016A33" w:rsidRDefault="005D40E6" w:rsidP="003F2E20">
            <w:pPr>
              <w:pStyle w:val="TableParagraph"/>
              <w:ind w:left="146" w:right="127" w:firstLine="468"/>
              <w:rPr>
                <w:b/>
                <w:sz w:val="24"/>
                <w:szCs w:val="24"/>
              </w:rPr>
            </w:pPr>
            <w:proofErr w:type="spellStart"/>
            <w:r w:rsidRPr="00016A33">
              <w:rPr>
                <w:b/>
                <w:sz w:val="24"/>
                <w:szCs w:val="24"/>
              </w:rPr>
              <w:t>Наименование</w:t>
            </w:r>
            <w:proofErr w:type="spellEnd"/>
            <w:r w:rsidRPr="00016A33">
              <w:rPr>
                <w:b/>
                <w:spacing w:val="1"/>
                <w:sz w:val="24"/>
                <w:szCs w:val="24"/>
              </w:rPr>
              <w:t xml:space="preserve"> </w:t>
            </w:r>
            <w:proofErr w:type="spellStart"/>
            <w:r w:rsidRPr="00016A33">
              <w:rPr>
                <w:b/>
                <w:sz w:val="24"/>
                <w:szCs w:val="24"/>
              </w:rPr>
              <w:t>профессии</w:t>
            </w:r>
            <w:proofErr w:type="spellEnd"/>
            <w:r w:rsidRPr="00016A33">
              <w:rPr>
                <w:b/>
                <w:spacing w:val="-13"/>
                <w:sz w:val="24"/>
                <w:szCs w:val="24"/>
              </w:rPr>
              <w:t xml:space="preserve"> </w:t>
            </w:r>
            <w:r w:rsidRPr="00016A33">
              <w:rPr>
                <w:b/>
                <w:sz w:val="24"/>
                <w:szCs w:val="24"/>
              </w:rPr>
              <w:t>(</w:t>
            </w:r>
            <w:proofErr w:type="spellStart"/>
            <w:r w:rsidRPr="00016A33">
              <w:rPr>
                <w:b/>
                <w:sz w:val="24"/>
                <w:szCs w:val="24"/>
              </w:rPr>
              <w:t>должности</w:t>
            </w:r>
            <w:proofErr w:type="spellEnd"/>
            <w:r w:rsidRPr="00016A33">
              <w:rPr>
                <w:b/>
                <w:sz w:val="24"/>
                <w:szCs w:val="24"/>
              </w:rPr>
              <w:t>)</w:t>
            </w:r>
          </w:p>
        </w:tc>
        <w:tc>
          <w:tcPr>
            <w:tcW w:w="2720" w:type="dxa"/>
          </w:tcPr>
          <w:p w:rsidR="005D40E6" w:rsidRPr="00016A33" w:rsidRDefault="005D40E6" w:rsidP="003F2E20">
            <w:pPr>
              <w:pStyle w:val="TableParagraph"/>
              <w:spacing w:line="273" w:lineRule="exact"/>
              <w:ind w:left="191" w:right="182"/>
              <w:jc w:val="center"/>
              <w:rPr>
                <w:b/>
                <w:sz w:val="24"/>
                <w:szCs w:val="24"/>
              </w:rPr>
            </w:pPr>
            <w:proofErr w:type="spellStart"/>
            <w:r w:rsidRPr="00016A33">
              <w:rPr>
                <w:b/>
                <w:sz w:val="24"/>
                <w:szCs w:val="24"/>
              </w:rPr>
              <w:t>Тип</w:t>
            </w:r>
            <w:proofErr w:type="spellEnd"/>
            <w:r w:rsidRPr="00016A33">
              <w:rPr>
                <w:b/>
                <w:spacing w:val="-2"/>
                <w:sz w:val="24"/>
                <w:szCs w:val="24"/>
              </w:rPr>
              <w:t xml:space="preserve"> </w:t>
            </w:r>
            <w:r w:rsidRPr="00016A33">
              <w:rPr>
                <w:b/>
                <w:sz w:val="24"/>
                <w:szCs w:val="24"/>
              </w:rPr>
              <w:t>СИЗ</w:t>
            </w:r>
          </w:p>
        </w:tc>
        <w:tc>
          <w:tcPr>
            <w:tcW w:w="4483" w:type="dxa"/>
          </w:tcPr>
          <w:p w:rsidR="005D40E6" w:rsidRPr="00DE097E" w:rsidRDefault="005D40E6" w:rsidP="003F2E20">
            <w:pPr>
              <w:pStyle w:val="TableParagraph"/>
              <w:ind w:left="160" w:right="146"/>
              <w:jc w:val="center"/>
              <w:rPr>
                <w:b/>
                <w:sz w:val="24"/>
                <w:szCs w:val="24"/>
                <w:lang w:val="ru-RU"/>
              </w:rPr>
            </w:pPr>
            <w:r w:rsidRPr="00DE097E">
              <w:rPr>
                <w:b/>
                <w:sz w:val="24"/>
                <w:szCs w:val="24"/>
                <w:lang w:val="ru-RU"/>
              </w:rPr>
              <w:t>Наименование СИЗ (с указанием</w:t>
            </w:r>
            <w:r w:rsidRPr="00DE097E">
              <w:rPr>
                <w:b/>
                <w:spacing w:val="-57"/>
                <w:sz w:val="24"/>
                <w:szCs w:val="24"/>
                <w:lang w:val="ru-RU"/>
              </w:rPr>
              <w:t xml:space="preserve"> </w:t>
            </w:r>
            <w:r w:rsidRPr="00DE097E">
              <w:rPr>
                <w:b/>
                <w:sz w:val="24"/>
                <w:szCs w:val="24"/>
                <w:lang w:val="ru-RU"/>
              </w:rPr>
              <w:t>конкретных данных о</w:t>
            </w:r>
            <w:r w:rsidRPr="00DE097E">
              <w:rPr>
                <w:b/>
                <w:spacing w:val="1"/>
                <w:sz w:val="24"/>
                <w:szCs w:val="24"/>
                <w:lang w:val="ru-RU"/>
              </w:rPr>
              <w:t xml:space="preserve"> </w:t>
            </w:r>
            <w:r w:rsidRPr="00DE097E">
              <w:rPr>
                <w:b/>
                <w:sz w:val="24"/>
                <w:szCs w:val="24"/>
                <w:lang w:val="ru-RU"/>
              </w:rPr>
              <w:t>конструкции,</w:t>
            </w:r>
            <w:r w:rsidRPr="00DE097E">
              <w:rPr>
                <w:b/>
                <w:spacing w:val="-4"/>
                <w:sz w:val="24"/>
                <w:szCs w:val="24"/>
                <w:lang w:val="ru-RU"/>
              </w:rPr>
              <w:t xml:space="preserve"> </w:t>
            </w:r>
            <w:r w:rsidRPr="00DE097E">
              <w:rPr>
                <w:b/>
                <w:sz w:val="24"/>
                <w:szCs w:val="24"/>
                <w:lang w:val="ru-RU"/>
              </w:rPr>
              <w:t>классе</w:t>
            </w:r>
          </w:p>
          <w:p w:rsidR="005D40E6" w:rsidRPr="00DE097E" w:rsidRDefault="005D40E6" w:rsidP="003F2E20">
            <w:pPr>
              <w:pStyle w:val="TableParagraph"/>
              <w:ind w:left="863" w:right="852" w:firstLine="1"/>
              <w:jc w:val="center"/>
              <w:rPr>
                <w:b/>
                <w:sz w:val="24"/>
                <w:szCs w:val="24"/>
                <w:lang w:val="ru-RU"/>
              </w:rPr>
            </w:pPr>
            <w:r w:rsidRPr="00DE097E">
              <w:rPr>
                <w:b/>
                <w:sz w:val="24"/>
                <w:szCs w:val="24"/>
                <w:lang w:val="ru-RU"/>
              </w:rPr>
              <w:t>защиты, категориях</w:t>
            </w:r>
            <w:r w:rsidRPr="00DE097E">
              <w:rPr>
                <w:b/>
                <w:spacing w:val="1"/>
                <w:sz w:val="24"/>
                <w:szCs w:val="24"/>
                <w:lang w:val="ru-RU"/>
              </w:rPr>
              <w:t xml:space="preserve"> </w:t>
            </w:r>
            <w:r w:rsidRPr="00DE097E">
              <w:rPr>
                <w:b/>
                <w:sz w:val="24"/>
                <w:szCs w:val="24"/>
                <w:lang w:val="ru-RU"/>
              </w:rPr>
              <w:t>эффективности</w:t>
            </w:r>
            <w:r w:rsidRPr="00DE097E">
              <w:rPr>
                <w:b/>
                <w:spacing w:val="-6"/>
                <w:sz w:val="24"/>
                <w:szCs w:val="24"/>
                <w:lang w:val="ru-RU"/>
              </w:rPr>
              <w:t xml:space="preserve"> </w:t>
            </w:r>
            <w:r w:rsidRPr="00DE097E">
              <w:rPr>
                <w:b/>
                <w:sz w:val="24"/>
                <w:szCs w:val="24"/>
                <w:lang w:val="ru-RU"/>
              </w:rPr>
              <w:t>и/или</w:t>
            </w:r>
          </w:p>
          <w:p w:rsidR="005D40E6" w:rsidRPr="00DE097E" w:rsidRDefault="005D40E6" w:rsidP="003F2E20">
            <w:pPr>
              <w:pStyle w:val="TableParagraph"/>
              <w:ind w:left="160" w:right="149"/>
              <w:jc w:val="center"/>
              <w:rPr>
                <w:b/>
                <w:sz w:val="24"/>
                <w:szCs w:val="24"/>
                <w:lang w:val="ru-RU"/>
              </w:rPr>
            </w:pPr>
            <w:r w:rsidRPr="00DE097E">
              <w:rPr>
                <w:b/>
                <w:sz w:val="24"/>
                <w:szCs w:val="24"/>
                <w:lang w:val="ru-RU"/>
              </w:rPr>
              <w:t>эксплуатационных</w:t>
            </w:r>
            <w:r w:rsidRPr="00DE097E">
              <w:rPr>
                <w:b/>
                <w:spacing w:val="-6"/>
                <w:sz w:val="24"/>
                <w:szCs w:val="24"/>
                <w:lang w:val="ru-RU"/>
              </w:rPr>
              <w:t xml:space="preserve"> </w:t>
            </w:r>
            <w:r w:rsidRPr="00DE097E">
              <w:rPr>
                <w:b/>
                <w:sz w:val="24"/>
                <w:szCs w:val="24"/>
                <w:lang w:val="ru-RU"/>
              </w:rPr>
              <w:t>уровнях)</w:t>
            </w:r>
          </w:p>
        </w:tc>
        <w:tc>
          <w:tcPr>
            <w:tcW w:w="3118" w:type="dxa"/>
          </w:tcPr>
          <w:p w:rsidR="005D40E6" w:rsidRPr="00DE097E" w:rsidRDefault="005D40E6" w:rsidP="003F2E20">
            <w:pPr>
              <w:pStyle w:val="TableParagraph"/>
              <w:ind w:left="458" w:right="437" w:firstLine="703"/>
              <w:rPr>
                <w:b/>
                <w:sz w:val="24"/>
                <w:szCs w:val="24"/>
                <w:lang w:val="ru-RU"/>
              </w:rPr>
            </w:pPr>
            <w:r w:rsidRPr="00DE097E">
              <w:rPr>
                <w:b/>
                <w:sz w:val="24"/>
                <w:szCs w:val="24"/>
                <w:lang w:val="ru-RU"/>
              </w:rPr>
              <w:t>Нормы</w:t>
            </w:r>
            <w:r w:rsidRPr="00DE097E">
              <w:rPr>
                <w:b/>
                <w:spacing w:val="1"/>
                <w:sz w:val="24"/>
                <w:szCs w:val="24"/>
                <w:lang w:val="ru-RU"/>
              </w:rPr>
              <w:t xml:space="preserve"> </w:t>
            </w:r>
            <w:r w:rsidRPr="00DE097E">
              <w:rPr>
                <w:b/>
                <w:sz w:val="24"/>
                <w:szCs w:val="24"/>
                <w:lang w:val="ru-RU"/>
              </w:rPr>
              <w:t>выдачи</w:t>
            </w:r>
            <w:r w:rsidRPr="00DE097E">
              <w:rPr>
                <w:b/>
                <w:spacing w:val="-4"/>
                <w:sz w:val="24"/>
                <w:szCs w:val="24"/>
                <w:lang w:val="ru-RU"/>
              </w:rPr>
              <w:t xml:space="preserve"> </w:t>
            </w:r>
            <w:r w:rsidRPr="00DE097E">
              <w:rPr>
                <w:b/>
                <w:sz w:val="24"/>
                <w:szCs w:val="24"/>
                <w:lang w:val="ru-RU"/>
              </w:rPr>
              <w:t>с</w:t>
            </w:r>
            <w:r w:rsidRPr="00DE097E">
              <w:rPr>
                <w:b/>
                <w:spacing w:val="-3"/>
                <w:sz w:val="24"/>
                <w:szCs w:val="24"/>
                <w:lang w:val="ru-RU"/>
              </w:rPr>
              <w:t xml:space="preserve"> </w:t>
            </w:r>
            <w:r w:rsidRPr="00DE097E">
              <w:rPr>
                <w:b/>
                <w:sz w:val="24"/>
                <w:szCs w:val="24"/>
                <w:lang w:val="ru-RU"/>
              </w:rPr>
              <w:t>указанием</w:t>
            </w:r>
          </w:p>
          <w:p w:rsidR="005D40E6" w:rsidRPr="00DE097E" w:rsidRDefault="005D40E6" w:rsidP="003F2E20">
            <w:pPr>
              <w:pStyle w:val="TableParagraph"/>
              <w:ind w:left="299" w:right="289" w:hanging="5"/>
              <w:jc w:val="center"/>
              <w:rPr>
                <w:b/>
                <w:sz w:val="24"/>
                <w:szCs w:val="24"/>
                <w:lang w:val="ru-RU"/>
              </w:rPr>
            </w:pPr>
            <w:r w:rsidRPr="00DE097E">
              <w:rPr>
                <w:b/>
                <w:sz w:val="24"/>
                <w:szCs w:val="24"/>
                <w:lang w:val="ru-RU"/>
              </w:rPr>
              <w:t>периодичности</w:t>
            </w:r>
            <w:r w:rsidRPr="00DE097E">
              <w:rPr>
                <w:b/>
                <w:spacing w:val="1"/>
                <w:sz w:val="24"/>
                <w:szCs w:val="24"/>
                <w:lang w:val="ru-RU"/>
              </w:rPr>
              <w:t xml:space="preserve"> </w:t>
            </w:r>
            <w:r w:rsidRPr="00DE097E">
              <w:rPr>
                <w:b/>
                <w:sz w:val="24"/>
                <w:szCs w:val="24"/>
                <w:lang w:val="ru-RU"/>
              </w:rPr>
              <w:t>выдачи, количества на</w:t>
            </w:r>
            <w:r w:rsidRPr="00DE097E">
              <w:rPr>
                <w:b/>
                <w:spacing w:val="-58"/>
                <w:sz w:val="24"/>
                <w:szCs w:val="24"/>
                <w:lang w:val="ru-RU"/>
              </w:rPr>
              <w:t xml:space="preserve"> </w:t>
            </w:r>
            <w:r w:rsidRPr="00DE097E">
              <w:rPr>
                <w:b/>
                <w:sz w:val="24"/>
                <w:szCs w:val="24"/>
                <w:lang w:val="ru-RU"/>
              </w:rPr>
              <w:t>период,</w:t>
            </w:r>
            <w:r w:rsidRPr="00DE097E">
              <w:rPr>
                <w:b/>
                <w:spacing w:val="-1"/>
                <w:sz w:val="24"/>
                <w:szCs w:val="24"/>
                <w:lang w:val="ru-RU"/>
              </w:rPr>
              <w:t xml:space="preserve"> </w:t>
            </w:r>
            <w:r w:rsidRPr="00DE097E">
              <w:rPr>
                <w:b/>
                <w:sz w:val="24"/>
                <w:szCs w:val="24"/>
                <w:lang w:val="ru-RU"/>
              </w:rPr>
              <w:t>единицы</w:t>
            </w:r>
          </w:p>
          <w:p w:rsidR="005D40E6" w:rsidRPr="00DE097E" w:rsidRDefault="005D40E6" w:rsidP="003F2E20">
            <w:pPr>
              <w:pStyle w:val="TableParagraph"/>
              <w:ind w:left="175" w:right="165"/>
              <w:jc w:val="center"/>
              <w:rPr>
                <w:b/>
                <w:sz w:val="24"/>
                <w:szCs w:val="24"/>
                <w:lang w:val="ru-RU"/>
              </w:rPr>
            </w:pPr>
            <w:r w:rsidRPr="00DE097E">
              <w:rPr>
                <w:b/>
                <w:sz w:val="24"/>
                <w:szCs w:val="24"/>
                <w:lang w:val="ru-RU"/>
              </w:rPr>
              <w:t>измерения</w:t>
            </w:r>
            <w:r w:rsidRPr="00DE097E">
              <w:rPr>
                <w:b/>
                <w:spacing w:val="-5"/>
                <w:sz w:val="24"/>
                <w:szCs w:val="24"/>
                <w:lang w:val="ru-RU"/>
              </w:rPr>
              <w:t xml:space="preserve"> </w:t>
            </w:r>
            <w:r w:rsidRPr="00DE097E">
              <w:rPr>
                <w:b/>
                <w:sz w:val="24"/>
                <w:szCs w:val="24"/>
                <w:lang w:val="ru-RU"/>
              </w:rPr>
              <w:t>(штуки,</w:t>
            </w:r>
            <w:r w:rsidRPr="00DE097E">
              <w:rPr>
                <w:b/>
                <w:spacing w:val="-5"/>
                <w:sz w:val="24"/>
                <w:szCs w:val="24"/>
                <w:lang w:val="ru-RU"/>
              </w:rPr>
              <w:t xml:space="preserve"> </w:t>
            </w:r>
            <w:r w:rsidRPr="00DE097E">
              <w:rPr>
                <w:b/>
                <w:sz w:val="24"/>
                <w:szCs w:val="24"/>
                <w:lang w:val="ru-RU"/>
              </w:rPr>
              <w:t>пары,</w:t>
            </w:r>
            <w:r w:rsidRPr="00DE097E">
              <w:rPr>
                <w:b/>
                <w:spacing w:val="-57"/>
                <w:sz w:val="24"/>
                <w:szCs w:val="24"/>
                <w:lang w:val="ru-RU"/>
              </w:rPr>
              <w:t xml:space="preserve"> </w:t>
            </w:r>
            <w:r w:rsidRPr="00DE097E">
              <w:rPr>
                <w:b/>
                <w:sz w:val="24"/>
                <w:szCs w:val="24"/>
                <w:lang w:val="ru-RU"/>
              </w:rPr>
              <w:t>комплекты,</w:t>
            </w:r>
            <w:r w:rsidRPr="00DE097E">
              <w:rPr>
                <w:b/>
                <w:spacing w:val="-1"/>
                <w:sz w:val="24"/>
                <w:szCs w:val="24"/>
                <w:lang w:val="ru-RU"/>
              </w:rPr>
              <w:t xml:space="preserve"> </w:t>
            </w:r>
            <w:r w:rsidRPr="00DE097E">
              <w:rPr>
                <w:b/>
                <w:sz w:val="24"/>
                <w:szCs w:val="24"/>
                <w:lang w:val="ru-RU"/>
              </w:rPr>
              <w:t>г,</w:t>
            </w:r>
            <w:r w:rsidRPr="00DE097E">
              <w:rPr>
                <w:b/>
                <w:spacing w:val="1"/>
                <w:sz w:val="24"/>
                <w:szCs w:val="24"/>
                <w:lang w:val="ru-RU"/>
              </w:rPr>
              <w:t xml:space="preserve"> </w:t>
            </w:r>
            <w:r w:rsidRPr="00DE097E">
              <w:rPr>
                <w:b/>
                <w:sz w:val="24"/>
                <w:szCs w:val="24"/>
                <w:lang w:val="ru-RU"/>
              </w:rPr>
              <w:t>мл.)</w:t>
            </w:r>
          </w:p>
        </w:tc>
        <w:tc>
          <w:tcPr>
            <w:tcW w:w="2038" w:type="dxa"/>
          </w:tcPr>
          <w:p w:rsidR="005D40E6" w:rsidRPr="00DE097E" w:rsidRDefault="005D40E6" w:rsidP="003F2E20">
            <w:pPr>
              <w:pStyle w:val="TableParagraph"/>
              <w:ind w:left="108" w:right="94" w:hanging="2"/>
              <w:jc w:val="center"/>
              <w:rPr>
                <w:b/>
                <w:sz w:val="24"/>
                <w:szCs w:val="24"/>
                <w:lang w:val="ru-RU"/>
              </w:rPr>
            </w:pPr>
            <w:r w:rsidRPr="00DE097E">
              <w:rPr>
                <w:b/>
                <w:sz w:val="24"/>
                <w:szCs w:val="24"/>
                <w:lang w:val="ru-RU"/>
              </w:rPr>
              <w:t>Основание</w:t>
            </w:r>
            <w:r w:rsidRPr="00DE097E">
              <w:rPr>
                <w:b/>
                <w:spacing w:val="1"/>
                <w:sz w:val="24"/>
                <w:szCs w:val="24"/>
                <w:lang w:val="ru-RU"/>
              </w:rPr>
              <w:t xml:space="preserve"> </w:t>
            </w:r>
            <w:r w:rsidRPr="00DE097E">
              <w:rPr>
                <w:b/>
                <w:sz w:val="24"/>
                <w:szCs w:val="24"/>
                <w:lang w:val="ru-RU"/>
              </w:rPr>
              <w:t>выдачи СИЗ</w:t>
            </w:r>
            <w:r w:rsidRPr="00DE097E">
              <w:rPr>
                <w:b/>
                <w:spacing w:val="1"/>
                <w:sz w:val="24"/>
                <w:szCs w:val="24"/>
                <w:lang w:val="ru-RU"/>
              </w:rPr>
              <w:t xml:space="preserve"> </w:t>
            </w:r>
            <w:r w:rsidRPr="00DE097E">
              <w:rPr>
                <w:b/>
                <w:sz w:val="24"/>
                <w:szCs w:val="24"/>
                <w:lang w:val="ru-RU"/>
              </w:rPr>
              <w:t>(пункты</w:t>
            </w:r>
            <w:r w:rsidRPr="00DE097E">
              <w:rPr>
                <w:b/>
                <w:spacing w:val="1"/>
                <w:sz w:val="24"/>
                <w:szCs w:val="24"/>
                <w:lang w:val="ru-RU"/>
              </w:rPr>
              <w:t xml:space="preserve"> </w:t>
            </w:r>
            <w:r w:rsidRPr="00DE097E">
              <w:rPr>
                <w:b/>
                <w:sz w:val="24"/>
                <w:szCs w:val="24"/>
                <w:lang w:val="ru-RU"/>
              </w:rPr>
              <w:t>Единых</w:t>
            </w:r>
            <w:r w:rsidRPr="00DE097E">
              <w:rPr>
                <w:b/>
                <w:spacing w:val="1"/>
                <w:sz w:val="24"/>
                <w:szCs w:val="24"/>
                <w:lang w:val="ru-RU"/>
              </w:rPr>
              <w:t xml:space="preserve"> </w:t>
            </w:r>
            <w:r w:rsidRPr="00DE097E">
              <w:rPr>
                <w:b/>
                <w:sz w:val="24"/>
                <w:szCs w:val="24"/>
                <w:lang w:val="ru-RU"/>
              </w:rPr>
              <w:t>типовых норм,</w:t>
            </w:r>
            <w:r w:rsidRPr="00DE097E">
              <w:rPr>
                <w:b/>
                <w:spacing w:val="-57"/>
                <w:sz w:val="24"/>
                <w:szCs w:val="24"/>
                <w:lang w:val="ru-RU"/>
              </w:rPr>
              <w:t xml:space="preserve"> </w:t>
            </w:r>
            <w:r w:rsidRPr="00DE097E">
              <w:rPr>
                <w:b/>
                <w:sz w:val="24"/>
                <w:szCs w:val="24"/>
                <w:lang w:val="ru-RU"/>
              </w:rPr>
              <w:t>правил по</w:t>
            </w:r>
            <w:r w:rsidRPr="00DE097E">
              <w:rPr>
                <w:b/>
                <w:spacing w:val="1"/>
                <w:sz w:val="24"/>
                <w:szCs w:val="24"/>
                <w:lang w:val="ru-RU"/>
              </w:rPr>
              <w:t xml:space="preserve"> </w:t>
            </w:r>
            <w:r w:rsidRPr="00DE097E">
              <w:rPr>
                <w:b/>
                <w:sz w:val="24"/>
                <w:szCs w:val="24"/>
                <w:lang w:val="ru-RU"/>
              </w:rPr>
              <w:t>охране труда и</w:t>
            </w:r>
            <w:r w:rsidRPr="00DE097E">
              <w:rPr>
                <w:b/>
                <w:spacing w:val="-57"/>
                <w:sz w:val="24"/>
                <w:szCs w:val="24"/>
                <w:lang w:val="ru-RU"/>
              </w:rPr>
              <w:t xml:space="preserve"> </w:t>
            </w:r>
            <w:r w:rsidRPr="00DE097E">
              <w:rPr>
                <w:b/>
                <w:sz w:val="24"/>
                <w:szCs w:val="24"/>
                <w:lang w:val="ru-RU"/>
              </w:rPr>
              <w:t>иных</w:t>
            </w:r>
          </w:p>
          <w:p w:rsidR="005D40E6" w:rsidRPr="00016A33" w:rsidRDefault="005D40E6" w:rsidP="003F2E20">
            <w:pPr>
              <w:pStyle w:val="TableParagraph"/>
              <w:spacing w:line="259" w:lineRule="exact"/>
              <w:ind w:left="222" w:right="215"/>
              <w:jc w:val="center"/>
              <w:rPr>
                <w:b/>
                <w:sz w:val="24"/>
                <w:szCs w:val="24"/>
              </w:rPr>
            </w:pPr>
            <w:proofErr w:type="spellStart"/>
            <w:r w:rsidRPr="00016A33">
              <w:rPr>
                <w:b/>
                <w:sz w:val="24"/>
                <w:szCs w:val="24"/>
              </w:rPr>
              <w:t>документов</w:t>
            </w:r>
            <w:proofErr w:type="spellEnd"/>
            <w:r w:rsidRPr="00016A33">
              <w:rPr>
                <w:b/>
                <w:sz w:val="24"/>
                <w:szCs w:val="24"/>
              </w:rPr>
              <w:t>)</w:t>
            </w:r>
          </w:p>
        </w:tc>
      </w:tr>
      <w:tr w:rsidR="005D40E6" w:rsidRPr="00016A33" w:rsidTr="003F2E20">
        <w:trPr>
          <w:trHeight w:val="275"/>
        </w:trPr>
        <w:tc>
          <w:tcPr>
            <w:tcW w:w="569" w:type="dxa"/>
          </w:tcPr>
          <w:p w:rsidR="005D40E6" w:rsidRPr="00016A33" w:rsidRDefault="005D40E6" w:rsidP="003F2E20">
            <w:pPr>
              <w:pStyle w:val="TableParagraph"/>
              <w:spacing w:line="256" w:lineRule="exact"/>
              <w:ind w:left="11"/>
              <w:jc w:val="center"/>
              <w:rPr>
                <w:b/>
                <w:sz w:val="24"/>
                <w:szCs w:val="24"/>
              </w:rPr>
            </w:pPr>
            <w:r w:rsidRPr="00016A33">
              <w:rPr>
                <w:b/>
                <w:sz w:val="24"/>
                <w:szCs w:val="24"/>
              </w:rPr>
              <w:t>1</w:t>
            </w:r>
          </w:p>
        </w:tc>
        <w:tc>
          <w:tcPr>
            <w:tcW w:w="2835" w:type="dxa"/>
          </w:tcPr>
          <w:p w:rsidR="005D40E6" w:rsidRPr="00016A33" w:rsidRDefault="005D40E6" w:rsidP="003F2E20">
            <w:pPr>
              <w:pStyle w:val="TableParagraph"/>
              <w:spacing w:line="256" w:lineRule="exact"/>
              <w:ind w:left="11"/>
              <w:jc w:val="center"/>
              <w:rPr>
                <w:b/>
                <w:sz w:val="24"/>
                <w:szCs w:val="24"/>
              </w:rPr>
            </w:pPr>
            <w:r w:rsidRPr="00016A33">
              <w:rPr>
                <w:b/>
                <w:sz w:val="24"/>
                <w:szCs w:val="24"/>
              </w:rPr>
              <w:t>2</w:t>
            </w:r>
          </w:p>
        </w:tc>
        <w:tc>
          <w:tcPr>
            <w:tcW w:w="2720" w:type="dxa"/>
          </w:tcPr>
          <w:p w:rsidR="005D40E6" w:rsidRPr="00016A33" w:rsidRDefault="005D40E6" w:rsidP="003F2E20">
            <w:pPr>
              <w:pStyle w:val="TableParagraph"/>
              <w:spacing w:line="256" w:lineRule="exact"/>
              <w:ind w:left="8"/>
              <w:jc w:val="center"/>
              <w:rPr>
                <w:b/>
                <w:sz w:val="24"/>
                <w:szCs w:val="24"/>
              </w:rPr>
            </w:pPr>
            <w:r w:rsidRPr="00016A33">
              <w:rPr>
                <w:b/>
                <w:sz w:val="24"/>
                <w:szCs w:val="24"/>
              </w:rPr>
              <w:t>3</w:t>
            </w:r>
          </w:p>
        </w:tc>
        <w:tc>
          <w:tcPr>
            <w:tcW w:w="4483" w:type="dxa"/>
          </w:tcPr>
          <w:p w:rsidR="005D40E6" w:rsidRPr="00016A33" w:rsidRDefault="005D40E6" w:rsidP="003F2E20">
            <w:pPr>
              <w:pStyle w:val="TableParagraph"/>
              <w:spacing w:line="256" w:lineRule="exact"/>
              <w:ind w:left="11"/>
              <w:jc w:val="center"/>
              <w:rPr>
                <w:b/>
                <w:sz w:val="24"/>
                <w:szCs w:val="24"/>
              </w:rPr>
            </w:pPr>
            <w:r w:rsidRPr="00016A33">
              <w:rPr>
                <w:b/>
                <w:sz w:val="24"/>
                <w:szCs w:val="24"/>
              </w:rPr>
              <w:t>4</w:t>
            </w:r>
          </w:p>
        </w:tc>
        <w:tc>
          <w:tcPr>
            <w:tcW w:w="3118" w:type="dxa"/>
          </w:tcPr>
          <w:p w:rsidR="005D40E6" w:rsidRPr="00016A33" w:rsidRDefault="005D40E6" w:rsidP="003F2E20">
            <w:pPr>
              <w:pStyle w:val="TableParagraph"/>
              <w:spacing w:line="256" w:lineRule="exact"/>
              <w:ind w:left="6"/>
              <w:jc w:val="center"/>
              <w:rPr>
                <w:b/>
                <w:sz w:val="24"/>
                <w:szCs w:val="24"/>
              </w:rPr>
            </w:pPr>
            <w:r w:rsidRPr="00016A33">
              <w:rPr>
                <w:b/>
                <w:sz w:val="24"/>
                <w:szCs w:val="24"/>
              </w:rPr>
              <w:t>5</w:t>
            </w:r>
          </w:p>
        </w:tc>
        <w:tc>
          <w:tcPr>
            <w:tcW w:w="2038" w:type="dxa"/>
          </w:tcPr>
          <w:p w:rsidR="005D40E6" w:rsidRPr="00016A33" w:rsidRDefault="005D40E6" w:rsidP="003F2E20">
            <w:pPr>
              <w:pStyle w:val="TableParagraph"/>
              <w:spacing w:line="256" w:lineRule="exact"/>
              <w:ind w:left="10"/>
              <w:jc w:val="center"/>
              <w:rPr>
                <w:b/>
                <w:sz w:val="24"/>
                <w:szCs w:val="24"/>
              </w:rPr>
            </w:pPr>
            <w:r w:rsidRPr="00016A33">
              <w:rPr>
                <w:b/>
                <w:sz w:val="24"/>
                <w:szCs w:val="24"/>
              </w:rPr>
              <w:t>6</w:t>
            </w:r>
          </w:p>
        </w:tc>
      </w:tr>
      <w:tr w:rsidR="005D40E6" w:rsidRPr="006B26D9" w:rsidTr="003F2E20">
        <w:trPr>
          <w:trHeight w:val="321"/>
        </w:trPr>
        <w:tc>
          <w:tcPr>
            <w:tcW w:w="569" w:type="dxa"/>
            <w:vMerge w:val="restart"/>
          </w:tcPr>
          <w:p w:rsidR="005D40E6" w:rsidRPr="006B26D9" w:rsidRDefault="005D40E6" w:rsidP="003F2E20">
            <w:pPr>
              <w:pStyle w:val="TableParagraph"/>
              <w:ind w:left="222"/>
              <w:rPr>
                <w:sz w:val="24"/>
                <w:szCs w:val="24"/>
              </w:rPr>
            </w:pPr>
            <w:r w:rsidRPr="006B26D9">
              <w:rPr>
                <w:sz w:val="24"/>
                <w:szCs w:val="24"/>
              </w:rPr>
              <w:t>1.</w:t>
            </w:r>
          </w:p>
        </w:tc>
        <w:tc>
          <w:tcPr>
            <w:tcW w:w="2835" w:type="dxa"/>
            <w:vMerge w:val="restart"/>
          </w:tcPr>
          <w:p w:rsidR="005D40E6" w:rsidRPr="00DE097E" w:rsidRDefault="005D40E6" w:rsidP="003F2E20">
            <w:pPr>
              <w:pStyle w:val="TableParagraph"/>
              <w:ind w:left="357" w:right="340" w:hanging="1"/>
              <w:jc w:val="center"/>
              <w:rPr>
                <w:b/>
                <w:sz w:val="24"/>
                <w:szCs w:val="24"/>
                <w:lang w:val="ru-RU"/>
              </w:rPr>
            </w:pPr>
            <w:r w:rsidRPr="00DE097E">
              <w:rPr>
                <w:b/>
                <w:sz w:val="24"/>
                <w:szCs w:val="24"/>
                <w:lang w:val="ru-RU"/>
              </w:rPr>
              <w:t>Рабочий по</w:t>
            </w:r>
            <w:r w:rsidRPr="00DE097E">
              <w:rPr>
                <w:b/>
                <w:spacing w:val="1"/>
                <w:sz w:val="24"/>
                <w:szCs w:val="24"/>
                <w:lang w:val="ru-RU"/>
              </w:rPr>
              <w:t xml:space="preserve"> </w:t>
            </w:r>
            <w:r w:rsidRPr="00DE097E">
              <w:rPr>
                <w:b/>
                <w:sz w:val="24"/>
                <w:szCs w:val="24"/>
                <w:lang w:val="ru-RU"/>
              </w:rPr>
              <w:t>комплексному</w:t>
            </w:r>
            <w:r w:rsidRPr="00DE097E">
              <w:rPr>
                <w:b/>
                <w:spacing w:val="1"/>
                <w:sz w:val="24"/>
                <w:szCs w:val="24"/>
                <w:lang w:val="ru-RU"/>
              </w:rPr>
              <w:t xml:space="preserve"> </w:t>
            </w:r>
            <w:r w:rsidRPr="00DE097E">
              <w:rPr>
                <w:b/>
                <w:sz w:val="24"/>
                <w:szCs w:val="24"/>
                <w:lang w:val="ru-RU"/>
              </w:rPr>
              <w:t>обслуживанию и</w:t>
            </w:r>
            <w:r w:rsidRPr="00DE097E">
              <w:rPr>
                <w:b/>
                <w:spacing w:val="-67"/>
                <w:sz w:val="24"/>
                <w:szCs w:val="24"/>
                <w:lang w:val="ru-RU"/>
              </w:rPr>
              <w:t xml:space="preserve"> </w:t>
            </w:r>
            <w:r w:rsidRPr="00DE097E">
              <w:rPr>
                <w:b/>
                <w:sz w:val="24"/>
                <w:szCs w:val="24"/>
                <w:lang w:val="ru-RU"/>
              </w:rPr>
              <w:t>ремонту</w:t>
            </w:r>
            <w:r w:rsidRPr="00DE097E">
              <w:rPr>
                <w:b/>
                <w:spacing w:val="-1"/>
                <w:sz w:val="24"/>
                <w:szCs w:val="24"/>
                <w:lang w:val="ru-RU"/>
              </w:rPr>
              <w:t xml:space="preserve"> </w:t>
            </w:r>
            <w:r w:rsidRPr="00DE097E">
              <w:rPr>
                <w:b/>
                <w:sz w:val="24"/>
                <w:szCs w:val="24"/>
                <w:lang w:val="ru-RU"/>
              </w:rPr>
              <w:t>зданий</w:t>
            </w:r>
          </w:p>
        </w:tc>
        <w:tc>
          <w:tcPr>
            <w:tcW w:w="10321" w:type="dxa"/>
            <w:gridSpan w:val="3"/>
          </w:tcPr>
          <w:p w:rsidR="005D40E6" w:rsidRPr="00DE097E" w:rsidRDefault="005D40E6" w:rsidP="003F2E20">
            <w:pPr>
              <w:pStyle w:val="TableParagraph"/>
              <w:rPr>
                <w:sz w:val="24"/>
                <w:szCs w:val="24"/>
                <w:lang w:val="ru-RU"/>
              </w:rPr>
            </w:pPr>
          </w:p>
        </w:tc>
        <w:tc>
          <w:tcPr>
            <w:tcW w:w="2038" w:type="dxa"/>
            <w:vMerge w:val="restart"/>
          </w:tcPr>
          <w:p w:rsidR="005D40E6" w:rsidRPr="006B26D9" w:rsidRDefault="005D40E6" w:rsidP="003F2E20">
            <w:pPr>
              <w:pStyle w:val="TableParagraph"/>
              <w:ind w:left="620" w:right="612"/>
              <w:jc w:val="center"/>
              <w:rPr>
                <w:b/>
                <w:sz w:val="24"/>
                <w:szCs w:val="24"/>
              </w:rPr>
            </w:pPr>
            <w:r w:rsidRPr="006B26D9">
              <w:rPr>
                <w:b/>
                <w:sz w:val="24"/>
                <w:szCs w:val="24"/>
              </w:rPr>
              <w:t>4030</w:t>
            </w:r>
          </w:p>
        </w:tc>
      </w:tr>
      <w:tr w:rsidR="005D40E6" w:rsidRPr="006B26D9" w:rsidTr="003F2E20">
        <w:trPr>
          <w:trHeight w:val="966"/>
        </w:trPr>
        <w:tc>
          <w:tcPr>
            <w:tcW w:w="569" w:type="dxa"/>
            <w:vMerge/>
            <w:tcBorders>
              <w:top w:val="nil"/>
            </w:tcBorders>
          </w:tcPr>
          <w:p w:rsidR="005D40E6" w:rsidRPr="006B26D9" w:rsidRDefault="005D40E6" w:rsidP="003F2E20">
            <w:pPr>
              <w:rPr>
                <w:sz w:val="24"/>
                <w:szCs w:val="24"/>
              </w:rPr>
            </w:pPr>
          </w:p>
        </w:tc>
        <w:tc>
          <w:tcPr>
            <w:tcW w:w="2835" w:type="dxa"/>
            <w:vMerge/>
            <w:tcBorders>
              <w:top w:val="nil"/>
            </w:tcBorders>
          </w:tcPr>
          <w:p w:rsidR="005D40E6" w:rsidRPr="006B26D9" w:rsidRDefault="005D40E6" w:rsidP="003F2E20">
            <w:pPr>
              <w:rPr>
                <w:sz w:val="24"/>
                <w:szCs w:val="24"/>
              </w:rPr>
            </w:pPr>
          </w:p>
        </w:tc>
        <w:tc>
          <w:tcPr>
            <w:tcW w:w="2720" w:type="dxa"/>
          </w:tcPr>
          <w:p w:rsidR="005D40E6" w:rsidRPr="006B26D9" w:rsidRDefault="005D40E6" w:rsidP="003F2E20">
            <w:pPr>
              <w:pStyle w:val="TableParagraph"/>
              <w:ind w:left="990" w:right="283" w:hanging="684"/>
              <w:jc w:val="center"/>
              <w:rPr>
                <w:sz w:val="24"/>
                <w:szCs w:val="24"/>
              </w:rPr>
            </w:pPr>
            <w:proofErr w:type="spellStart"/>
            <w:r w:rsidRPr="006B26D9">
              <w:rPr>
                <w:sz w:val="24"/>
                <w:szCs w:val="24"/>
              </w:rPr>
              <w:t>Одежда</w:t>
            </w:r>
            <w:proofErr w:type="spellEnd"/>
            <w:r w:rsidRPr="006B26D9">
              <w:rPr>
                <w:sz w:val="24"/>
                <w:szCs w:val="24"/>
              </w:rPr>
              <w:t xml:space="preserve"> </w:t>
            </w:r>
            <w:proofErr w:type="spellStart"/>
            <w:r w:rsidRPr="006B26D9">
              <w:rPr>
                <w:sz w:val="24"/>
                <w:szCs w:val="24"/>
              </w:rPr>
              <w:t>специальная</w:t>
            </w:r>
            <w:proofErr w:type="spellEnd"/>
            <w:r w:rsidRPr="006B26D9">
              <w:rPr>
                <w:spacing w:val="-67"/>
                <w:sz w:val="24"/>
                <w:szCs w:val="24"/>
              </w:rPr>
              <w:t xml:space="preserve"> </w:t>
            </w:r>
            <w:proofErr w:type="spellStart"/>
            <w:r w:rsidRPr="006B26D9">
              <w:rPr>
                <w:sz w:val="24"/>
                <w:szCs w:val="24"/>
              </w:rPr>
              <w:t>защитная</w:t>
            </w:r>
            <w:proofErr w:type="spellEnd"/>
          </w:p>
        </w:tc>
        <w:tc>
          <w:tcPr>
            <w:tcW w:w="4483" w:type="dxa"/>
          </w:tcPr>
          <w:p w:rsidR="005D40E6" w:rsidRPr="00DE097E" w:rsidRDefault="005D40E6" w:rsidP="003F2E20">
            <w:pPr>
              <w:pStyle w:val="TableParagraph"/>
              <w:ind w:left="431" w:right="411" w:firstLine="237"/>
              <w:jc w:val="center"/>
              <w:rPr>
                <w:sz w:val="24"/>
                <w:szCs w:val="24"/>
                <w:lang w:val="ru-RU"/>
              </w:rPr>
            </w:pPr>
            <w:r w:rsidRPr="00DE097E">
              <w:rPr>
                <w:sz w:val="24"/>
                <w:szCs w:val="24"/>
                <w:lang w:val="ru-RU"/>
              </w:rPr>
              <w:t>Костюм для защиты от</w:t>
            </w:r>
            <w:r w:rsidRPr="00DE097E">
              <w:rPr>
                <w:spacing w:val="1"/>
                <w:sz w:val="24"/>
                <w:szCs w:val="24"/>
                <w:lang w:val="ru-RU"/>
              </w:rPr>
              <w:t xml:space="preserve"> </w:t>
            </w:r>
            <w:r w:rsidRPr="00DE097E">
              <w:rPr>
                <w:sz w:val="24"/>
                <w:szCs w:val="24"/>
                <w:lang w:val="ru-RU"/>
              </w:rPr>
              <w:t>механических</w:t>
            </w:r>
            <w:r w:rsidRPr="00DE097E">
              <w:rPr>
                <w:spacing w:val="-9"/>
                <w:sz w:val="24"/>
                <w:szCs w:val="24"/>
                <w:lang w:val="ru-RU"/>
              </w:rPr>
              <w:t xml:space="preserve"> </w:t>
            </w:r>
            <w:r w:rsidRPr="00DE097E">
              <w:rPr>
                <w:sz w:val="24"/>
                <w:szCs w:val="24"/>
                <w:lang w:val="ru-RU"/>
              </w:rPr>
              <w:t>воздействий</w:t>
            </w:r>
          </w:p>
          <w:p w:rsidR="005D40E6" w:rsidRPr="006B26D9" w:rsidRDefault="005D40E6" w:rsidP="003F2E20">
            <w:pPr>
              <w:pStyle w:val="TableParagraph"/>
              <w:ind w:left="1333"/>
              <w:jc w:val="center"/>
              <w:rPr>
                <w:sz w:val="24"/>
                <w:szCs w:val="24"/>
              </w:rPr>
            </w:pPr>
            <w:r w:rsidRPr="006B26D9">
              <w:rPr>
                <w:sz w:val="24"/>
                <w:szCs w:val="24"/>
              </w:rPr>
              <w:t>(</w:t>
            </w:r>
            <w:proofErr w:type="spellStart"/>
            <w:r w:rsidRPr="006B26D9">
              <w:rPr>
                <w:sz w:val="24"/>
                <w:szCs w:val="24"/>
              </w:rPr>
              <w:t>истирания</w:t>
            </w:r>
            <w:proofErr w:type="spellEnd"/>
            <w:r w:rsidRPr="006B26D9">
              <w:rPr>
                <w:sz w:val="24"/>
                <w:szCs w:val="24"/>
              </w:rPr>
              <w:t>)</w:t>
            </w:r>
          </w:p>
        </w:tc>
        <w:tc>
          <w:tcPr>
            <w:tcW w:w="3118" w:type="dxa"/>
          </w:tcPr>
          <w:p w:rsidR="005D40E6" w:rsidRPr="006B26D9" w:rsidRDefault="005D40E6" w:rsidP="003F2E20">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2038" w:type="dxa"/>
            <w:vMerge/>
            <w:tcBorders>
              <w:top w:val="nil"/>
            </w:tcBorders>
          </w:tcPr>
          <w:p w:rsidR="005D40E6" w:rsidRPr="006B26D9" w:rsidRDefault="005D40E6" w:rsidP="003F2E20">
            <w:pPr>
              <w:rPr>
                <w:sz w:val="24"/>
                <w:szCs w:val="24"/>
              </w:rPr>
            </w:pPr>
          </w:p>
        </w:tc>
      </w:tr>
      <w:tr w:rsidR="005D40E6" w:rsidRPr="006B26D9" w:rsidTr="003F2E20">
        <w:trPr>
          <w:trHeight w:val="645"/>
        </w:trPr>
        <w:tc>
          <w:tcPr>
            <w:tcW w:w="569" w:type="dxa"/>
            <w:vMerge/>
            <w:tcBorders>
              <w:top w:val="nil"/>
            </w:tcBorders>
          </w:tcPr>
          <w:p w:rsidR="005D40E6" w:rsidRPr="006B26D9" w:rsidRDefault="005D40E6" w:rsidP="003F2E20">
            <w:pPr>
              <w:rPr>
                <w:sz w:val="24"/>
                <w:szCs w:val="24"/>
              </w:rPr>
            </w:pPr>
          </w:p>
        </w:tc>
        <w:tc>
          <w:tcPr>
            <w:tcW w:w="2835" w:type="dxa"/>
            <w:vMerge/>
            <w:tcBorders>
              <w:top w:val="nil"/>
            </w:tcBorders>
          </w:tcPr>
          <w:p w:rsidR="005D40E6" w:rsidRPr="006B26D9" w:rsidRDefault="005D40E6" w:rsidP="003F2E20">
            <w:pPr>
              <w:rPr>
                <w:sz w:val="24"/>
                <w:szCs w:val="24"/>
              </w:rPr>
            </w:pPr>
          </w:p>
        </w:tc>
        <w:tc>
          <w:tcPr>
            <w:tcW w:w="2720" w:type="dxa"/>
          </w:tcPr>
          <w:p w:rsidR="005D40E6" w:rsidRPr="006B26D9" w:rsidRDefault="005D40E6" w:rsidP="003F2E20">
            <w:pPr>
              <w:pStyle w:val="TableParagraph"/>
              <w:jc w:val="center"/>
              <w:rPr>
                <w:sz w:val="24"/>
                <w:szCs w:val="24"/>
              </w:rPr>
            </w:pPr>
          </w:p>
        </w:tc>
        <w:tc>
          <w:tcPr>
            <w:tcW w:w="4483" w:type="dxa"/>
          </w:tcPr>
          <w:p w:rsidR="005D40E6" w:rsidRPr="00DE097E" w:rsidRDefault="005D40E6" w:rsidP="003F2E20">
            <w:pPr>
              <w:pStyle w:val="TableParagraph"/>
              <w:ind w:left="160" w:right="149"/>
              <w:jc w:val="center"/>
              <w:rPr>
                <w:sz w:val="24"/>
                <w:szCs w:val="24"/>
                <w:lang w:val="ru-RU"/>
              </w:rPr>
            </w:pPr>
            <w:r w:rsidRPr="00DE097E">
              <w:rPr>
                <w:sz w:val="24"/>
                <w:szCs w:val="24"/>
                <w:lang w:val="ru-RU"/>
              </w:rPr>
              <w:t>Пальто,</w:t>
            </w:r>
            <w:r w:rsidRPr="00DE097E">
              <w:rPr>
                <w:spacing w:val="-3"/>
                <w:sz w:val="24"/>
                <w:szCs w:val="24"/>
                <w:lang w:val="ru-RU"/>
              </w:rPr>
              <w:t xml:space="preserve"> </w:t>
            </w:r>
            <w:r w:rsidRPr="00DE097E">
              <w:rPr>
                <w:sz w:val="24"/>
                <w:szCs w:val="24"/>
                <w:lang w:val="ru-RU"/>
              </w:rPr>
              <w:t>полупальто,</w:t>
            </w:r>
            <w:r w:rsidRPr="00DE097E">
              <w:rPr>
                <w:spacing w:val="-2"/>
                <w:sz w:val="24"/>
                <w:szCs w:val="24"/>
                <w:lang w:val="ru-RU"/>
              </w:rPr>
              <w:t xml:space="preserve"> </w:t>
            </w:r>
            <w:r w:rsidRPr="00DE097E">
              <w:rPr>
                <w:sz w:val="24"/>
                <w:szCs w:val="24"/>
                <w:lang w:val="ru-RU"/>
              </w:rPr>
              <w:t>плащ</w:t>
            </w:r>
          </w:p>
          <w:p w:rsidR="005D40E6" w:rsidRPr="00DE097E" w:rsidRDefault="005D40E6" w:rsidP="003F2E20">
            <w:pPr>
              <w:pStyle w:val="TableParagraph"/>
              <w:ind w:left="160" w:right="147"/>
              <w:jc w:val="center"/>
              <w:rPr>
                <w:sz w:val="24"/>
                <w:szCs w:val="24"/>
                <w:lang w:val="ru-RU"/>
              </w:rPr>
            </w:pPr>
            <w:r w:rsidRPr="00DE097E">
              <w:rPr>
                <w:sz w:val="24"/>
                <w:szCs w:val="24"/>
                <w:lang w:val="ru-RU"/>
              </w:rPr>
              <w:t>для</w:t>
            </w:r>
            <w:r w:rsidRPr="00DE097E">
              <w:rPr>
                <w:spacing w:val="-1"/>
                <w:sz w:val="24"/>
                <w:szCs w:val="24"/>
                <w:lang w:val="ru-RU"/>
              </w:rPr>
              <w:t xml:space="preserve"> </w:t>
            </w:r>
            <w:r w:rsidRPr="00DE097E">
              <w:rPr>
                <w:sz w:val="24"/>
                <w:szCs w:val="24"/>
                <w:lang w:val="ru-RU"/>
              </w:rPr>
              <w:t>защиты</w:t>
            </w:r>
            <w:r w:rsidRPr="00DE097E">
              <w:rPr>
                <w:spacing w:val="-3"/>
                <w:sz w:val="24"/>
                <w:szCs w:val="24"/>
                <w:lang w:val="ru-RU"/>
              </w:rPr>
              <w:t xml:space="preserve"> </w:t>
            </w:r>
            <w:r w:rsidRPr="00DE097E">
              <w:rPr>
                <w:sz w:val="24"/>
                <w:szCs w:val="24"/>
                <w:lang w:val="ru-RU"/>
              </w:rPr>
              <w:t>от</w:t>
            </w:r>
            <w:r w:rsidRPr="00DE097E">
              <w:rPr>
                <w:spacing w:val="-1"/>
                <w:sz w:val="24"/>
                <w:szCs w:val="24"/>
                <w:lang w:val="ru-RU"/>
              </w:rPr>
              <w:t xml:space="preserve"> </w:t>
            </w:r>
            <w:r w:rsidRPr="00DE097E">
              <w:rPr>
                <w:sz w:val="24"/>
                <w:szCs w:val="24"/>
                <w:lang w:val="ru-RU"/>
              </w:rPr>
              <w:t>воды</w:t>
            </w:r>
          </w:p>
        </w:tc>
        <w:tc>
          <w:tcPr>
            <w:tcW w:w="3118" w:type="dxa"/>
          </w:tcPr>
          <w:p w:rsidR="005D40E6" w:rsidRPr="006B26D9" w:rsidRDefault="005D40E6" w:rsidP="003F2E20">
            <w:pPr>
              <w:pStyle w:val="TableParagraph"/>
              <w:ind w:left="170" w:right="165"/>
              <w:jc w:val="center"/>
              <w:rPr>
                <w:sz w:val="24"/>
                <w:szCs w:val="24"/>
              </w:rPr>
            </w:pPr>
            <w:r w:rsidRPr="006B26D9">
              <w:rPr>
                <w:sz w:val="24"/>
                <w:szCs w:val="24"/>
              </w:rPr>
              <w:t>1</w:t>
            </w:r>
            <w:r w:rsidRPr="006B26D9">
              <w:rPr>
                <w:spacing w:val="1"/>
                <w:sz w:val="24"/>
                <w:szCs w:val="24"/>
              </w:rPr>
              <w:t xml:space="preserve"> </w:t>
            </w:r>
            <w:proofErr w:type="spellStart"/>
            <w:r w:rsidRPr="006B26D9">
              <w:rPr>
                <w:sz w:val="24"/>
                <w:szCs w:val="24"/>
              </w:rPr>
              <w:t>шт</w:t>
            </w:r>
            <w:proofErr w:type="spellEnd"/>
            <w:r w:rsidRPr="006B26D9">
              <w:rPr>
                <w:sz w:val="24"/>
                <w:szCs w:val="24"/>
              </w:rPr>
              <w:t>.</w:t>
            </w:r>
            <w:r w:rsidRPr="006B26D9">
              <w:rPr>
                <w:spacing w:val="-1"/>
                <w:sz w:val="24"/>
                <w:szCs w:val="24"/>
              </w:rPr>
              <w:t xml:space="preserve"> </w:t>
            </w:r>
            <w:proofErr w:type="spellStart"/>
            <w:r w:rsidRPr="006B26D9">
              <w:rPr>
                <w:sz w:val="24"/>
                <w:szCs w:val="24"/>
              </w:rPr>
              <w:t>на</w:t>
            </w:r>
            <w:proofErr w:type="spellEnd"/>
          </w:p>
          <w:p w:rsidR="005D40E6" w:rsidRPr="006B26D9" w:rsidRDefault="005D40E6" w:rsidP="003F2E20">
            <w:pPr>
              <w:pStyle w:val="TableParagraph"/>
              <w:ind w:left="175" w:right="165"/>
              <w:jc w:val="center"/>
              <w:rPr>
                <w:sz w:val="24"/>
                <w:szCs w:val="24"/>
              </w:rPr>
            </w:pPr>
            <w:r w:rsidRPr="006B26D9">
              <w:rPr>
                <w:sz w:val="24"/>
                <w:szCs w:val="24"/>
              </w:rPr>
              <w:t xml:space="preserve">2 </w:t>
            </w:r>
            <w:proofErr w:type="spellStart"/>
            <w:r w:rsidRPr="006B26D9">
              <w:rPr>
                <w:sz w:val="24"/>
                <w:szCs w:val="24"/>
              </w:rPr>
              <w:t>года</w:t>
            </w:r>
            <w:proofErr w:type="spellEnd"/>
          </w:p>
        </w:tc>
        <w:tc>
          <w:tcPr>
            <w:tcW w:w="2038" w:type="dxa"/>
            <w:vMerge/>
            <w:tcBorders>
              <w:top w:val="nil"/>
            </w:tcBorders>
          </w:tcPr>
          <w:p w:rsidR="005D40E6" w:rsidRPr="006B26D9" w:rsidRDefault="005D40E6" w:rsidP="003F2E20">
            <w:pPr>
              <w:rPr>
                <w:sz w:val="24"/>
                <w:szCs w:val="24"/>
              </w:rPr>
            </w:pPr>
          </w:p>
        </w:tc>
      </w:tr>
      <w:tr w:rsidR="005D40E6" w:rsidRPr="006B26D9" w:rsidTr="003F2E20">
        <w:trPr>
          <w:trHeight w:val="1286"/>
        </w:trPr>
        <w:tc>
          <w:tcPr>
            <w:tcW w:w="569" w:type="dxa"/>
            <w:vMerge/>
            <w:tcBorders>
              <w:top w:val="nil"/>
            </w:tcBorders>
          </w:tcPr>
          <w:p w:rsidR="005D40E6" w:rsidRPr="006B26D9" w:rsidRDefault="005D40E6" w:rsidP="003F2E20">
            <w:pPr>
              <w:rPr>
                <w:sz w:val="24"/>
                <w:szCs w:val="24"/>
              </w:rPr>
            </w:pPr>
          </w:p>
        </w:tc>
        <w:tc>
          <w:tcPr>
            <w:tcW w:w="2835" w:type="dxa"/>
            <w:vMerge/>
            <w:tcBorders>
              <w:top w:val="nil"/>
            </w:tcBorders>
          </w:tcPr>
          <w:p w:rsidR="005D40E6" w:rsidRPr="006B26D9" w:rsidRDefault="005D40E6" w:rsidP="003F2E20">
            <w:pPr>
              <w:rPr>
                <w:sz w:val="24"/>
                <w:szCs w:val="24"/>
              </w:rPr>
            </w:pPr>
          </w:p>
        </w:tc>
        <w:tc>
          <w:tcPr>
            <w:tcW w:w="2720" w:type="dxa"/>
          </w:tcPr>
          <w:p w:rsidR="005D40E6" w:rsidRPr="006B26D9" w:rsidRDefault="005D40E6" w:rsidP="003F2E20">
            <w:pPr>
              <w:pStyle w:val="TableParagraph"/>
              <w:ind w:left="861" w:right="848" w:firstLine="144"/>
              <w:jc w:val="center"/>
              <w:rPr>
                <w:sz w:val="24"/>
                <w:szCs w:val="24"/>
              </w:rPr>
            </w:pPr>
            <w:proofErr w:type="spellStart"/>
            <w:r w:rsidRPr="006B26D9">
              <w:rPr>
                <w:sz w:val="24"/>
                <w:szCs w:val="24"/>
              </w:rPr>
              <w:t>Средства</w:t>
            </w:r>
            <w:proofErr w:type="spellEnd"/>
            <w:r w:rsidRPr="006B26D9">
              <w:rPr>
                <w:spacing w:val="1"/>
                <w:sz w:val="24"/>
                <w:szCs w:val="24"/>
              </w:rPr>
              <w:t xml:space="preserve"> </w:t>
            </w:r>
            <w:proofErr w:type="spellStart"/>
            <w:r w:rsidRPr="006B26D9">
              <w:rPr>
                <w:sz w:val="24"/>
                <w:szCs w:val="24"/>
              </w:rPr>
              <w:t>защиты</w:t>
            </w:r>
            <w:proofErr w:type="spellEnd"/>
            <w:r w:rsidRPr="006B26D9">
              <w:rPr>
                <w:spacing w:val="-14"/>
                <w:sz w:val="24"/>
                <w:szCs w:val="24"/>
              </w:rPr>
              <w:t xml:space="preserve"> </w:t>
            </w:r>
            <w:proofErr w:type="spellStart"/>
            <w:r w:rsidRPr="006B26D9">
              <w:rPr>
                <w:sz w:val="24"/>
                <w:szCs w:val="24"/>
              </w:rPr>
              <w:t>ног</w:t>
            </w:r>
            <w:proofErr w:type="spellEnd"/>
          </w:p>
        </w:tc>
        <w:tc>
          <w:tcPr>
            <w:tcW w:w="4483" w:type="dxa"/>
          </w:tcPr>
          <w:p w:rsidR="005D40E6" w:rsidRPr="00DE097E" w:rsidRDefault="005D40E6" w:rsidP="003F2E20">
            <w:pPr>
              <w:pStyle w:val="TableParagraph"/>
              <w:ind w:left="160" w:right="149"/>
              <w:jc w:val="center"/>
              <w:rPr>
                <w:sz w:val="24"/>
                <w:szCs w:val="24"/>
                <w:lang w:val="ru-RU"/>
              </w:rPr>
            </w:pPr>
            <w:r w:rsidRPr="00DE097E">
              <w:rPr>
                <w:sz w:val="24"/>
                <w:szCs w:val="24"/>
                <w:lang w:val="ru-RU"/>
              </w:rPr>
              <w:t>Обувь специальная для защиты</w:t>
            </w:r>
            <w:r w:rsidRPr="00DE097E">
              <w:rPr>
                <w:spacing w:val="-67"/>
                <w:sz w:val="24"/>
                <w:szCs w:val="24"/>
                <w:lang w:val="ru-RU"/>
              </w:rPr>
              <w:t xml:space="preserve"> </w:t>
            </w:r>
            <w:r w:rsidRPr="00DE097E">
              <w:rPr>
                <w:sz w:val="24"/>
                <w:szCs w:val="24"/>
                <w:lang w:val="ru-RU"/>
              </w:rPr>
              <w:t>от</w:t>
            </w:r>
          </w:p>
          <w:p w:rsidR="005D40E6" w:rsidRPr="00DE097E" w:rsidRDefault="005D40E6" w:rsidP="003F2E20">
            <w:pPr>
              <w:pStyle w:val="TableParagraph"/>
              <w:ind w:left="160" w:right="149"/>
              <w:jc w:val="center"/>
              <w:rPr>
                <w:sz w:val="24"/>
                <w:szCs w:val="24"/>
                <w:lang w:val="ru-RU"/>
              </w:rPr>
            </w:pPr>
            <w:r w:rsidRPr="00DE097E">
              <w:rPr>
                <w:sz w:val="24"/>
                <w:szCs w:val="24"/>
                <w:lang w:val="ru-RU"/>
              </w:rPr>
              <w:t>механических воздействий</w:t>
            </w:r>
            <w:r w:rsidRPr="00DE097E">
              <w:rPr>
                <w:spacing w:val="-68"/>
                <w:sz w:val="24"/>
                <w:szCs w:val="24"/>
                <w:lang w:val="ru-RU"/>
              </w:rPr>
              <w:t xml:space="preserve"> </w:t>
            </w:r>
            <w:r w:rsidRPr="00DE097E">
              <w:rPr>
                <w:sz w:val="24"/>
                <w:szCs w:val="24"/>
                <w:lang w:val="ru-RU"/>
              </w:rPr>
              <w:t>(ударов)</w:t>
            </w:r>
          </w:p>
        </w:tc>
        <w:tc>
          <w:tcPr>
            <w:tcW w:w="3118" w:type="dxa"/>
          </w:tcPr>
          <w:p w:rsidR="005D40E6" w:rsidRPr="006B26D9" w:rsidRDefault="005D40E6" w:rsidP="003F2E20">
            <w:pPr>
              <w:pStyle w:val="TableParagraph"/>
              <w:ind w:left="173" w:right="165"/>
              <w:jc w:val="center"/>
              <w:rPr>
                <w:sz w:val="24"/>
                <w:szCs w:val="24"/>
              </w:rPr>
            </w:pPr>
            <w:r w:rsidRPr="006B26D9">
              <w:rPr>
                <w:sz w:val="24"/>
                <w:szCs w:val="24"/>
              </w:rPr>
              <w:t xml:space="preserve">1 </w:t>
            </w:r>
            <w:proofErr w:type="spellStart"/>
            <w:r w:rsidRPr="006B26D9">
              <w:rPr>
                <w:sz w:val="24"/>
                <w:szCs w:val="24"/>
              </w:rPr>
              <w:t>пара</w:t>
            </w:r>
            <w:proofErr w:type="spellEnd"/>
          </w:p>
        </w:tc>
        <w:tc>
          <w:tcPr>
            <w:tcW w:w="2038" w:type="dxa"/>
            <w:vMerge/>
            <w:tcBorders>
              <w:top w:val="nil"/>
            </w:tcBorders>
          </w:tcPr>
          <w:p w:rsidR="005D40E6" w:rsidRPr="006B26D9" w:rsidRDefault="005D40E6" w:rsidP="003F2E20">
            <w:pPr>
              <w:rPr>
                <w:sz w:val="24"/>
                <w:szCs w:val="24"/>
              </w:rPr>
            </w:pPr>
          </w:p>
        </w:tc>
      </w:tr>
      <w:tr w:rsidR="005D40E6" w:rsidRPr="006B26D9" w:rsidTr="003F2E20">
        <w:trPr>
          <w:trHeight w:val="965"/>
        </w:trPr>
        <w:tc>
          <w:tcPr>
            <w:tcW w:w="569" w:type="dxa"/>
            <w:vMerge/>
            <w:tcBorders>
              <w:top w:val="nil"/>
            </w:tcBorders>
          </w:tcPr>
          <w:p w:rsidR="005D40E6" w:rsidRPr="006B26D9" w:rsidRDefault="005D40E6" w:rsidP="003F2E20">
            <w:pPr>
              <w:rPr>
                <w:sz w:val="24"/>
                <w:szCs w:val="24"/>
              </w:rPr>
            </w:pPr>
          </w:p>
        </w:tc>
        <w:tc>
          <w:tcPr>
            <w:tcW w:w="2835" w:type="dxa"/>
            <w:vMerge/>
            <w:tcBorders>
              <w:top w:val="nil"/>
            </w:tcBorders>
          </w:tcPr>
          <w:p w:rsidR="005D40E6" w:rsidRPr="006B26D9" w:rsidRDefault="005D40E6" w:rsidP="003F2E20">
            <w:pPr>
              <w:rPr>
                <w:sz w:val="24"/>
                <w:szCs w:val="24"/>
              </w:rPr>
            </w:pPr>
          </w:p>
        </w:tc>
        <w:tc>
          <w:tcPr>
            <w:tcW w:w="2720" w:type="dxa"/>
          </w:tcPr>
          <w:p w:rsidR="005D40E6" w:rsidRPr="006B26D9" w:rsidRDefault="005D40E6" w:rsidP="003F2E20">
            <w:pPr>
              <w:pStyle w:val="TableParagraph"/>
              <w:ind w:left="856" w:right="844" w:firstLine="148"/>
              <w:rPr>
                <w:sz w:val="24"/>
                <w:szCs w:val="24"/>
              </w:rPr>
            </w:pPr>
            <w:proofErr w:type="spellStart"/>
            <w:r w:rsidRPr="006B26D9">
              <w:rPr>
                <w:sz w:val="24"/>
                <w:szCs w:val="24"/>
              </w:rPr>
              <w:t>Средства</w:t>
            </w:r>
            <w:proofErr w:type="spellEnd"/>
            <w:r w:rsidRPr="006B26D9">
              <w:rPr>
                <w:spacing w:val="1"/>
                <w:sz w:val="24"/>
                <w:szCs w:val="24"/>
              </w:rPr>
              <w:t xml:space="preserve"> </w:t>
            </w:r>
            <w:proofErr w:type="spellStart"/>
            <w:r w:rsidRPr="006B26D9">
              <w:rPr>
                <w:sz w:val="24"/>
                <w:szCs w:val="24"/>
              </w:rPr>
              <w:t>защиты</w:t>
            </w:r>
            <w:proofErr w:type="spellEnd"/>
            <w:r w:rsidRPr="006B26D9">
              <w:rPr>
                <w:spacing w:val="-16"/>
                <w:sz w:val="24"/>
                <w:szCs w:val="24"/>
              </w:rPr>
              <w:t xml:space="preserve"> </w:t>
            </w:r>
            <w:proofErr w:type="spellStart"/>
            <w:r w:rsidRPr="006B26D9">
              <w:rPr>
                <w:sz w:val="24"/>
                <w:szCs w:val="24"/>
              </w:rPr>
              <w:t>рук</w:t>
            </w:r>
            <w:proofErr w:type="spellEnd"/>
          </w:p>
        </w:tc>
        <w:tc>
          <w:tcPr>
            <w:tcW w:w="4483" w:type="dxa"/>
          </w:tcPr>
          <w:p w:rsidR="005D40E6" w:rsidRPr="00DE097E" w:rsidRDefault="005D40E6" w:rsidP="003F2E20">
            <w:pPr>
              <w:pStyle w:val="TableParagraph"/>
              <w:ind w:left="431" w:right="411" w:firstLine="146"/>
              <w:rPr>
                <w:sz w:val="24"/>
                <w:szCs w:val="24"/>
                <w:lang w:val="ru-RU"/>
              </w:rPr>
            </w:pPr>
            <w:r w:rsidRPr="00DE097E">
              <w:rPr>
                <w:sz w:val="24"/>
                <w:szCs w:val="24"/>
                <w:lang w:val="ru-RU"/>
              </w:rPr>
              <w:t>Перчатки для защиты от</w:t>
            </w:r>
            <w:r w:rsidRPr="00DE097E">
              <w:rPr>
                <w:spacing w:val="1"/>
                <w:sz w:val="24"/>
                <w:szCs w:val="24"/>
                <w:lang w:val="ru-RU"/>
              </w:rPr>
              <w:t xml:space="preserve"> </w:t>
            </w:r>
            <w:r w:rsidRPr="00DE097E">
              <w:rPr>
                <w:sz w:val="24"/>
                <w:szCs w:val="24"/>
                <w:lang w:val="ru-RU"/>
              </w:rPr>
              <w:t>механических</w:t>
            </w:r>
            <w:r w:rsidRPr="00DE097E">
              <w:rPr>
                <w:spacing w:val="-9"/>
                <w:sz w:val="24"/>
                <w:szCs w:val="24"/>
                <w:lang w:val="ru-RU"/>
              </w:rPr>
              <w:t xml:space="preserve"> </w:t>
            </w:r>
            <w:r w:rsidRPr="00DE097E">
              <w:rPr>
                <w:sz w:val="24"/>
                <w:szCs w:val="24"/>
                <w:lang w:val="ru-RU"/>
              </w:rPr>
              <w:t>воздействий</w:t>
            </w:r>
          </w:p>
          <w:p w:rsidR="005D40E6" w:rsidRPr="006B26D9" w:rsidRDefault="005D40E6" w:rsidP="003F2E20">
            <w:pPr>
              <w:pStyle w:val="TableParagraph"/>
              <w:ind w:left="1333"/>
              <w:rPr>
                <w:sz w:val="24"/>
                <w:szCs w:val="24"/>
              </w:rPr>
            </w:pPr>
            <w:r w:rsidRPr="006B26D9">
              <w:rPr>
                <w:sz w:val="24"/>
                <w:szCs w:val="24"/>
              </w:rPr>
              <w:t>(</w:t>
            </w:r>
            <w:proofErr w:type="spellStart"/>
            <w:r w:rsidRPr="006B26D9">
              <w:rPr>
                <w:sz w:val="24"/>
                <w:szCs w:val="24"/>
              </w:rPr>
              <w:t>истирания</w:t>
            </w:r>
            <w:proofErr w:type="spellEnd"/>
            <w:r w:rsidRPr="006B26D9">
              <w:rPr>
                <w:sz w:val="24"/>
                <w:szCs w:val="24"/>
              </w:rPr>
              <w:t>)</w:t>
            </w:r>
          </w:p>
        </w:tc>
        <w:tc>
          <w:tcPr>
            <w:tcW w:w="3118" w:type="dxa"/>
          </w:tcPr>
          <w:p w:rsidR="005D40E6" w:rsidRPr="006B26D9" w:rsidRDefault="005D40E6" w:rsidP="003F2E20">
            <w:pPr>
              <w:pStyle w:val="TableParagraph"/>
              <w:ind w:left="171" w:right="165"/>
              <w:jc w:val="center"/>
              <w:rPr>
                <w:sz w:val="24"/>
                <w:szCs w:val="24"/>
              </w:rPr>
            </w:pPr>
            <w:r w:rsidRPr="006B26D9">
              <w:rPr>
                <w:sz w:val="24"/>
                <w:szCs w:val="24"/>
              </w:rPr>
              <w:t>12</w:t>
            </w:r>
            <w:r w:rsidRPr="006B26D9">
              <w:rPr>
                <w:spacing w:val="-4"/>
                <w:sz w:val="24"/>
                <w:szCs w:val="24"/>
              </w:rPr>
              <w:t xml:space="preserve"> </w:t>
            </w:r>
            <w:proofErr w:type="spellStart"/>
            <w:r w:rsidRPr="006B26D9">
              <w:rPr>
                <w:sz w:val="24"/>
                <w:szCs w:val="24"/>
              </w:rPr>
              <w:t>пар</w:t>
            </w:r>
            <w:proofErr w:type="spellEnd"/>
          </w:p>
        </w:tc>
        <w:tc>
          <w:tcPr>
            <w:tcW w:w="2038" w:type="dxa"/>
            <w:vMerge/>
            <w:tcBorders>
              <w:top w:val="nil"/>
            </w:tcBorders>
          </w:tcPr>
          <w:p w:rsidR="005D40E6" w:rsidRPr="006B26D9" w:rsidRDefault="005D40E6" w:rsidP="003F2E20">
            <w:pPr>
              <w:rPr>
                <w:sz w:val="24"/>
                <w:szCs w:val="24"/>
              </w:rPr>
            </w:pPr>
          </w:p>
        </w:tc>
      </w:tr>
      <w:tr w:rsidR="005D40E6" w:rsidRPr="006B26D9" w:rsidTr="003F2E20">
        <w:trPr>
          <w:trHeight w:val="966"/>
        </w:trPr>
        <w:tc>
          <w:tcPr>
            <w:tcW w:w="569" w:type="dxa"/>
            <w:vMerge/>
            <w:tcBorders>
              <w:top w:val="nil"/>
            </w:tcBorders>
          </w:tcPr>
          <w:p w:rsidR="005D40E6" w:rsidRPr="006B26D9" w:rsidRDefault="005D40E6" w:rsidP="003F2E20">
            <w:pPr>
              <w:rPr>
                <w:sz w:val="24"/>
                <w:szCs w:val="24"/>
              </w:rPr>
            </w:pPr>
          </w:p>
        </w:tc>
        <w:tc>
          <w:tcPr>
            <w:tcW w:w="2835" w:type="dxa"/>
            <w:vMerge/>
            <w:tcBorders>
              <w:top w:val="nil"/>
            </w:tcBorders>
          </w:tcPr>
          <w:p w:rsidR="005D40E6" w:rsidRPr="006B26D9" w:rsidRDefault="005D40E6" w:rsidP="003F2E20">
            <w:pPr>
              <w:rPr>
                <w:sz w:val="24"/>
                <w:szCs w:val="24"/>
              </w:rPr>
            </w:pPr>
          </w:p>
        </w:tc>
        <w:tc>
          <w:tcPr>
            <w:tcW w:w="2720" w:type="dxa"/>
          </w:tcPr>
          <w:p w:rsidR="005D40E6" w:rsidRPr="006B26D9" w:rsidRDefault="005D40E6" w:rsidP="003F2E20">
            <w:pPr>
              <w:pStyle w:val="TableParagraph"/>
              <w:ind w:left="635" w:right="623" w:firstLine="369"/>
              <w:rPr>
                <w:sz w:val="24"/>
                <w:szCs w:val="24"/>
              </w:rPr>
            </w:pPr>
            <w:proofErr w:type="spellStart"/>
            <w:r w:rsidRPr="006B26D9">
              <w:rPr>
                <w:sz w:val="24"/>
                <w:szCs w:val="24"/>
              </w:rPr>
              <w:t>Средства</w:t>
            </w:r>
            <w:proofErr w:type="spellEnd"/>
            <w:r w:rsidRPr="006B26D9">
              <w:rPr>
                <w:spacing w:val="1"/>
                <w:sz w:val="24"/>
                <w:szCs w:val="24"/>
              </w:rPr>
              <w:t xml:space="preserve"> </w:t>
            </w:r>
            <w:proofErr w:type="spellStart"/>
            <w:r w:rsidRPr="006B26D9">
              <w:rPr>
                <w:sz w:val="24"/>
                <w:szCs w:val="24"/>
              </w:rPr>
              <w:t>защиты</w:t>
            </w:r>
            <w:proofErr w:type="spellEnd"/>
            <w:r w:rsidRPr="006B26D9">
              <w:rPr>
                <w:spacing w:val="-13"/>
                <w:sz w:val="24"/>
                <w:szCs w:val="24"/>
              </w:rPr>
              <w:t xml:space="preserve"> </w:t>
            </w:r>
            <w:proofErr w:type="spellStart"/>
            <w:r w:rsidRPr="006B26D9">
              <w:rPr>
                <w:sz w:val="24"/>
                <w:szCs w:val="24"/>
              </w:rPr>
              <w:t>головы</w:t>
            </w:r>
            <w:proofErr w:type="spellEnd"/>
          </w:p>
        </w:tc>
        <w:tc>
          <w:tcPr>
            <w:tcW w:w="4483" w:type="dxa"/>
          </w:tcPr>
          <w:p w:rsidR="005D40E6" w:rsidRPr="00DE097E" w:rsidRDefault="005D40E6" w:rsidP="003F2E20">
            <w:pPr>
              <w:pStyle w:val="TableParagraph"/>
              <w:ind w:left="1653" w:right="225" w:hanging="1397"/>
              <w:rPr>
                <w:sz w:val="24"/>
                <w:szCs w:val="24"/>
                <w:lang w:val="ru-RU"/>
              </w:rPr>
            </w:pPr>
            <w:r w:rsidRPr="00DE097E">
              <w:rPr>
                <w:sz w:val="24"/>
                <w:szCs w:val="24"/>
                <w:lang w:val="ru-RU"/>
              </w:rPr>
              <w:t>Головной убор для защиты от</w:t>
            </w:r>
            <w:r w:rsidRPr="00DE097E">
              <w:rPr>
                <w:spacing w:val="-68"/>
                <w:sz w:val="24"/>
                <w:szCs w:val="24"/>
                <w:lang w:val="ru-RU"/>
              </w:rPr>
              <w:t xml:space="preserve"> </w:t>
            </w:r>
            <w:r w:rsidRPr="00DE097E">
              <w:rPr>
                <w:sz w:val="24"/>
                <w:szCs w:val="24"/>
                <w:lang w:val="ru-RU"/>
              </w:rPr>
              <w:t>общих</w:t>
            </w:r>
          </w:p>
          <w:p w:rsidR="005D40E6" w:rsidRPr="006B26D9" w:rsidRDefault="005D40E6" w:rsidP="003F2E20">
            <w:pPr>
              <w:pStyle w:val="TableParagraph"/>
              <w:ind w:left="167"/>
              <w:rPr>
                <w:sz w:val="24"/>
                <w:szCs w:val="24"/>
              </w:rPr>
            </w:pPr>
            <w:proofErr w:type="spellStart"/>
            <w:r w:rsidRPr="006B26D9">
              <w:rPr>
                <w:sz w:val="24"/>
                <w:szCs w:val="24"/>
              </w:rPr>
              <w:t>производственных</w:t>
            </w:r>
            <w:proofErr w:type="spellEnd"/>
            <w:r w:rsidRPr="006B26D9">
              <w:rPr>
                <w:spacing w:val="-5"/>
                <w:sz w:val="24"/>
                <w:szCs w:val="24"/>
              </w:rPr>
              <w:t xml:space="preserve"> </w:t>
            </w:r>
            <w:proofErr w:type="spellStart"/>
            <w:r w:rsidRPr="006B26D9">
              <w:rPr>
                <w:sz w:val="24"/>
                <w:szCs w:val="24"/>
              </w:rPr>
              <w:t>загрязнений</w:t>
            </w:r>
            <w:proofErr w:type="spellEnd"/>
          </w:p>
        </w:tc>
        <w:tc>
          <w:tcPr>
            <w:tcW w:w="3118" w:type="dxa"/>
          </w:tcPr>
          <w:p w:rsidR="005D40E6" w:rsidRPr="006B26D9" w:rsidRDefault="005D40E6" w:rsidP="003F2E20">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2038" w:type="dxa"/>
            <w:vMerge/>
            <w:tcBorders>
              <w:top w:val="nil"/>
            </w:tcBorders>
          </w:tcPr>
          <w:p w:rsidR="005D40E6" w:rsidRPr="006B26D9" w:rsidRDefault="005D40E6" w:rsidP="003F2E20">
            <w:pPr>
              <w:rPr>
                <w:sz w:val="24"/>
                <w:szCs w:val="24"/>
              </w:rPr>
            </w:pPr>
          </w:p>
        </w:tc>
      </w:tr>
      <w:tr w:rsidR="005D40E6" w:rsidRPr="006B26D9" w:rsidTr="003F2E20">
        <w:trPr>
          <w:trHeight w:val="964"/>
        </w:trPr>
        <w:tc>
          <w:tcPr>
            <w:tcW w:w="569" w:type="dxa"/>
            <w:vMerge/>
            <w:tcBorders>
              <w:top w:val="nil"/>
            </w:tcBorders>
          </w:tcPr>
          <w:p w:rsidR="005D40E6" w:rsidRPr="006B26D9" w:rsidRDefault="005D40E6" w:rsidP="003F2E20">
            <w:pPr>
              <w:rPr>
                <w:sz w:val="24"/>
                <w:szCs w:val="24"/>
              </w:rPr>
            </w:pPr>
          </w:p>
        </w:tc>
        <w:tc>
          <w:tcPr>
            <w:tcW w:w="2835" w:type="dxa"/>
            <w:vMerge/>
            <w:tcBorders>
              <w:top w:val="nil"/>
            </w:tcBorders>
          </w:tcPr>
          <w:p w:rsidR="005D40E6" w:rsidRPr="006B26D9" w:rsidRDefault="005D40E6" w:rsidP="003F2E20">
            <w:pPr>
              <w:rPr>
                <w:sz w:val="24"/>
                <w:szCs w:val="24"/>
              </w:rPr>
            </w:pPr>
          </w:p>
        </w:tc>
        <w:tc>
          <w:tcPr>
            <w:tcW w:w="2720" w:type="dxa"/>
          </w:tcPr>
          <w:p w:rsidR="005D40E6" w:rsidRPr="006B26D9" w:rsidRDefault="005D40E6" w:rsidP="003F2E20">
            <w:pPr>
              <w:pStyle w:val="TableParagraph"/>
              <w:rPr>
                <w:sz w:val="24"/>
                <w:szCs w:val="24"/>
              </w:rPr>
            </w:pPr>
          </w:p>
        </w:tc>
        <w:tc>
          <w:tcPr>
            <w:tcW w:w="4483" w:type="dxa"/>
          </w:tcPr>
          <w:p w:rsidR="005D40E6" w:rsidRPr="00DE097E" w:rsidRDefault="005D40E6" w:rsidP="003F2E20">
            <w:pPr>
              <w:pStyle w:val="TableParagraph"/>
              <w:ind w:left="160" w:right="148"/>
              <w:jc w:val="center"/>
              <w:rPr>
                <w:sz w:val="24"/>
                <w:szCs w:val="24"/>
                <w:lang w:val="ru-RU"/>
              </w:rPr>
            </w:pPr>
            <w:r w:rsidRPr="00DE097E">
              <w:rPr>
                <w:sz w:val="24"/>
                <w:szCs w:val="24"/>
                <w:lang w:val="ru-RU"/>
              </w:rPr>
              <w:t>Каскетка защитная</w:t>
            </w:r>
            <w:r w:rsidRPr="00DE097E">
              <w:rPr>
                <w:spacing w:val="-3"/>
                <w:sz w:val="24"/>
                <w:szCs w:val="24"/>
                <w:lang w:val="ru-RU"/>
              </w:rPr>
              <w:t xml:space="preserve"> </w:t>
            </w:r>
            <w:r w:rsidRPr="00DE097E">
              <w:rPr>
                <w:sz w:val="24"/>
                <w:szCs w:val="24"/>
                <w:lang w:val="ru-RU"/>
              </w:rPr>
              <w:t>от</w:t>
            </w:r>
          </w:p>
          <w:p w:rsidR="005D40E6" w:rsidRPr="00DE097E" w:rsidRDefault="005D40E6" w:rsidP="003F2E20">
            <w:pPr>
              <w:pStyle w:val="TableParagraph"/>
              <w:ind w:left="630" w:right="616"/>
              <w:jc w:val="center"/>
              <w:rPr>
                <w:sz w:val="24"/>
                <w:szCs w:val="24"/>
                <w:lang w:val="ru-RU"/>
              </w:rPr>
            </w:pPr>
            <w:r w:rsidRPr="00DE097E">
              <w:rPr>
                <w:sz w:val="24"/>
                <w:szCs w:val="24"/>
                <w:lang w:val="ru-RU"/>
              </w:rPr>
              <w:t>механических</w:t>
            </w:r>
            <w:r w:rsidRPr="00DE097E">
              <w:rPr>
                <w:spacing w:val="-67"/>
                <w:sz w:val="24"/>
                <w:szCs w:val="24"/>
                <w:lang w:val="ru-RU"/>
              </w:rPr>
              <w:t xml:space="preserve"> </w:t>
            </w:r>
            <w:r w:rsidRPr="00DE097E">
              <w:rPr>
                <w:sz w:val="24"/>
                <w:szCs w:val="24"/>
                <w:lang w:val="ru-RU"/>
              </w:rPr>
              <w:t>воздействий</w:t>
            </w:r>
          </w:p>
        </w:tc>
        <w:tc>
          <w:tcPr>
            <w:tcW w:w="3118" w:type="dxa"/>
          </w:tcPr>
          <w:p w:rsidR="005D40E6" w:rsidRPr="006B26D9" w:rsidRDefault="005D40E6" w:rsidP="003F2E20">
            <w:pPr>
              <w:pStyle w:val="TableParagraph"/>
              <w:ind w:left="170" w:right="165"/>
              <w:jc w:val="center"/>
              <w:rPr>
                <w:sz w:val="24"/>
                <w:szCs w:val="24"/>
              </w:rPr>
            </w:pPr>
            <w:r w:rsidRPr="006B26D9">
              <w:rPr>
                <w:sz w:val="24"/>
                <w:szCs w:val="24"/>
              </w:rPr>
              <w:t>1</w:t>
            </w:r>
            <w:r w:rsidRPr="006B26D9">
              <w:rPr>
                <w:spacing w:val="1"/>
                <w:sz w:val="24"/>
                <w:szCs w:val="24"/>
              </w:rPr>
              <w:t xml:space="preserve"> </w:t>
            </w:r>
            <w:proofErr w:type="spellStart"/>
            <w:r w:rsidRPr="006B26D9">
              <w:rPr>
                <w:sz w:val="24"/>
                <w:szCs w:val="24"/>
              </w:rPr>
              <w:t>шт</w:t>
            </w:r>
            <w:proofErr w:type="spellEnd"/>
            <w:r w:rsidRPr="006B26D9">
              <w:rPr>
                <w:sz w:val="24"/>
                <w:szCs w:val="24"/>
              </w:rPr>
              <w:t>.</w:t>
            </w:r>
            <w:r w:rsidRPr="006B26D9">
              <w:rPr>
                <w:spacing w:val="-1"/>
                <w:sz w:val="24"/>
                <w:szCs w:val="24"/>
              </w:rPr>
              <w:t xml:space="preserve"> </w:t>
            </w:r>
            <w:proofErr w:type="spellStart"/>
            <w:r w:rsidRPr="006B26D9">
              <w:rPr>
                <w:sz w:val="24"/>
                <w:szCs w:val="24"/>
              </w:rPr>
              <w:t>на</w:t>
            </w:r>
            <w:proofErr w:type="spellEnd"/>
          </w:p>
          <w:p w:rsidR="005D40E6" w:rsidRPr="006B26D9" w:rsidRDefault="005D40E6" w:rsidP="003F2E20">
            <w:pPr>
              <w:pStyle w:val="TableParagraph"/>
              <w:ind w:left="175" w:right="165"/>
              <w:jc w:val="center"/>
              <w:rPr>
                <w:sz w:val="24"/>
                <w:szCs w:val="24"/>
              </w:rPr>
            </w:pPr>
            <w:r w:rsidRPr="006B26D9">
              <w:rPr>
                <w:sz w:val="24"/>
                <w:szCs w:val="24"/>
              </w:rPr>
              <w:t xml:space="preserve">2 </w:t>
            </w:r>
            <w:proofErr w:type="spellStart"/>
            <w:r w:rsidRPr="006B26D9">
              <w:rPr>
                <w:sz w:val="24"/>
                <w:szCs w:val="24"/>
              </w:rPr>
              <w:t>года</w:t>
            </w:r>
            <w:proofErr w:type="spellEnd"/>
          </w:p>
        </w:tc>
        <w:tc>
          <w:tcPr>
            <w:tcW w:w="2038" w:type="dxa"/>
            <w:vMerge/>
            <w:tcBorders>
              <w:top w:val="nil"/>
            </w:tcBorders>
          </w:tcPr>
          <w:p w:rsidR="005D40E6" w:rsidRPr="006B26D9" w:rsidRDefault="005D40E6" w:rsidP="003F2E20">
            <w:pPr>
              <w:rPr>
                <w:sz w:val="24"/>
                <w:szCs w:val="24"/>
              </w:rPr>
            </w:pPr>
          </w:p>
        </w:tc>
      </w:tr>
    </w:tbl>
    <w:p w:rsidR="005D40E6" w:rsidRPr="006B26D9" w:rsidRDefault="005D40E6" w:rsidP="005D40E6">
      <w:pPr>
        <w:pStyle w:val="af"/>
        <w:rPr>
          <w:b/>
        </w:rPr>
      </w:pPr>
    </w:p>
    <w:p w:rsidR="005D40E6" w:rsidRPr="006B26D9" w:rsidRDefault="005D40E6" w:rsidP="005D40E6">
      <w:pPr>
        <w:pStyle w:val="af"/>
        <w:rPr>
          <w:b/>
        </w:rPr>
      </w:pPr>
    </w:p>
    <w:p w:rsidR="005D40E6" w:rsidRPr="006B26D9" w:rsidRDefault="005D40E6" w:rsidP="005D40E6">
      <w:pPr>
        <w:pStyle w:val="af"/>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3111"/>
        <w:gridCol w:w="4092"/>
        <w:gridCol w:w="3118"/>
        <w:gridCol w:w="1843"/>
      </w:tblGrid>
      <w:tr w:rsidR="005D40E6" w:rsidRPr="006B26D9" w:rsidTr="003F2E20">
        <w:trPr>
          <w:trHeight w:val="321"/>
        </w:trPr>
        <w:tc>
          <w:tcPr>
            <w:tcW w:w="569" w:type="dxa"/>
            <w:vMerge w:val="restart"/>
          </w:tcPr>
          <w:p w:rsidR="005D40E6" w:rsidRPr="006B26D9" w:rsidRDefault="005D40E6" w:rsidP="003F2E20">
            <w:pPr>
              <w:pStyle w:val="TableParagraph"/>
              <w:ind w:left="222"/>
              <w:rPr>
                <w:sz w:val="24"/>
                <w:szCs w:val="24"/>
              </w:rPr>
            </w:pPr>
            <w:r w:rsidRPr="006B26D9">
              <w:rPr>
                <w:sz w:val="24"/>
                <w:szCs w:val="24"/>
              </w:rPr>
              <w:t>2.</w:t>
            </w:r>
          </w:p>
        </w:tc>
        <w:tc>
          <w:tcPr>
            <w:tcW w:w="2835" w:type="dxa"/>
            <w:vMerge w:val="restart"/>
          </w:tcPr>
          <w:p w:rsidR="005D40E6" w:rsidRPr="00DE097E" w:rsidRDefault="005D40E6" w:rsidP="003F2E20">
            <w:pPr>
              <w:pStyle w:val="TableParagraph"/>
              <w:ind w:left="112" w:right="93" w:firstLine="706"/>
              <w:rPr>
                <w:b/>
                <w:sz w:val="24"/>
                <w:szCs w:val="24"/>
                <w:lang w:val="ru-RU"/>
              </w:rPr>
            </w:pPr>
            <w:r w:rsidRPr="00DE097E">
              <w:rPr>
                <w:b/>
                <w:sz w:val="24"/>
                <w:szCs w:val="24"/>
                <w:lang w:val="ru-RU"/>
              </w:rPr>
              <w:t>Уборщик</w:t>
            </w:r>
            <w:r w:rsidRPr="00DE097E">
              <w:rPr>
                <w:b/>
                <w:spacing w:val="1"/>
                <w:sz w:val="24"/>
                <w:szCs w:val="24"/>
                <w:lang w:val="ru-RU"/>
              </w:rPr>
              <w:t xml:space="preserve"> </w:t>
            </w:r>
            <w:r w:rsidRPr="00DE097E">
              <w:rPr>
                <w:b/>
                <w:sz w:val="24"/>
                <w:szCs w:val="24"/>
                <w:lang w:val="ru-RU"/>
              </w:rPr>
              <w:t>производственных</w:t>
            </w:r>
            <w:r w:rsidRPr="00DE097E">
              <w:rPr>
                <w:b/>
                <w:spacing w:val="-14"/>
                <w:sz w:val="24"/>
                <w:szCs w:val="24"/>
                <w:lang w:val="ru-RU"/>
              </w:rPr>
              <w:t xml:space="preserve"> </w:t>
            </w:r>
            <w:r w:rsidRPr="00DE097E">
              <w:rPr>
                <w:b/>
                <w:sz w:val="24"/>
                <w:szCs w:val="24"/>
                <w:lang w:val="ru-RU"/>
              </w:rPr>
              <w:t>и</w:t>
            </w:r>
          </w:p>
          <w:p w:rsidR="005D40E6" w:rsidRPr="00DE097E" w:rsidRDefault="005D40E6" w:rsidP="003F2E20">
            <w:pPr>
              <w:pStyle w:val="TableParagraph"/>
              <w:ind w:left="688" w:right="656" w:firstLine="24"/>
              <w:rPr>
                <w:b/>
                <w:sz w:val="24"/>
                <w:szCs w:val="24"/>
                <w:lang w:val="ru-RU"/>
              </w:rPr>
            </w:pPr>
            <w:r w:rsidRPr="00DE097E">
              <w:rPr>
                <w:b/>
                <w:sz w:val="24"/>
                <w:szCs w:val="24"/>
                <w:lang w:val="ru-RU"/>
              </w:rPr>
              <w:t>служебных</w:t>
            </w:r>
            <w:r w:rsidRPr="00DE097E">
              <w:rPr>
                <w:b/>
                <w:spacing w:val="-67"/>
                <w:sz w:val="24"/>
                <w:szCs w:val="24"/>
                <w:lang w:val="ru-RU"/>
              </w:rPr>
              <w:t xml:space="preserve"> </w:t>
            </w:r>
            <w:r w:rsidRPr="00DE097E">
              <w:rPr>
                <w:b/>
                <w:sz w:val="24"/>
                <w:szCs w:val="24"/>
                <w:lang w:val="ru-RU"/>
              </w:rPr>
              <w:t>помещений</w:t>
            </w:r>
          </w:p>
        </w:tc>
        <w:tc>
          <w:tcPr>
            <w:tcW w:w="10321" w:type="dxa"/>
            <w:gridSpan w:val="3"/>
          </w:tcPr>
          <w:p w:rsidR="005D40E6" w:rsidRPr="00DE097E" w:rsidRDefault="005D40E6" w:rsidP="003F2E20">
            <w:pPr>
              <w:pStyle w:val="TableParagraph"/>
              <w:rPr>
                <w:sz w:val="24"/>
                <w:szCs w:val="24"/>
                <w:lang w:val="ru-RU"/>
              </w:rPr>
            </w:pPr>
          </w:p>
        </w:tc>
        <w:tc>
          <w:tcPr>
            <w:tcW w:w="1843" w:type="dxa"/>
            <w:vMerge w:val="restart"/>
          </w:tcPr>
          <w:p w:rsidR="005D40E6" w:rsidRPr="006B26D9" w:rsidRDefault="005D40E6" w:rsidP="003F2E20">
            <w:pPr>
              <w:pStyle w:val="TableParagraph"/>
              <w:ind w:left="620" w:right="612"/>
              <w:jc w:val="center"/>
              <w:rPr>
                <w:b/>
                <w:sz w:val="24"/>
                <w:szCs w:val="24"/>
              </w:rPr>
            </w:pPr>
            <w:r>
              <w:rPr>
                <w:b/>
                <w:sz w:val="24"/>
                <w:szCs w:val="24"/>
              </w:rPr>
              <w:t>4932</w:t>
            </w:r>
          </w:p>
        </w:tc>
      </w:tr>
      <w:tr w:rsidR="005D40E6" w:rsidRPr="006B26D9" w:rsidTr="003F2E20">
        <w:trPr>
          <w:trHeight w:val="966"/>
        </w:trPr>
        <w:tc>
          <w:tcPr>
            <w:tcW w:w="569" w:type="dxa"/>
            <w:vMerge/>
            <w:tcBorders>
              <w:top w:val="nil"/>
            </w:tcBorders>
          </w:tcPr>
          <w:p w:rsidR="005D40E6" w:rsidRPr="006B26D9" w:rsidRDefault="005D40E6" w:rsidP="003F2E20">
            <w:pPr>
              <w:rPr>
                <w:sz w:val="24"/>
                <w:szCs w:val="24"/>
              </w:rPr>
            </w:pPr>
          </w:p>
        </w:tc>
        <w:tc>
          <w:tcPr>
            <w:tcW w:w="2835" w:type="dxa"/>
            <w:vMerge/>
            <w:tcBorders>
              <w:top w:val="nil"/>
            </w:tcBorders>
          </w:tcPr>
          <w:p w:rsidR="005D40E6" w:rsidRPr="006B26D9" w:rsidRDefault="005D40E6" w:rsidP="003F2E20">
            <w:pPr>
              <w:rPr>
                <w:sz w:val="24"/>
                <w:szCs w:val="24"/>
              </w:rPr>
            </w:pPr>
          </w:p>
        </w:tc>
        <w:tc>
          <w:tcPr>
            <w:tcW w:w="3111" w:type="dxa"/>
          </w:tcPr>
          <w:p w:rsidR="005D40E6" w:rsidRPr="006B26D9" w:rsidRDefault="005D40E6" w:rsidP="003F2E20">
            <w:pPr>
              <w:pStyle w:val="TableParagraph"/>
              <w:ind w:left="190" w:right="183"/>
              <w:jc w:val="center"/>
              <w:rPr>
                <w:sz w:val="24"/>
                <w:szCs w:val="24"/>
              </w:rPr>
            </w:pPr>
            <w:proofErr w:type="spellStart"/>
            <w:r w:rsidRPr="006B26D9">
              <w:rPr>
                <w:sz w:val="24"/>
                <w:szCs w:val="24"/>
              </w:rPr>
              <w:t>Одежда</w:t>
            </w:r>
            <w:proofErr w:type="spellEnd"/>
          </w:p>
          <w:p w:rsidR="005D40E6" w:rsidRPr="006B26D9" w:rsidRDefault="005D40E6" w:rsidP="003F2E20">
            <w:pPr>
              <w:pStyle w:val="TableParagraph"/>
              <w:ind w:left="990" w:right="283" w:hanging="684"/>
              <w:rPr>
                <w:sz w:val="24"/>
                <w:szCs w:val="24"/>
              </w:rPr>
            </w:pPr>
            <w:proofErr w:type="spellStart"/>
            <w:r w:rsidRPr="006B26D9">
              <w:rPr>
                <w:sz w:val="24"/>
                <w:szCs w:val="24"/>
              </w:rPr>
              <w:t>специальная</w:t>
            </w:r>
            <w:proofErr w:type="spellEnd"/>
            <w:r w:rsidRPr="006B26D9">
              <w:rPr>
                <w:spacing w:val="-3"/>
                <w:sz w:val="24"/>
                <w:szCs w:val="24"/>
              </w:rPr>
              <w:t xml:space="preserve"> </w:t>
            </w:r>
            <w:proofErr w:type="spellStart"/>
            <w:r w:rsidRPr="006B26D9">
              <w:rPr>
                <w:sz w:val="24"/>
                <w:szCs w:val="24"/>
              </w:rPr>
              <w:t>защитная</w:t>
            </w:r>
            <w:proofErr w:type="spellEnd"/>
          </w:p>
        </w:tc>
        <w:tc>
          <w:tcPr>
            <w:tcW w:w="4092" w:type="dxa"/>
          </w:tcPr>
          <w:p w:rsidR="005D40E6" w:rsidRPr="00DE097E" w:rsidRDefault="005D40E6" w:rsidP="003F2E20">
            <w:pPr>
              <w:pStyle w:val="TableParagraph"/>
              <w:ind w:left="1206" w:right="640" w:hanging="538"/>
              <w:rPr>
                <w:sz w:val="24"/>
                <w:szCs w:val="24"/>
                <w:lang w:val="ru-RU"/>
              </w:rPr>
            </w:pPr>
            <w:r w:rsidRPr="00DE097E">
              <w:rPr>
                <w:sz w:val="24"/>
                <w:szCs w:val="24"/>
                <w:lang w:val="ru-RU"/>
              </w:rPr>
              <w:t>Костюм для защиты от</w:t>
            </w:r>
            <w:r w:rsidRPr="00DE097E">
              <w:rPr>
                <w:spacing w:val="-67"/>
                <w:sz w:val="24"/>
                <w:szCs w:val="24"/>
                <w:lang w:val="ru-RU"/>
              </w:rPr>
              <w:t xml:space="preserve"> </w:t>
            </w:r>
            <w:r w:rsidRPr="00DE097E">
              <w:rPr>
                <w:sz w:val="24"/>
                <w:szCs w:val="24"/>
                <w:lang w:val="ru-RU"/>
              </w:rPr>
              <w:t>механических</w:t>
            </w:r>
          </w:p>
          <w:p w:rsidR="005D40E6" w:rsidRPr="00DE097E" w:rsidRDefault="005D40E6" w:rsidP="003F2E20">
            <w:pPr>
              <w:pStyle w:val="TableParagraph"/>
              <w:ind w:left="1333"/>
              <w:rPr>
                <w:sz w:val="24"/>
                <w:szCs w:val="24"/>
                <w:lang w:val="ru-RU"/>
              </w:rPr>
            </w:pPr>
            <w:r w:rsidRPr="00DE097E">
              <w:rPr>
                <w:sz w:val="24"/>
                <w:szCs w:val="24"/>
                <w:lang w:val="ru-RU"/>
              </w:rPr>
              <w:t>воздействий</w:t>
            </w:r>
            <w:r w:rsidRPr="00DE097E">
              <w:rPr>
                <w:spacing w:val="-6"/>
                <w:sz w:val="24"/>
                <w:szCs w:val="24"/>
                <w:lang w:val="ru-RU"/>
              </w:rPr>
              <w:t xml:space="preserve"> </w:t>
            </w:r>
            <w:r w:rsidRPr="00DE097E">
              <w:rPr>
                <w:sz w:val="24"/>
                <w:szCs w:val="24"/>
                <w:lang w:val="ru-RU"/>
              </w:rPr>
              <w:t>(истирания)</w:t>
            </w:r>
          </w:p>
        </w:tc>
        <w:tc>
          <w:tcPr>
            <w:tcW w:w="3118" w:type="dxa"/>
          </w:tcPr>
          <w:p w:rsidR="005D40E6" w:rsidRPr="006B26D9" w:rsidRDefault="005D40E6" w:rsidP="003F2E20">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43" w:type="dxa"/>
            <w:vMerge/>
            <w:tcBorders>
              <w:top w:val="nil"/>
            </w:tcBorders>
          </w:tcPr>
          <w:p w:rsidR="005D40E6" w:rsidRPr="006B26D9" w:rsidRDefault="005D40E6" w:rsidP="003F2E20">
            <w:pPr>
              <w:rPr>
                <w:sz w:val="24"/>
                <w:szCs w:val="24"/>
              </w:rPr>
            </w:pPr>
          </w:p>
        </w:tc>
      </w:tr>
      <w:tr w:rsidR="005D40E6" w:rsidRPr="006B26D9" w:rsidTr="003F2E20">
        <w:trPr>
          <w:trHeight w:val="1286"/>
        </w:trPr>
        <w:tc>
          <w:tcPr>
            <w:tcW w:w="569" w:type="dxa"/>
            <w:vMerge/>
            <w:tcBorders>
              <w:top w:val="nil"/>
            </w:tcBorders>
          </w:tcPr>
          <w:p w:rsidR="005D40E6" w:rsidRPr="006B26D9" w:rsidRDefault="005D40E6" w:rsidP="003F2E20">
            <w:pPr>
              <w:rPr>
                <w:sz w:val="24"/>
                <w:szCs w:val="24"/>
              </w:rPr>
            </w:pPr>
          </w:p>
        </w:tc>
        <w:tc>
          <w:tcPr>
            <w:tcW w:w="2835" w:type="dxa"/>
            <w:vMerge/>
            <w:tcBorders>
              <w:top w:val="nil"/>
            </w:tcBorders>
          </w:tcPr>
          <w:p w:rsidR="005D40E6" w:rsidRPr="006B26D9" w:rsidRDefault="005D40E6" w:rsidP="003F2E20">
            <w:pPr>
              <w:rPr>
                <w:sz w:val="24"/>
                <w:szCs w:val="24"/>
              </w:rPr>
            </w:pPr>
          </w:p>
        </w:tc>
        <w:tc>
          <w:tcPr>
            <w:tcW w:w="3111" w:type="dxa"/>
          </w:tcPr>
          <w:p w:rsidR="005D40E6" w:rsidRPr="006B26D9" w:rsidRDefault="005D40E6" w:rsidP="003F2E20">
            <w:pPr>
              <w:pStyle w:val="TableParagraph"/>
              <w:ind w:left="277"/>
              <w:rPr>
                <w:sz w:val="24"/>
                <w:szCs w:val="24"/>
              </w:rPr>
            </w:pPr>
            <w:proofErr w:type="spellStart"/>
            <w:r w:rsidRPr="006B26D9">
              <w:rPr>
                <w:sz w:val="24"/>
                <w:szCs w:val="24"/>
              </w:rPr>
              <w:t>Средства</w:t>
            </w:r>
            <w:proofErr w:type="spellEnd"/>
            <w:r w:rsidRPr="006B26D9">
              <w:rPr>
                <w:spacing w:val="-2"/>
                <w:sz w:val="24"/>
                <w:szCs w:val="24"/>
              </w:rPr>
              <w:t xml:space="preserve"> </w:t>
            </w:r>
            <w:proofErr w:type="spellStart"/>
            <w:r w:rsidRPr="006B26D9">
              <w:rPr>
                <w:sz w:val="24"/>
                <w:szCs w:val="24"/>
              </w:rPr>
              <w:t>защиты</w:t>
            </w:r>
            <w:proofErr w:type="spellEnd"/>
            <w:r w:rsidRPr="006B26D9">
              <w:rPr>
                <w:spacing w:val="-4"/>
                <w:sz w:val="24"/>
                <w:szCs w:val="24"/>
              </w:rPr>
              <w:t xml:space="preserve"> </w:t>
            </w:r>
            <w:proofErr w:type="spellStart"/>
            <w:r w:rsidRPr="006B26D9">
              <w:rPr>
                <w:sz w:val="24"/>
                <w:szCs w:val="24"/>
              </w:rPr>
              <w:t>ног</w:t>
            </w:r>
            <w:proofErr w:type="spellEnd"/>
          </w:p>
        </w:tc>
        <w:tc>
          <w:tcPr>
            <w:tcW w:w="4092" w:type="dxa"/>
          </w:tcPr>
          <w:p w:rsidR="005D40E6" w:rsidRPr="00DE097E" w:rsidRDefault="005D40E6" w:rsidP="003F2E20">
            <w:pPr>
              <w:pStyle w:val="TableParagraph"/>
              <w:ind w:left="160" w:right="149"/>
              <w:jc w:val="center"/>
              <w:rPr>
                <w:sz w:val="24"/>
                <w:szCs w:val="24"/>
                <w:lang w:val="ru-RU"/>
              </w:rPr>
            </w:pPr>
            <w:r w:rsidRPr="00DE097E">
              <w:rPr>
                <w:sz w:val="24"/>
                <w:szCs w:val="24"/>
                <w:lang w:val="ru-RU"/>
              </w:rPr>
              <w:t>Обувь специальная для защиты</w:t>
            </w:r>
            <w:r w:rsidRPr="00DE097E">
              <w:rPr>
                <w:spacing w:val="-67"/>
                <w:sz w:val="24"/>
                <w:szCs w:val="24"/>
                <w:lang w:val="ru-RU"/>
              </w:rPr>
              <w:t xml:space="preserve"> </w:t>
            </w:r>
            <w:r w:rsidRPr="00DE097E">
              <w:rPr>
                <w:sz w:val="24"/>
                <w:szCs w:val="24"/>
                <w:lang w:val="ru-RU"/>
              </w:rPr>
              <w:t>от механических воздействий</w:t>
            </w:r>
            <w:r w:rsidRPr="00DE097E">
              <w:rPr>
                <w:spacing w:val="1"/>
                <w:sz w:val="24"/>
                <w:szCs w:val="24"/>
                <w:lang w:val="ru-RU"/>
              </w:rPr>
              <w:t xml:space="preserve"> </w:t>
            </w:r>
            <w:r w:rsidRPr="00DE097E">
              <w:rPr>
                <w:sz w:val="24"/>
                <w:szCs w:val="24"/>
                <w:lang w:val="ru-RU"/>
              </w:rPr>
              <w:t>(ударов)</w:t>
            </w:r>
          </w:p>
          <w:p w:rsidR="005D40E6" w:rsidRPr="006B26D9" w:rsidRDefault="005D40E6" w:rsidP="003F2E20">
            <w:pPr>
              <w:pStyle w:val="TableParagraph"/>
              <w:ind w:left="160" w:right="149"/>
              <w:jc w:val="center"/>
              <w:rPr>
                <w:sz w:val="24"/>
                <w:szCs w:val="24"/>
              </w:rPr>
            </w:pPr>
            <w:r w:rsidRPr="006B26D9">
              <w:rPr>
                <w:sz w:val="24"/>
                <w:szCs w:val="24"/>
              </w:rPr>
              <w:t>и</w:t>
            </w:r>
            <w:r w:rsidRPr="006B26D9">
              <w:rPr>
                <w:spacing w:val="-2"/>
                <w:sz w:val="24"/>
                <w:szCs w:val="24"/>
              </w:rPr>
              <w:t xml:space="preserve"> </w:t>
            </w:r>
            <w:proofErr w:type="spellStart"/>
            <w:r w:rsidRPr="006B26D9">
              <w:rPr>
                <w:sz w:val="24"/>
                <w:szCs w:val="24"/>
              </w:rPr>
              <w:t>от</w:t>
            </w:r>
            <w:proofErr w:type="spellEnd"/>
            <w:r w:rsidRPr="006B26D9">
              <w:rPr>
                <w:spacing w:val="-1"/>
                <w:sz w:val="24"/>
                <w:szCs w:val="24"/>
              </w:rPr>
              <w:t xml:space="preserve"> </w:t>
            </w:r>
            <w:proofErr w:type="spellStart"/>
            <w:r w:rsidRPr="006B26D9">
              <w:rPr>
                <w:sz w:val="24"/>
                <w:szCs w:val="24"/>
              </w:rPr>
              <w:t>скольжения</w:t>
            </w:r>
            <w:proofErr w:type="spellEnd"/>
          </w:p>
        </w:tc>
        <w:tc>
          <w:tcPr>
            <w:tcW w:w="3118" w:type="dxa"/>
          </w:tcPr>
          <w:p w:rsidR="005D40E6" w:rsidRPr="006B26D9" w:rsidRDefault="005D40E6" w:rsidP="003F2E20">
            <w:pPr>
              <w:pStyle w:val="TableParagraph"/>
              <w:ind w:left="173" w:right="165"/>
              <w:jc w:val="center"/>
              <w:rPr>
                <w:sz w:val="24"/>
                <w:szCs w:val="24"/>
              </w:rPr>
            </w:pPr>
            <w:r w:rsidRPr="006B26D9">
              <w:rPr>
                <w:sz w:val="24"/>
                <w:szCs w:val="24"/>
              </w:rPr>
              <w:t xml:space="preserve">1 </w:t>
            </w:r>
            <w:proofErr w:type="spellStart"/>
            <w:r w:rsidRPr="006B26D9">
              <w:rPr>
                <w:sz w:val="24"/>
                <w:szCs w:val="24"/>
              </w:rPr>
              <w:t>пара</w:t>
            </w:r>
            <w:proofErr w:type="spellEnd"/>
          </w:p>
        </w:tc>
        <w:tc>
          <w:tcPr>
            <w:tcW w:w="1843" w:type="dxa"/>
            <w:vMerge/>
            <w:tcBorders>
              <w:top w:val="nil"/>
            </w:tcBorders>
          </w:tcPr>
          <w:p w:rsidR="005D40E6" w:rsidRPr="006B26D9" w:rsidRDefault="005D40E6" w:rsidP="003F2E20">
            <w:pPr>
              <w:rPr>
                <w:sz w:val="24"/>
                <w:szCs w:val="24"/>
              </w:rPr>
            </w:pPr>
          </w:p>
        </w:tc>
      </w:tr>
      <w:tr w:rsidR="005D40E6" w:rsidRPr="006B26D9" w:rsidTr="003F2E20">
        <w:trPr>
          <w:trHeight w:val="965"/>
        </w:trPr>
        <w:tc>
          <w:tcPr>
            <w:tcW w:w="569" w:type="dxa"/>
            <w:vMerge/>
            <w:tcBorders>
              <w:top w:val="nil"/>
            </w:tcBorders>
          </w:tcPr>
          <w:p w:rsidR="005D40E6" w:rsidRPr="006B26D9" w:rsidRDefault="005D40E6" w:rsidP="003F2E20">
            <w:pPr>
              <w:rPr>
                <w:sz w:val="24"/>
                <w:szCs w:val="24"/>
              </w:rPr>
            </w:pPr>
          </w:p>
        </w:tc>
        <w:tc>
          <w:tcPr>
            <w:tcW w:w="2835" w:type="dxa"/>
            <w:vMerge/>
            <w:tcBorders>
              <w:top w:val="nil"/>
            </w:tcBorders>
          </w:tcPr>
          <w:p w:rsidR="005D40E6" w:rsidRPr="006B26D9" w:rsidRDefault="005D40E6" w:rsidP="003F2E20">
            <w:pPr>
              <w:rPr>
                <w:sz w:val="24"/>
                <w:szCs w:val="24"/>
              </w:rPr>
            </w:pPr>
          </w:p>
        </w:tc>
        <w:tc>
          <w:tcPr>
            <w:tcW w:w="3111" w:type="dxa"/>
          </w:tcPr>
          <w:p w:rsidR="005D40E6" w:rsidRPr="006B26D9" w:rsidRDefault="005D40E6" w:rsidP="003F2E20">
            <w:pPr>
              <w:pStyle w:val="TableParagraph"/>
              <w:ind w:left="270"/>
              <w:rPr>
                <w:sz w:val="24"/>
                <w:szCs w:val="24"/>
              </w:rPr>
            </w:pPr>
            <w:proofErr w:type="spellStart"/>
            <w:r w:rsidRPr="006B26D9">
              <w:rPr>
                <w:sz w:val="24"/>
                <w:szCs w:val="24"/>
              </w:rPr>
              <w:t>Средства</w:t>
            </w:r>
            <w:proofErr w:type="spellEnd"/>
            <w:r w:rsidRPr="006B26D9">
              <w:rPr>
                <w:spacing w:val="-2"/>
                <w:sz w:val="24"/>
                <w:szCs w:val="24"/>
              </w:rPr>
              <w:t xml:space="preserve"> </w:t>
            </w:r>
            <w:proofErr w:type="spellStart"/>
            <w:r w:rsidRPr="006B26D9">
              <w:rPr>
                <w:sz w:val="24"/>
                <w:szCs w:val="24"/>
              </w:rPr>
              <w:t>защиты</w:t>
            </w:r>
            <w:proofErr w:type="spellEnd"/>
            <w:r w:rsidRPr="006B26D9">
              <w:rPr>
                <w:spacing w:val="-4"/>
                <w:sz w:val="24"/>
                <w:szCs w:val="24"/>
              </w:rPr>
              <w:t xml:space="preserve"> </w:t>
            </w:r>
            <w:proofErr w:type="spellStart"/>
            <w:r w:rsidRPr="006B26D9">
              <w:rPr>
                <w:sz w:val="24"/>
                <w:szCs w:val="24"/>
              </w:rPr>
              <w:t>рук</w:t>
            </w:r>
            <w:proofErr w:type="spellEnd"/>
          </w:p>
        </w:tc>
        <w:tc>
          <w:tcPr>
            <w:tcW w:w="4092" w:type="dxa"/>
          </w:tcPr>
          <w:p w:rsidR="005D40E6" w:rsidRPr="00DE097E" w:rsidRDefault="005D40E6" w:rsidP="003F2E20">
            <w:pPr>
              <w:pStyle w:val="TableParagraph"/>
              <w:ind w:left="1206" w:right="551" w:hanging="629"/>
              <w:rPr>
                <w:sz w:val="24"/>
                <w:szCs w:val="24"/>
                <w:lang w:val="ru-RU"/>
              </w:rPr>
            </w:pPr>
            <w:r w:rsidRPr="00DE097E">
              <w:rPr>
                <w:sz w:val="24"/>
                <w:szCs w:val="24"/>
                <w:lang w:val="ru-RU"/>
              </w:rPr>
              <w:t>Перчатки для защиты от</w:t>
            </w:r>
            <w:r w:rsidRPr="00DE097E">
              <w:rPr>
                <w:spacing w:val="-67"/>
                <w:sz w:val="24"/>
                <w:szCs w:val="24"/>
                <w:lang w:val="ru-RU"/>
              </w:rPr>
              <w:t xml:space="preserve"> </w:t>
            </w:r>
            <w:r w:rsidRPr="00DE097E">
              <w:rPr>
                <w:sz w:val="24"/>
                <w:szCs w:val="24"/>
                <w:lang w:val="ru-RU"/>
              </w:rPr>
              <w:t>механических</w:t>
            </w:r>
          </w:p>
          <w:p w:rsidR="005D40E6" w:rsidRPr="00DE097E" w:rsidRDefault="005D40E6" w:rsidP="003F2E20">
            <w:pPr>
              <w:pStyle w:val="TableParagraph"/>
              <w:ind w:left="561"/>
              <w:rPr>
                <w:sz w:val="24"/>
                <w:szCs w:val="24"/>
                <w:lang w:val="ru-RU"/>
              </w:rPr>
            </w:pPr>
            <w:r w:rsidRPr="00DE097E">
              <w:rPr>
                <w:sz w:val="24"/>
                <w:szCs w:val="24"/>
                <w:lang w:val="ru-RU"/>
              </w:rPr>
              <w:t>воздействий</w:t>
            </w:r>
            <w:r w:rsidRPr="00DE097E">
              <w:rPr>
                <w:spacing w:val="-6"/>
                <w:sz w:val="24"/>
                <w:szCs w:val="24"/>
                <w:lang w:val="ru-RU"/>
              </w:rPr>
              <w:t xml:space="preserve"> </w:t>
            </w:r>
            <w:r w:rsidRPr="00DE097E">
              <w:rPr>
                <w:sz w:val="24"/>
                <w:szCs w:val="24"/>
                <w:lang w:val="ru-RU"/>
              </w:rPr>
              <w:t>(истирания)</w:t>
            </w:r>
          </w:p>
        </w:tc>
        <w:tc>
          <w:tcPr>
            <w:tcW w:w="3118" w:type="dxa"/>
          </w:tcPr>
          <w:p w:rsidR="005D40E6" w:rsidRPr="006B26D9" w:rsidRDefault="005D40E6" w:rsidP="003F2E20">
            <w:pPr>
              <w:pStyle w:val="TableParagraph"/>
              <w:ind w:left="171" w:right="165"/>
              <w:jc w:val="center"/>
              <w:rPr>
                <w:sz w:val="24"/>
                <w:szCs w:val="24"/>
              </w:rPr>
            </w:pPr>
            <w:r w:rsidRPr="006B26D9">
              <w:rPr>
                <w:sz w:val="24"/>
                <w:szCs w:val="24"/>
              </w:rPr>
              <w:t>12</w:t>
            </w:r>
            <w:r w:rsidRPr="006B26D9">
              <w:rPr>
                <w:spacing w:val="-4"/>
                <w:sz w:val="24"/>
                <w:szCs w:val="24"/>
              </w:rPr>
              <w:t xml:space="preserve"> </w:t>
            </w:r>
            <w:proofErr w:type="spellStart"/>
            <w:r w:rsidRPr="006B26D9">
              <w:rPr>
                <w:sz w:val="24"/>
                <w:szCs w:val="24"/>
              </w:rPr>
              <w:t>пар</w:t>
            </w:r>
            <w:proofErr w:type="spellEnd"/>
          </w:p>
        </w:tc>
        <w:tc>
          <w:tcPr>
            <w:tcW w:w="1843" w:type="dxa"/>
            <w:vMerge/>
            <w:tcBorders>
              <w:top w:val="nil"/>
            </w:tcBorders>
          </w:tcPr>
          <w:p w:rsidR="005D40E6" w:rsidRPr="006B26D9" w:rsidRDefault="005D40E6" w:rsidP="003F2E20">
            <w:pPr>
              <w:rPr>
                <w:sz w:val="24"/>
                <w:szCs w:val="24"/>
              </w:rPr>
            </w:pPr>
          </w:p>
        </w:tc>
      </w:tr>
      <w:tr w:rsidR="005D40E6" w:rsidRPr="006B26D9" w:rsidTr="003F2E20">
        <w:trPr>
          <w:trHeight w:val="966"/>
        </w:trPr>
        <w:tc>
          <w:tcPr>
            <w:tcW w:w="569" w:type="dxa"/>
            <w:vMerge/>
            <w:tcBorders>
              <w:top w:val="nil"/>
            </w:tcBorders>
          </w:tcPr>
          <w:p w:rsidR="005D40E6" w:rsidRPr="006B26D9" w:rsidRDefault="005D40E6" w:rsidP="003F2E20">
            <w:pPr>
              <w:rPr>
                <w:sz w:val="24"/>
                <w:szCs w:val="24"/>
              </w:rPr>
            </w:pPr>
          </w:p>
        </w:tc>
        <w:tc>
          <w:tcPr>
            <w:tcW w:w="2835" w:type="dxa"/>
            <w:vMerge/>
            <w:tcBorders>
              <w:top w:val="nil"/>
            </w:tcBorders>
          </w:tcPr>
          <w:p w:rsidR="005D40E6" w:rsidRPr="006B26D9" w:rsidRDefault="005D40E6" w:rsidP="003F2E20">
            <w:pPr>
              <w:rPr>
                <w:sz w:val="24"/>
                <w:szCs w:val="24"/>
              </w:rPr>
            </w:pPr>
          </w:p>
        </w:tc>
        <w:tc>
          <w:tcPr>
            <w:tcW w:w="3111" w:type="dxa"/>
          </w:tcPr>
          <w:p w:rsidR="005D40E6" w:rsidRPr="006B26D9" w:rsidRDefault="005D40E6" w:rsidP="003F2E20">
            <w:pPr>
              <w:pStyle w:val="TableParagraph"/>
              <w:ind w:left="1127" w:right="491" w:hanging="615"/>
              <w:rPr>
                <w:sz w:val="24"/>
                <w:szCs w:val="24"/>
              </w:rPr>
            </w:pPr>
            <w:proofErr w:type="spellStart"/>
            <w:r w:rsidRPr="006B26D9">
              <w:rPr>
                <w:sz w:val="24"/>
                <w:szCs w:val="24"/>
              </w:rPr>
              <w:t>Средства</w:t>
            </w:r>
            <w:proofErr w:type="spellEnd"/>
            <w:r w:rsidRPr="006B26D9">
              <w:rPr>
                <w:sz w:val="24"/>
                <w:szCs w:val="24"/>
              </w:rPr>
              <w:t xml:space="preserve"> </w:t>
            </w:r>
            <w:proofErr w:type="spellStart"/>
            <w:r w:rsidRPr="006B26D9">
              <w:rPr>
                <w:sz w:val="24"/>
                <w:szCs w:val="24"/>
              </w:rPr>
              <w:t>защиты</w:t>
            </w:r>
            <w:proofErr w:type="spellEnd"/>
            <w:r w:rsidRPr="006B26D9">
              <w:rPr>
                <w:spacing w:val="-67"/>
                <w:sz w:val="24"/>
                <w:szCs w:val="24"/>
              </w:rPr>
              <w:t xml:space="preserve"> </w:t>
            </w:r>
            <w:proofErr w:type="spellStart"/>
            <w:r w:rsidRPr="006B26D9">
              <w:rPr>
                <w:sz w:val="24"/>
                <w:szCs w:val="24"/>
              </w:rPr>
              <w:t>головы</w:t>
            </w:r>
            <w:proofErr w:type="spellEnd"/>
          </w:p>
        </w:tc>
        <w:tc>
          <w:tcPr>
            <w:tcW w:w="4092" w:type="dxa"/>
          </w:tcPr>
          <w:p w:rsidR="005D40E6" w:rsidRPr="00DE097E" w:rsidRDefault="005D40E6" w:rsidP="003F2E20">
            <w:pPr>
              <w:pStyle w:val="TableParagraph"/>
              <w:ind w:left="1653" w:right="225" w:hanging="1397"/>
              <w:rPr>
                <w:sz w:val="24"/>
                <w:szCs w:val="24"/>
                <w:lang w:val="ru-RU"/>
              </w:rPr>
            </w:pPr>
            <w:r w:rsidRPr="00DE097E">
              <w:rPr>
                <w:sz w:val="24"/>
                <w:szCs w:val="24"/>
                <w:lang w:val="ru-RU"/>
              </w:rPr>
              <w:t>Головной убор для защиты от</w:t>
            </w:r>
            <w:r w:rsidRPr="00DE097E">
              <w:rPr>
                <w:spacing w:val="-68"/>
                <w:sz w:val="24"/>
                <w:szCs w:val="24"/>
                <w:lang w:val="ru-RU"/>
              </w:rPr>
              <w:t xml:space="preserve"> </w:t>
            </w:r>
            <w:r w:rsidRPr="00DE097E">
              <w:rPr>
                <w:sz w:val="24"/>
                <w:szCs w:val="24"/>
                <w:lang w:val="ru-RU"/>
              </w:rPr>
              <w:t>общих</w:t>
            </w:r>
          </w:p>
          <w:p w:rsidR="005D40E6" w:rsidRPr="006B26D9" w:rsidRDefault="005D40E6" w:rsidP="003F2E20">
            <w:pPr>
              <w:pStyle w:val="TableParagraph"/>
              <w:ind w:left="167"/>
              <w:rPr>
                <w:sz w:val="24"/>
                <w:szCs w:val="24"/>
              </w:rPr>
            </w:pPr>
            <w:proofErr w:type="spellStart"/>
            <w:r w:rsidRPr="006B26D9">
              <w:rPr>
                <w:sz w:val="24"/>
                <w:szCs w:val="24"/>
              </w:rPr>
              <w:t>производственных</w:t>
            </w:r>
            <w:proofErr w:type="spellEnd"/>
            <w:r w:rsidRPr="006B26D9">
              <w:rPr>
                <w:spacing w:val="-5"/>
                <w:sz w:val="24"/>
                <w:szCs w:val="24"/>
              </w:rPr>
              <w:t xml:space="preserve"> </w:t>
            </w:r>
            <w:proofErr w:type="spellStart"/>
            <w:r w:rsidRPr="006B26D9">
              <w:rPr>
                <w:sz w:val="24"/>
                <w:szCs w:val="24"/>
              </w:rPr>
              <w:t>загрязнений</w:t>
            </w:r>
            <w:proofErr w:type="spellEnd"/>
          </w:p>
        </w:tc>
        <w:tc>
          <w:tcPr>
            <w:tcW w:w="3118" w:type="dxa"/>
          </w:tcPr>
          <w:p w:rsidR="005D40E6" w:rsidRPr="006B26D9" w:rsidRDefault="005D40E6" w:rsidP="003F2E20">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43" w:type="dxa"/>
            <w:vMerge/>
            <w:tcBorders>
              <w:top w:val="nil"/>
            </w:tcBorders>
          </w:tcPr>
          <w:p w:rsidR="005D40E6" w:rsidRPr="006B26D9" w:rsidRDefault="005D40E6" w:rsidP="003F2E20">
            <w:pPr>
              <w:rPr>
                <w:sz w:val="24"/>
                <w:szCs w:val="24"/>
              </w:rPr>
            </w:pPr>
          </w:p>
        </w:tc>
      </w:tr>
    </w:tbl>
    <w:p w:rsidR="005D40E6" w:rsidRPr="006B26D9" w:rsidRDefault="005D40E6" w:rsidP="005D40E6">
      <w:pPr>
        <w:sectPr w:rsidR="005D40E6" w:rsidRPr="006B26D9">
          <w:pgSz w:w="16840" w:h="11910" w:orient="landscape"/>
          <w:pgMar w:top="1100" w:right="560" w:bottom="280" w:left="4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3111"/>
        <w:gridCol w:w="4092"/>
        <w:gridCol w:w="3118"/>
        <w:gridCol w:w="1843"/>
      </w:tblGrid>
      <w:tr w:rsidR="005D40E6" w:rsidRPr="006B26D9" w:rsidTr="003F2E20">
        <w:trPr>
          <w:trHeight w:val="318"/>
        </w:trPr>
        <w:tc>
          <w:tcPr>
            <w:tcW w:w="569" w:type="dxa"/>
            <w:vMerge w:val="restart"/>
            <w:tcBorders>
              <w:bottom w:val="single" w:sz="6" w:space="0" w:color="000000"/>
            </w:tcBorders>
          </w:tcPr>
          <w:p w:rsidR="005D40E6" w:rsidRPr="006B26D9" w:rsidRDefault="005D40E6" w:rsidP="003F2E20">
            <w:pPr>
              <w:pStyle w:val="TableParagraph"/>
              <w:ind w:left="222"/>
              <w:rPr>
                <w:sz w:val="24"/>
                <w:szCs w:val="24"/>
              </w:rPr>
            </w:pPr>
            <w:r>
              <w:rPr>
                <w:sz w:val="24"/>
                <w:szCs w:val="24"/>
              </w:rPr>
              <w:lastRenderedPageBreak/>
              <w:t>3</w:t>
            </w:r>
            <w:r w:rsidRPr="006B26D9">
              <w:rPr>
                <w:sz w:val="24"/>
                <w:szCs w:val="24"/>
              </w:rPr>
              <w:t>.</w:t>
            </w:r>
          </w:p>
        </w:tc>
        <w:tc>
          <w:tcPr>
            <w:tcW w:w="2835" w:type="dxa"/>
            <w:vMerge w:val="restart"/>
            <w:tcBorders>
              <w:bottom w:val="single" w:sz="6" w:space="0" w:color="000000"/>
            </w:tcBorders>
          </w:tcPr>
          <w:p w:rsidR="005D40E6" w:rsidRPr="006B26D9" w:rsidRDefault="005D40E6" w:rsidP="003F2E20">
            <w:pPr>
              <w:pStyle w:val="TableParagraph"/>
              <w:ind w:left="671" w:right="657"/>
              <w:jc w:val="center"/>
              <w:rPr>
                <w:b/>
                <w:sz w:val="24"/>
                <w:szCs w:val="24"/>
              </w:rPr>
            </w:pPr>
            <w:proofErr w:type="spellStart"/>
            <w:r w:rsidRPr="006B26D9">
              <w:rPr>
                <w:b/>
                <w:sz w:val="24"/>
                <w:szCs w:val="24"/>
              </w:rPr>
              <w:t>Уборщик</w:t>
            </w:r>
            <w:proofErr w:type="spellEnd"/>
            <w:r w:rsidRPr="006B26D9">
              <w:rPr>
                <w:b/>
                <w:spacing w:val="1"/>
                <w:sz w:val="24"/>
                <w:szCs w:val="24"/>
              </w:rPr>
              <w:t xml:space="preserve"> </w:t>
            </w:r>
            <w:proofErr w:type="spellStart"/>
            <w:r w:rsidRPr="006B26D9">
              <w:rPr>
                <w:b/>
                <w:sz w:val="24"/>
                <w:szCs w:val="24"/>
              </w:rPr>
              <w:t>территорий</w:t>
            </w:r>
            <w:proofErr w:type="spellEnd"/>
            <w:r w:rsidRPr="006B26D9">
              <w:rPr>
                <w:b/>
                <w:spacing w:val="-67"/>
                <w:sz w:val="24"/>
                <w:szCs w:val="24"/>
              </w:rPr>
              <w:t xml:space="preserve"> </w:t>
            </w:r>
            <w:r w:rsidRPr="006B26D9">
              <w:rPr>
                <w:b/>
                <w:sz w:val="24"/>
                <w:szCs w:val="24"/>
              </w:rPr>
              <w:t>(</w:t>
            </w:r>
            <w:proofErr w:type="spellStart"/>
            <w:r w:rsidRPr="006B26D9">
              <w:rPr>
                <w:b/>
                <w:sz w:val="24"/>
                <w:szCs w:val="24"/>
              </w:rPr>
              <w:t>дворник</w:t>
            </w:r>
            <w:proofErr w:type="spellEnd"/>
            <w:r w:rsidRPr="006B26D9">
              <w:rPr>
                <w:b/>
                <w:sz w:val="24"/>
                <w:szCs w:val="24"/>
              </w:rPr>
              <w:t>)</w:t>
            </w:r>
          </w:p>
        </w:tc>
        <w:tc>
          <w:tcPr>
            <w:tcW w:w="10321" w:type="dxa"/>
            <w:gridSpan w:val="3"/>
          </w:tcPr>
          <w:p w:rsidR="005D40E6" w:rsidRPr="006B26D9" w:rsidRDefault="005D40E6" w:rsidP="003F2E20">
            <w:pPr>
              <w:pStyle w:val="TableParagraph"/>
              <w:rPr>
                <w:sz w:val="24"/>
                <w:szCs w:val="24"/>
              </w:rPr>
            </w:pPr>
          </w:p>
        </w:tc>
        <w:tc>
          <w:tcPr>
            <w:tcW w:w="1843" w:type="dxa"/>
            <w:vMerge w:val="restart"/>
            <w:tcBorders>
              <w:bottom w:val="single" w:sz="6" w:space="0" w:color="000000"/>
            </w:tcBorders>
          </w:tcPr>
          <w:p w:rsidR="005D40E6" w:rsidRPr="006B26D9" w:rsidRDefault="005D40E6" w:rsidP="003F2E20">
            <w:pPr>
              <w:pStyle w:val="TableParagraph"/>
              <w:ind w:left="620" w:right="612"/>
              <w:jc w:val="center"/>
              <w:rPr>
                <w:b/>
                <w:sz w:val="24"/>
                <w:szCs w:val="24"/>
              </w:rPr>
            </w:pPr>
            <w:r w:rsidRPr="006B26D9">
              <w:rPr>
                <w:b/>
                <w:sz w:val="24"/>
                <w:szCs w:val="24"/>
              </w:rPr>
              <w:t>4933</w:t>
            </w:r>
          </w:p>
        </w:tc>
      </w:tr>
      <w:tr w:rsidR="005D40E6" w:rsidRPr="006B26D9" w:rsidTr="003F2E20">
        <w:trPr>
          <w:trHeight w:val="961"/>
        </w:trPr>
        <w:tc>
          <w:tcPr>
            <w:tcW w:w="569" w:type="dxa"/>
            <w:vMerge/>
            <w:tcBorders>
              <w:top w:val="nil"/>
              <w:bottom w:val="single" w:sz="6" w:space="0" w:color="000000"/>
            </w:tcBorders>
          </w:tcPr>
          <w:p w:rsidR="005D40E6" w:rsidRPr="006B26D9" w:rsidRDefault="005D40E6" w:rsidP="003F2E20">
            <w:pPr>
              <w:rPr>
                <w:sz w:val="24"/>
                <w:szCs w:val="24"/>
              </w:rPr>
            </w:pPr>
          </w:p>
        </w:tc>
        <w:tc>
          <w:tcPr>
            <w:tcW w:w="2835" w:type="dxa"/>
            <w:vMerge/>
            <w:tcBorders>
              <w:top w:val="nil"/>
              <w:bottom w:val="single" w:sz="6" w:space="0" w:color="000000"/>
            </w:tcBorders>
          </w:tcPr>
          <w:p w:rsidR="005D40E6" w:rsidRPr="006B26D9" w:rsidRDefault="005D40E6" w:rsidP="003F2E20">
            <w:pPr>
              <w:rPr>
                <w:sz w:val="24"/>
                <w:szCs w:val="24"/>
              </w:rPr>
            </w:pPr>
          </w:p>
        </w:tc>
        <w:tc>
          <w:tcPr>
            <w:tcW w:w="3111" w:type="dxa"/>
          </w:tcPr>
          <w:p w:rsidR="005D40E6" w:rsidRPr="006B26D9" w:rsidRDefault="005D40E6" w:rsidP="003F2E20">
            <w:pPr>
              <w:pStyle w:val="TableParagraph"/>
              <w:ind w:left="990" w:right="283" w:hanging="684"/>
              <w:rPr>
                <w:sz w:val="24"/>
                <w:szCs w:val="24"/>
              </w:rPr>
            </w:pPr>
            <w:proofErr w:type="spellStart"/>
            <w:r w:rsidRPr="006B26D9">
              <w:rPr>
                <w:sz w:val="24"/>
                <w:szCs w:val="24"/>
              </w:rPr>
              <w:t>Одежда</w:t>
            </w:r>
            <w:proofErr w:type="spellEnd"/>
            <w:r w:rsidRPr="006B26D9">
              <w:rPr>
                <w:sz w:val="24"/>
                <w:szCs w:val="24"/>
              </w:rPr>
              <w:t xml:space="preserve"> </w:t>
            </w:r>
            <w:proofErr w:type="spellStart"/>
            <w:r w:rsidRPr="006B26D9">
              <w:rPr>
                <w:sz w:val="24"/>
                <w:szCs w:val="24"/>
              </w:rPr>
              <w:t>специальная</w:t>
            </w:r>
            <w:proofErr w:type="spellEnd"/>
            <w:r w:rsidRPr="006B26D9">
              <w:rPr>
                <w:spacing w:val="-67"/>
                <w:sz w:val="24"/>
                <w:szCs w:val="24"/>
              </w:rPr>
              <w:t xml:space="preserve"> </w:t>
            </w:r>
            <w:proofErr w:type="spellStart"/>
            <w:r w:rsidRPr="006B26D9">
              <w:rPr>
                <w:sz w:val="24"/>
                <w:szCs w:val="24"/>
              </w:rPr>
              <w:t>защитная</w:t>
            </w:r>
            <w:proofErr w:type="spellEnd"/>
          </w:p>
        </w:tc>
        <w:tc>
          <w:tcPr>
            <w:tcW w:w="4092" w:type="dxa"/>
          </w:tcPr>
          <w:p w:rsidR="005D40E6" w:rsidRPr="006B26D9" w:rsidRDefault="005D40E6" w:rsidP="003F2E20">
            <w:pPr>
              <w:pStyle w:val="TableParagraph"/>
              <w:ind w:left="163" w:right="149"/>
              <w:jc w:val="center"/>
              <w:rPr>
                <w:sz w:val="24"/>
                <w:szCs w:val="24"/>
              </w:rPr>
            </w:pPr>
            <w:proofErr w:type="spellStart"/>
            <w:r w:rsidRPr="006B26D9">
              <w:rPr>
                <w:sz w:val="24"/>
                <w:szCs w:val="24"/>
              </w:rPr>
              <w:t>Жилет</w:t>
            </w:r>
            <w:proofErr w:type="spellEnd"/>
            <w:r w:rsidRPr="006B26D9">
              <w:rPr>
                <w:sz w:val="24"/>
                <w:szCs w:val="24"/>
              </w:rPr>
              <w:t xml:space="preserve"> </w:t>
            </w:r>
            <w:proofErr w:type="spellStart"/>
            <w:r w:rsidRPr="006B26D9">
              <w:rPr>
                <w:sz w:val="24"/>
                <w:szCs w:val="24"/>
              </w:rPr>
              <w:t>сигнальный</w:t>
            </w:r>
            <w:proofErr w:type="spellEnd"/>
            <w:r w:rsidRPr="006B26D9">
              <w:rPr>
                <w:spacing w:val="-68"/>
                <w:sz w:val="24"/>
                <w:szCs w:val="24"/>
              </w:rPr>
              <w:t xml:space="preserve"> </w:t>
            </w:r>
            <w:proofErr w:type="spellStart"/>
            <w:r w:rsidRPr="006B26D9">
              <w:rPr>
                <w:sz w:val="24"/>
                <w:szCs w:val="24"/>
              </w:rPr>
              <w:t>повышенной</w:t>
            </w:r>
            <w:proofErr w:type="spellEnd"/>
          </w:p>
          <w:p w:rsidR="005D40E6" w:rsidRPr="006B26D9" w:rsidRDefault="005D40E6" w:rsidP="003F2E20">
            <w:pPr>
              <w:pStyle w:val="TableParagraph"/>
              <w:ind w:left="160" w:right="146"/>
              <w:jc w:val="center"/>
              <w:rPr>
                <w:sz w:val="24"/>
                <w:szCs w:val="24"/>
              </w:rPr>
            </w:pPr>
            <w:proofErr w:type="spellStart"/>
            <w:r w:rsidRPr="006B26D9">
              <w:rPr>
                <w:sz w:val="24"/>
                <w:szCs w:val="24"/>
              </w:rPr>
              <w:t>видимости</w:t>
            </w:r>
            <w:proofErr w:type="spellEnd"/>
          </w:p>
        </w:tc>
        <w:tc>
          <w:tcPr>
            <w:tcW w:w="3118" w:type="dxa"/>
          </w:tcPr>
          <w:p w:rsidR="005D40E6" w:rsidRPr="006B26D9" w:rsidRDefault="005D40E6" w:rsidP="003F2E20">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43" w:type="dxa"/>
            <w:vMerge/>
            <w:tcBorders>
              <w:top w:val="nil"/>
              <w:bottom w:val="single" w:sz="6" w:space="0" w:color="000000"/>
            </w:tcBorders>
          </w:tcPr>
          <w:p w:rsidR="005D40E6" w:rsidRPr="006B26D9" w:rsidRDefault="005D40E6" w:rsidP="003F2E20">
            <w:pPr>
              <w:rPr>
                <w:sz w:val="24"/>
                <w:szCs w:val="24"/>
              </w:rPr>
            </w:pPr>
          </w:p>
        </w:tc>
      </w:tr>
      <w:tr w:rsidR="005D40E6" w:rsidRPr="006B26D9" w:rsidTr="003F2E20">
        <w:trPr>
          <w:trHeight w:val="960"/>
        </w:trPr>
        <w:tc>
          <w:tcPr>
            <w:tcW w:w="569" w:type="dxa"/>
            <w:vMerge/>
            <w:tcBorders>
              <w:top w:val="nil"/>
              <w:bottom w:val="single" w:sz="6" w:space="0" w:color="000000"/>
            </w:tcBorders>
          </w:tcPr>
          <w:p w:rsidR="005D40E6" w:rsidRPr="006B26D9" w:rsidRDefault="005D40E6" w:rsidP="003F2E20">
            <w:pPr>
              <w:rPr>
                <w:sz w:val="24"/>
                <w:szCs w:val="24"/>
              </w:rPr>
            </w:pPr>
          </w:p>
        </w:tc>
        <w:tc>
          <w:tcPr>
            <w:tcW w:w="2835" w:type="dxa"/>
            <w:vMerge/>
            <w:tcBorders>
              <w:top w:val="nil"/>
              <w:bottom w:val="single" w:sz="6" w:space="0" w:color="000000"/>
            </w:tcBorders>
          </w:tcPr>
          <w:p w:rsidR="005D40E6" w:rsidRPr="006B26D9" w:rsidRDefault="005D40E6" w:rsidP="003F2E20">
            <w:pPr>
              <w:rPr>
                <w:sz w:val="24"/>
                <w:szCs w:val="24"/>
              </w:rPr>
            </w:pPr>
          </w:p>
        </w:tc>
        <w:tc>
          <w:tcPr>
            <w:tcW w:w="3111" w:type="dxa"/>
          </w:tcPr>
          <w:p w:rsidR="005D40E6" w:rsidRPr="006B26D9" w:rsidRDefault="005D40E6" w:rsidP="003F2E20">
            <w:pPr>
              <w:pStyle w:val="TableParagraph"/>
              <w:rPr>
                <w:sz w:val="24"/>
                <w:szCs w:val="24"/>
              </w:rPr>
            </w:pPr>
          </w:p>
        </w:tc>
        <w:tc>
          <w:tcPr>
            <w:tcW w:w="4092" w:type="dxa"/>
          </w:tcPr>
          <w:p w:rsidR="005D40E6" w:rsidRPr="00DE097E" w:rsidRDefault="005D40E6" w:rsidP="003F2E20">
            <w:pPr>
              <w:pStyle w:val="TableParagraph"/>
              <w:ind w:left="1206" w:right="640" w:hanging="538"/>
              <w:rPr>
                <w:sz w:val="24"/>
                <w:szCs w:val="24"/>
                <w:lang w:val="ru-RU"/>
              </w:rPr>
            </w:pPr>
            <w:r w:rsidRPr="00DE097E">
              <w:rPr>
                <w:sz w:val="24"/>
                <w:szCs w:val="24"/>
                <w:lang w:val="ru-RU"/>
              </w:rPr>
              <w:t>Костюм для защиты от</w:t>
            </w:r>
            <w:r w:rsidRPr="00DE097E">
              <w:rPr>
                <w:spacing w:val="-67"/>
                <w:sz w:val="24"/>
                <w:szCs w:val="24"/>
                <w:lang w:val="ru-RU"/>
              </w:rPr>
              <w:t xml:space="preserve"> </w:t>
            </w:r>
            <w:r w:rsidRPr="00DE097E">
              <w:rPr>
                <w:sz w:val="24"/>
                <w:szCs w:val="24"/>
                <w:lang w:val="ru-RU"/>
              </w:rPr>
              <w:t>механических</w:t>
            </w:r>
          </w:p>
          <w:p w:rsidR="005D40E6" w:rsidRPr="00DE097E" w:rsidRDefault="005D40E6" w:rsidP="003F2E20">
            <w:pPr>
              <w:pStyle w:val="TableParagraph"/>
              <w:ind w:left="561"/>
              <w:rPr>
                <w:sz w:val="24"/>
                <w:szCs w:val="24"/>
                <w:lang w:val="ru-RU"/>
              </w:rPr>
            </w:pPr>
            <w:r w:rsidRPr="00DE097E">
              <w:rPr>
                <w:sz w:val="24"/>
                <w:szCs w:val="24"/>
                <w:lang w:val="ru-RU"/>
              </w:rPr>
              <w:t>воздействий</w:t>
            </w:r>
            <w:r w:rsidRPr="00DE097E">
              <w:rPr>
                <w:spacing w:val="-5"/>
                <w:sz w:val="24"/>
                <w:szCs w:val="24"/>
                <w:lang w:val="ru-RU"/>
              </w:rPr>
              <w:t xml:space="preserve"> </w:t>
            </w:r>
            <w:r w:rsidRPr="00DE097E">
              <w:rPr>
                <w:sz w:val="24"/>
                <w:szCs w:val="24"/>
                <w:lang w:val="ru-RU"/>
              </w:rPr>
              <w:t>(истирания)</w:t>
            </w:r>
          </w:p>
        </w:tc>
        <w:tc>
          <w:tcPr>
            <w:tcW w:w="3118" w:type="dxa"/>
          </w:tcPr>
          <w:p w:rsidR="005D40E6" w:rsidRPr="006B26D9" w:rsidRDefault="005D40E6" w:rsidP="003F2E20">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43" w:type="dxa"/>
            <w:vMerge/>
            <w:tcBorders>
              <w:top w:val="nil"/>
              <w:bottom w:val="single" w:sz="6" w:space="0" w:color="000000"/>
            </w:tcBorders>
          </w:tcPr>
          <w:p w:rsidR="005D40E6" w:rsidRPr="006B26D9" w:rsidRDefault="005D40E6" w:rsidP="003F2E20">
            <w:pPr>
              <w:rPr>
                <w:sz w:val="24"/>
                <w:szCs w:val="24"/>
              </w:rPr>
            </w:pPr>
          </w:p>
        </w:tc>
      </w:tr>
      <w:tr w:rsidR="005D40E6" w:rsidRPr="006B26D9" w:rsidTr="003F2E20">
        <w:trPr>
          <w:trHeight w:val="640"/>
        </w:trPr>
        <w:tc>
          <w:tcPr>
            <w:tcW w:w="569" w:type="dxa"/>
            <w:vMerge/>
            <w:tcBorders>
              <w:top w:val="nil"/>
              <w:bottom w:val="single" w:sz="6" w:space="0" w:color="000000"/>
            </w:tcBorders>
          </w:tcPr>
          <w:p w:rsidR="005D40E6" w:rsidRPr="006B26D9" w:rsidRDefault="005D40E6" w:rsidP="003F2E20">
            <w:pPr>
              <w:rPr>
                <w:sz w:val="24"/>
                <w:szCs w:val="24"/>
              </w:rPr>
            </w:pPr>
          </w:p>
        </w:tc>
        <w:tc>
          <w:tcPr>
            <w:tcW w:w="2835" w:type="dxa"/>
            <w:vMerge/>
            <w:tcBorders>
              <w:top w:val="nil"/>
              <w:bottom w:val="single" w:sz="6" w:space="0" w:color="000000"/>
            </w:tcBorders>
          </w:tcPr>
          <w:p w:rsidR="005D40E6" w:rsidRPr="006B26D9" w:rsidRDefault="005D40E6" w:rsidP="003F2E20">
            <w:pPr>
              <w:rPr>
                <w:sz w:val="24"/>
                <w:szCs w:val="24"/>
              </w:rPr>
            </w:pPr>
          </w:p>
        </w:tc>
        <w:tc>
          <w:tcPr>
            <w:tcW w:w="3111" w:type="dxa"/>
          </w:tcPr>
          <w:p w:rsidR="005D40E6" w:rsidRPr="006B26D9" w:rsidRDefault="005D40E6" w:rsidP="003F2E20">
            <w:pPr>
              <w:pStyle w:val="TableParagraph"/>
              <w:rPr>
                <w:sz w:val="24"/>
                <w:szCs w:val="24"/>
              </w:rPr>
            </w:pPr>
          </w:p>
        </w:tc>
        <w:tc>
          <w:tcPr>
            <w:tcW w:w="4092" w:type="dxa"/>
          </w:tcPr>
          <w:p w:rsidR="005D40E6" w:rsidRPr="00DE097E" w:rsidRDefault="005D40E6" w:rsidP="003F2E20">
            <w:pPr>
              <w:pStyle w:val="TableParagraph"/>
              <w:ind w:left="158" w:right="149"/>
              <w:jc w:val="center"/>
              <w:rPr>
                <w:sz w:val="24"/>
                <w:szCs w:val="24"/>
                <w:lang w:val="ru-RU"/>
              </w:rPr>
            </w:pPr>
            <w:r w:rsidRPr="00DE097E">
              <w:rPr>
                <w:sz w:val="24"/>
                <w:szCs w:val="24"/>
                <w:lang w:val="ru-RU"/>
              </w:rPr>
              <w:t>Пальто,</w:t>
            </w:r>
            <w:r w:rsidRPr="00DE097E">
              <w:rPr>
                <w:spacing w:val="-2"/>
                <w:sz w:val="24"/>
                <w:szCs w:val="24"/>
                <w:lang w:val="ru-RU"/>
              </w:rPr>
              <w:t xml:space="preserve"> </w:t>
            </w:r>
            <w:r w:rsidRPr="00DE097E">
              <w:rPr>
                <w:sz w:val="24"/>
                <w:szCs w:val="24"/>
                <w:lang w:val="ru-RU"/>
              </w:rPr>
              <w:t>полупальто,</w:t>
            </w:r>
            <w:r w:rsidRPr="00DE097E">
              <w:rPr>
                <w:spacing w:val="-2"/>
                <w:sz w:val="24"/>
                <w:szCs w:val="24"/>
                <w:lang w:val="ru-RU"/>
              </w:rPr>
              <w:t xml:space="preserve"> </w:t>
            </w:r>
            <w:r w:rsidRPr="00DE097E">
              <w:rPr>
                <w:sz w:val="24"/>
                <w:szCs w:val="24"/>
                <w:lang w:val="ru-RU"/>
              </w:rPr>
              <w:t>плащ для</w:t>
            </w:r>
          </w:p>
          <w:p w:rsidR="005D40E6" w:rsidRPr="00DE097E" w:rsidRDefault="005D40E6" w:rsidP="003F2E20">
            <w:pPr>
              <w:pStyle w:val="TableParagraph"/>
              <w:ind w:left="160" w:right="149"/>
              <w:jc w:val="center"/>
              <w:rPr>
                <w:sz w:val="24"/>
                <w:szCs w:val="24"/>
                <w:lang w:val="ru-RU"/>
              </w:rPr>
            </w:pPr>
            <w:r w:rsidRPr="00DE097E">
              <w:rPr>
                <w:sz w:val="24"/>
                <w:szCs w:val="24"/>
                <w:lang w:val="ru-RU"/>
              </w:rPr>
              <w:t>защиты</w:t>
            </w:r>
            <w:r w:rsidRPr="00DE097E">
              <w:rPr>
                <w:spacing w:val="-3"/>
                <w:sz w:val="24"/>
                <w:szCs w:val="24"/>
                <w:lang w:val="ru-RU"/>
              </w:rPr>
              <w:t xml:space="preserve"> </w:t>
            </w:r>
            <w:r w:rsidRPr="00DE097E">
              <w:rPr>
                <w:sz w:val="24"/>
                <w:szCs w:val="24"/>
                <w:lang w:val="ru-RU"/>
              </w:rPr>
              <w:t>от</w:t>
            </w:r>
            <w:r w:rsidRPr="00DE097E">
              <w:rPr>
                <w:spacing w:val="-1"/>
                <w:sz w:val="24"/>
                <w:szCs w:val="24"/>
                <w:lang w:val="ru-RU"/>
              </w:rPr>
              <w:t xml:space="preserve"> </w:t>
            </w:r>
            <w:r w:rsidRPr="00DE097E">
              <w:rPr>
                <w:sz w:val="24"/>
                <w:szCs w:val="24"/>
                <w:lang w:val="ru-RU"/>
              </w:rPr>
              <w:t>воды</w:t>
            </w:r>
          </w:p>
        </w:tc>
        <w:tc>
          <w:tcPr>
            <w:tcW w:w="3118" w:type="dxa"/>
          </w:tcPr>
          <w:p w:rsidR="005D40E6" w:rsidRPr="006B26D9" w:rsidRDefault="005D40E6" w:rsidP="003F2E20">
            <w:pPr>
              <w:pStyle w:val="TableParagraph"/>
              <w:ind w:left="170" w:right="165"/>
              <w:jc w:val="center"/>
              <w:rPr>
                <w:sz w:val="24"/>
                <w:szCs w:val="24"/>
              </w:rPr>
            </w:pPr>
            <w:r w:rsidRPr="006B26D9">
              <w:rPr>
                <w:sz w:val="24"/>
                <w:szCs w:val="24"/>
              </w:rPr>
              <w:t>1</w:t>
            </w:r>
            <w:r w:rsidRPr="006B26D9">
              <w:rPr>
                <w:spacing w:val="1"/>
                <w:sz w:val="24"/>
                <w:szCs w:val="24"/>
              </w:rPr>
              <w:t xml:space="preserve"> </w:t>
            </w:r>
            <w:proofErr w:type="spellStart"/>
            <w:r w:rsidRPr="006B26D9">
              <w:rPr>
                <w:sz w:val="24"/>
                <w:szCs w:val="24"/>
              </w:rPr>
              <w:t>шт</w:t>
            </w:r>
            <w:proofErr w:type="spellEnd"/>
            <w:r w:rsidRPr="006B26D9">
              <w:rPr>
                <w:sz w:val="24"/>
                <w:szCs w:val="24"/>
              </w:rPr>
              <w:t>.</w:t>
            </w:r>
            <w:r w:rsidRPr="006B26D9">
              <w:rPr>
                <w:spacing w:val="-1"/>
                <w:sz w:val="24"/>
                <w:szCs w:val="24"/>
              </w:rPr>
              <w:t xml:space="preserve"> </w:t>
            </w:r>
            <w:proofErr w:type="spellStart"/>
            <w:r w:rsidRPr="006B26D9">
              <w:rPr>
                <w:sz w:val="24"/>
                <w:szCs w:val="24"/>
              </w:rPr>
              <w:t>на</w:t>
            </w:r>
            <w:proofErr w:type="spellEnd"/>
          </w:p>
          <w:p w:rsidR="005D40E6" w:rsidRPr="006B26D9" w:rsidRDefault="005D40E6" w:rsidP="003F2E20">
            <w:pPr>
              <w:pStyle w:val="TableParagraph"/>
              <w:ind w:left="175" w:right="165"/>
              <w:jc w:val="center"/>
              <w:rPr>
                <w:sz w:val="24"/>
                <w:szCs w:val="24"/>
              </w:rPr>
            </w:pPr>
            <w:r w:rsidRPr="006B26D9">
              <w:rPr>
                <w:sz w:val="24"/>
                <w:szCs w:val="24"/>
              </w:rPr>
              <w:t xml:space="preserve">2 </w:t>
            </w:r>
            <w:proofErr w:type="spellStart"/>
            <w:r w:rsidRPr="006B26D9">
              <w:rPr>
                <w:sz w:val="24"/>
                <w:szCs w:val="24"/>
              </w:rPr>
              <w:t>года</w:t>
            </w:r>
            <w:proofErr w:type="spellEnd"/>
          </w:p>
        </w:tc>
        <w:tc>
          <w:tcPr>
            <w:tcW w:w="1843" w:type="dxa"/>
            <w:vMerge/>
            <w:tcBorders>
              <w:top w:val="nil"/>
              <w:bottom w:val="single" w:sz="6" w:space="0" w:color="000000"/>
            </w:tcBorders>
          </w:tcPr>
          <w:p w:rsidR="005D40E6" w:rsidRPr="006B26D9" w:rsidRDefault="005D40E6" w:rsidP="003F2E20">
            <w:pPr>
              <w:rPr>
                <w:sz w:val="24"/>
                <w:szCs w:val="24"/>
              </w:rPr>
            </w:pPr>
          </w:p>
        </w:tc>
      </w:tr>
      <w:tr w:rsidR="005D40E6" w:rsidRPr="006B26D9" w:rsidTr="003F2E20">
        <w:trPr>
          <w:trHeight w:val="1283"/>
        </w:trPr>
        <w:tc>
          <w:tcPr>
            <w:tcW w:w="569" w:type="dxa"/>
            <w:vMerge/>
            <w:tcBorders>
              <w:top w:val="nil"/>
              <w:bottom w:val="single" w:sz="6" w:space="0" w:color="000000"/>
            </w:tcBorders>
          </w:tcPr>
          <w:p w:rsidR="005D40E6" w:rsidRPr="006B26D9" w:rsidRDefault="005D40E6" w:rsidP="003F2E20">
            <w:pPr>
              <w:rPr>
                <w:sz w:val="24"/>
                <w:szCs w:val="24"/>
              </w:rPr>
            </w:pPr>
          </w:p>
        </w:tc>
        <w:tc>
          <w:tcPr>
            <w:tcW w:w="2835" w:type="dxa"/>
            <w:vMerge/>
            <w:tcBorders>
              <w:top w:val="nil"/>
              <w:bottom w:val="single" w:sz="6" w:space="0" w:color="000000"/>
            </w:tcBorders>
          </w:tcPr>
          <w:p w:rsidR="005D40E6" w:rsidRPr="006B26D9" w:rsidRDefault="005D40E6" w:rsidP="003F2E20">
            <w:pPr>
              <w:rPr>
                <w:sz w:val="24"/>
                <w:szCs w:val="24"/>
              </w:rPr>
            </w:pPr>
          </w:p>
        </w:tc>
        <w:tc>
          <w:tcPr>
            <w:tcW w:w="3111" w:type="dxa"/>
          </w:tcPr>
          <w:p w:rsidR="005D40E6" w:rsidRPr="006B26D9" w:rsidRDefault="005D40E6" w:rsidP="003F2E20">
            <w:pPr>
              <w:pStyle w:val="TableParagraph"/>
              <w:ind w:left="277"/>
              <w:rPr>
                <w:sz w:val="24"/>
                <w:szCs w:val="24"/>
              </w:rPr>
            </w:pPr>
            <w:proofErr w:type="spellStart"/>
            <w:r w:rsidRPr="006B26D9">
              <w:rPr>
                <w:sz w:val="24"/>
                <w:szCs w:val="24"/>
              </w:rPr>
              <w:t>Средства</w:t>
            </w:r>
            <w:proofErr w:type="spellEnd"/>
            <w:r w:rsidRPr="006B26D9">
              <w:rPr>
                <w:spacing w:val="-2"/>
                <w:sz w:val="24"/>
                <w:szCs w:val="24"/>
              </w:rPr>
              <w:t xml:space="preserve"> </w:t>
            </w:r>
            <w:proofErr w:type="spellStart"/>
            <w:r w:rsidRPr="006B26D9">
              <w:rPr>
                <w:sz w:val="24"/>
                <w:szCs w:val="24"/>
              </w:rPr>
              <w:t>защиты</w:t>
            </w:r>
            <w:proofErr w:type="spellEnd"/>
            <w:r w:rsidRPr="006B26D9">
              <w:rPr>
                <w:spacing w:val="-4"/>
                <w:sz w:val="24"/>
                <w:szCs w:val="24"/>
              </w:rPr>
              <w:t xml:space="preserve"> </w:t>
            </w:r>
            <w:proofErr w:type="spellStart"/>
            <w:r w:rsidRPr="006B26D9">
              <w:rPr>
                <w:sz w:val="24"/>
                <w:szCs w:val="24"/>
              </w:rPr>
              <w:t>ног</w:t>
            </w:r>
            <w:proofErr w:type="spellEnd"/>
          </w:p>
        </w:tc>
        <w:tc>
          <w:tcPr>
            <w:tcW w:w="4092" w:type="dxa"/>
          </w:tcPr>
          <w:p w:rsidR="005D40E6" w:rsidRPr="00DE097E" w:rsidRDefault="005D40E6" w:rsidP="003F2E20">
            <w:pPr>
              <w:pStyle w:val="TableParagraph"/>
              <w:ind w:left="160" w:right="149"/>
              <w:jc w:val="center"/>
              <w:rPr>
                <w:sz w:val="24"/>
                <w:szCs w:val="24"/>
                <w:lang w:val="ru-RU"/>
              </w:rPr>
            </w:pPr>
            <w:r w:rsidRPr="00DE097E">
              <w:rPr>
                <w:sz w:val="24"/>
                <w:szCs w:val="24"/>
                <w:lang w:val="ru-RU"/>
              </w:rPr>
              <w:t>Обувь специальная для защиты</w:t>
            </w:r>
            <w:r w:rsidRPr="00DE097E">
              <w:rPr>
                <w:spacing w:val="-67"/>
                <w:sz w:val="24"/>
                <w:szCs w:val="24"/>
                <w:lang w:val="ru-RU"/>
              </w:rPr>
              <w:t xml:space="preserve"> </w:t>
            </w:r>
            <w:r w:rsidRPr="00DE097E">
              <w:rPr>
                <w:sz w:val="24"/>
                <w:szCs w:val="24"/>
                <w:lang w:val="ru-RU"/>
              </w:rPr>
              <w:t>от</w:t>
            </w:r>
          </w:p>
          <w:p w:rsidR="005D40E6" w:rsidRPr="00DE097E" w:rsidRDefault="005D40E6" w:rsidP="003F2E20">
            <w:pPr>
              <w:pStyle w:val="TableParagraph"/>
              <w:ind w:left="160" w:right="149"/>
              <w:jc w:val="center"/>
              <w:rPr>
                <w:sz w:val="24"/>
                <w:szCs w:val="24"/>
                <w:lang w:val="ru-RU"/>
              </w:rPr>
            </w:pPr>
            <w:r w:rsidRPr="00DE097E">
              <w:rPr>
                <w:sz w:val="24"/>
                <w:szCs w:val="24"/>
                <w:lang w:val="ru-RU"/>
              </w:rPr>
              <w:t>механических воздействий</w:t>
            </w:r>
            <w:r w:rsidRPr="00DE097E">
              <w:rPr>
                <w:spacing w:val="-68"/>
                <w:sz w:val="24"/>
                <w:szCs w:val="24"/>
                <w:lang w:val="ru-RU"/>
              </w:rPr>
              <w:t xml:space="preserve"> </w:t>
            </w:r>
            <w:r w:rsidRPr="00DE097E">
              <w:rPr>
                <w:sz w:val="24"/>
                <w:szCs w:val="24"/>
                <w:lang w:val="ru-RU"/>
              </w:rPr>
              <w:t>(ударов)</w:t>
            </w:r>
          </w:p>
        </w:tc>
        <w:tc>
          <w:tcPr>
            <w:tcW w:w="3118" w:type="dxa"/>
          </w:tcPr>
          <w:p w:rsidR="005D40E6" w:rsidRPr="006B26D9" w:rsidRDefault="005D40E6" w:rsidP="003F2E20">
            <w:pPr>
              <w:pStyle w:val="TableParagraph"/>
              <w:ind w:left="173" w:right="165"/>
              <w:jc w:val="center"/>
              <w:rPr>
                <w:sz w:val="24"/>
                <w:szCs w:val="24"/>
              </w:rPr>
            </w:pPr>
            <w:r w:rsidRPr="006B26D9">
              <w:rPr>
                <w:sz w:val="24"/>
                <w:szCs w:val="24"/>
              </w:rPr>
              <w:t xml:space="preserve">1 </w:t>
            </w:r>
            <w:proofErr w:type="spellStart"/>
            <w:r w:rsidRPr="006B26D9">
              <w:rPr>
                <w:sz w:val="24"/>
                <w:szCs w:val="24"/>
              </w:rPr>
              <w:t>пара</w:t>
            </w:r>
            <w:proofErr w:type="spellEnd"/>
          </w:p>
        </w:tc>
        <w:tc>
          <w:tcPr>
            <w:tcW w:w="1843" w:type="dxa"/>
            <w:vMerge/>
            <w:tcBorders>
              <w:top w:val="nil"/>
              <w:bottom w:val="single" w:sz="6" w:space="0" w:color="000000"/>
            </w:tcBorders>
          </w:tcPr>
          <w:p w:rsidR="005D40E6" w:rsidRPr="006B26D9" w:rsidRDefault="005D40E6" w:rsidP="003F2E20">
            <w:pPr>
              <w:rPr>
                <w:sz w:val="24"/>
                <w:szCs w:val="24"/>
              </w:rPr>
            </w:pPr>
          </w:p>
        </w:tc>
      </w:tr>
      <w:tr w:rsidR="005D40E6" w:rsidRPr="006B26D9" w:rsidTr="003F2E20">
        <w:trPr>
          <w:trHeight w:val="954"/>
        </w:trPr>
        <w:tc>
          <w:tcPr>
            <w:tcW w:w="569" w:type="dxa"/>
            <w:vMerge/>
            <w:tcBorders>
              <w:top w:val="nil"/>
              <w:bottom w:val="single" w:sz="6" w:space="0" w:color="000000"/>
            </w:tcBorders>
          </w:tcPr>
          <w:p w:rsidR="005D40E6" w:rsidRPr="006B26D9" w:rsidRDefault="005D40E6" w:rsidP="003F2E20">
            <w:pPr>
              <w:rPr>
                <w:sz w:val="24"/>
                <w:szCs w:val="24"/>
              </w:rPr>
            </w:pPr>
          </w:p>
        </w:tc>
        <w:tc>
          <w:tcPr>
            <w:tcW w:w="2835" w:type="dxa"/>
            <w:vMerge/>
            <w:tcBorders>
              <w:top w:val="nil"/>
              <w:bottom w:val="single" w:sz="6" w:space="0" w:color="000000"/>
            </w:tcBorders>
          </w:tcPr>
          <w:p w:rsidR="005D40E6" w:rsidRPr="006B26D9" w:rsidRDefault="005D40E6" w:rsidP="003F2E20">
            <w:pPr>
              <w:rPr>
                <w:sz w:val="24"/>
                <w:szCs w:val="24"/>
              </w:rPr>
            </w:pPr>
          </w:p>
        </w:tc>
        <w:tc>
          <w:tcPr>
            <w:tcW w:w="3111" w:type="dxa"/>
          </w:tcPr>
          <w:p w:rsidR="005D40E6" w:rsidRPr="006B26D9" w:rsidRDefault="005D40E6" w:rsidP="003F2E20">
            <w:pPr>
              <w:pStyle w:val="TableParagraph"/>
              <w:ind w:left="270"/>
              <w:rPr>
                <w:sz w:val="24"/>
                <w:szCs w:val="24"/>
              </w:rPr>
            </w:pPr>
            <w:proofErr w:type="spellStart"/>
            <w:r w:rsidRPr="006B26D9">
              <w:rPr>
                <w:sz w:val="24"/>
                <w:szCs w:val="24"/>
              </w:rPr>
              <w:t>Средства</w:t>
            </w:r>
            <w:proofErr w:type="spellEnd"/>
            <w:r w:rsidRPr="006B26D9">
              <w:rPr>
                <w:spacing w:val="-2"/>
                <w:sz w:val="24"/>
                <w:szCs w:val="24"/>
              </w:rPr>
              <w:t xml:space="preserve"> </w:t>
            </w:r>
            <w:proofErr w:type="spellStart"/>
            <w:r w:rsidRPr="006B26D9">
              <w:rPr>
                <w:sz w:val="24"/>
                <w:szCs w:val="24"/>
              </w:rPr>
              <w:t>защиты</w:t>
            </w:r>
            <w:proofErr w:type="spellEnd"/>
            <w:r w:rsidRPr="006B26D9">
              <w:rPr>
                <w:spacing w:val="-4"/>
                <w:sz w:val="24"/>
                <w:szCs w:val="24"/>
              </w:rPr>
              <w:t xml:space="preserve"> </w:t>
            </w:r>
            <w:proofErr w:type="spellStart"/>
            <w:r w:rsidRPr="006B26D9">
              <w:rPr>
                <w:sz w:val="24"/>
                <w:szCs w:val="24"/>
              </w:rPr>
              <w:t>рук</w:t>
            </w:r>
            <w:proofErr w:type="spellEnd"/>
          </w:p>
        </w:tc>
        <w:tc>
          <w:tcPr>
            <w:tcW w:w="4092" w:type="dxa"/>
          </w:tcPr>
          <w:p w:rsidR="005D40E6" w:rsidRPr="00DE097E" w:rsidRDefault="005D40E6" w:rsidP="003F2E20">
            <w:pPr>
              <w:pStyle w:val="TableParagraph"/>
              <w:ind w:left="114" w:right="106"/>
              <w:jc w:val="center"/>
              <w:rPr>
                <w:sz w:val="24"/>
                <w:szCs w:val="24"/>
                <w:lang w:val="ru-RU"/>
              </w:rPr>
            </w:pPr>
            <w:r w:rsidRPr="00DE097E">
              <w:rPr>
                <w:sz w:val="24"/>
                <w:szCs w:val="24"/>
                <w:lang w:val="ru-RU"/>
              </w:rPr>
              <w:t>Перчатки</w:t>
            </w:r>
            <w:r w:rsidRPr="00DE097E">
              <w:rPr>
                <w:spacing w:val="-4"/>
                <w:sz w:val="24"/>
                <w:szCs w:val="24"/>
                <w:lang w:val="ru-RU"/>
              </w:rPr>
              <w:t xml:space="preserve"> </w:t>
            </w:r>
            <w:r w:rsidRPr="00DE097E">
              <w:rPr>
                <w:sz w:val="24"/>
                <w:szCs w:val="24"/>
                <w:lang w:val="ru-RU"/>
              </w:rPr>
              <w:t>для защиты</w:t>
            </w:r>
            <w:r w:rsidRPr="00DE097E">
              <w:rPr>
                <w:spacing w:val="-1"/>
                <w:sz w:val="24"/>
                <w:szCs w:val="24"/>
                <w:lang w:val="ru-RU"/>
              </w:rPr>
              <w:t xml:space="preserve"> </w:t>
            </w:r>
            <w:r w:rsidRPr="00DE097E">
              <w:rPr>
                <w:sz w:val="24"/>
                <w:szCs w:val="24"/>
                <w:lang w:val="ru-RU"/>
              </w:rPr>
              <w:t>от воды</w:t>
            </w:r>
            <w:r w:rsidRPr="00DE097E">
              <w:rPr>
                <w:spacing w:val="-1"/>
                <w:sz w:val="24"/>
                <w:szCs w:val="24"/>
                <w:lang w:val="ru-RU"/>
              </w:rPr>
              <w:t xml:space="preserve"> </w:t>
            </w:r>
            <w:r w:rsidRPr="00DE097E">
              <w:rPr>
                <w:sz w:val="24"/>
                <w:szCs w:val="24"/>
                <w:lang w:val="ru-RU"/>
              </w:rPr>
              <w:t>и</w:t>
            </w:r>
          </w:p>
          <w:p w:rsidR="005D40E6" w:rsidRPr="006B26D9" w:rsidRDefault="005D40E6" w:rsidP="003F2E20">
            <w:pPr>
              <w:pStyle w:val="TableParagraph"/>
              <w:ind w:left="630" w:right="618"/>
              <w:jc w:val="center"/>
              <w:rPr>
                <w:sz w:val="24"/>
                <w:szCs w:val="24"/>
              </w:rPr>
            </w:pPr>
            <w:proofErr w:type="spellStart"/>
            <w:r w:rsidRPr="006B26D9">
              <w:rPr>
                <w:sz w:val="24"/>
                <w:szCs w:val="24"/>
              </w:rPr>
              <w:t>растворов</w:t>
            </w:r>
            <w:proofErr w:type="spellEnd"/>
            <w:r w:rsidRPr="006B26D9">
              <w:rPr>
                <w:sz w:val="24"/>
                <w:szCs w:val="24"/>
              </w:rPr>
              <w:t xml:space="preserve"> </w:t>
            </w:r>
            <w:proofErr w:type="spellStart"/>
            <w:r w:rsidRPr="006B26D9">
              <w:rPr>
                <w:sz w:val="24"/>
                <w:szCs w:val="24"/>
              </w:rPr>
              <w:t>нетоксичных</w:t>
            </w:r>
            <w:proofErr w:type="spellEnd"/>
            <w:r w:rsidRPr="006B26D9">
              <w:rPr>
                <w:spacing w:val="-67"/>
                <w:sz w:val="24"/>
                <w:szCs w:val="24"/>
              </w:rPr>
              <w:t xml:space="preserve"> </w:t>
            </w:r>
            <w:proofErr w:type="spellStart"/>
            <w:r w:rsidRPr="006B26D9">
              <w:rPr>
                <w:sz w:val="24"/>
                <w:szCs w:val="24"/>
              </w:rPr>
              <w:t>веществ</w:t>
            </w:r>
            <w:proofErr w:type="spellEnd"/>
          </w:p>
        </w:tc>
        <w:tc>
          <w:tcPr>
            <w:tcW w:w="3118" w:type="dxa"/>
          </w:tcPr>
          <w:p w:rsidR="005D40E6" w:rsidRPr="006B26D9" w:rsidRDefault="005D40E6" w:rsidP="003F2E20">
            <w:pPr>
              <w:pStyle w:val="TableParagraph"/>
              <w:ind w:left="171" w:right="165"/>
              <w:jc w:val="center"/>
              <w:rPr>
                <w:sz w:val="24"/>
                <w:szCs w:val="24"/>
              </w:rPr>
            </w:pPr>
            <w:r w:rsidRPr="006B26D9">
              <w:rPr>
                <w:sz w:val="24"/>
                <w:szCs w:val="24"/>
              </w:rPr>
              <w:t>12</w:t>
            </w:r>
            <w:r w:rsidRPr="006B26D9">
              <w:rPr>
                <w:spacing w:val="-4"/>
                <w:sz w:val="24"/>
                <w:szCs w:val="24"/>
              </w:rPr>
              <w:t xml:space="preserve"> </w:t>
            </w:r>
            <w:proofErr w:type="spellStart"/>
            <w:r w:rsidRPr="006B26D9">
              <w:rPr>
                <w:sz w:val="24"/>
                <w:szCs w:val="24"/>
              </w:rPr>
              <w:t>пар</w:t>
            </w:r>
            <w:proofErr w:type="spellEnd"/>
          </w:p>
        </w:tc>
        <w:tc>
          <w:tcPr>
            <w:tcW w:w="1843" w:type="dxa"/>
            <w:vMerge/>
            <w:tcBorders>
              <w:top w:val="nil"/>
              <w:bottom w:val="single" w:sz="6" w:space="0" w:color="000000"/>
            </w:tcBorders>
          </w:tcPr>
          <w:p w:rsidR="005D40E6" w:rsidRPr="006B26D9" w:rsidRDefault="005D40E6" w:rsidP="003F2E20">
            <w:pPr>
              <w:rPr>
                <w:sz w:val="24"/>
                <w:szCs w:val="24"/>
              </w:rPr>
            </w:pPr>
          </w:p>
        </w:tc>
      </w:tr>
      <w:tr w:rsidR="005D40E6" w:rsidRPr="006B26D9" w:rsidTr="003F2E20">
        <w:trPr>
          <w:trHeight w:val="961"/>
        </w:trPr>
        <w:tc>
          <w:tcPr>
            <w:tcW w:w="569" w:type="dxa"/>
            <w:vMerge/>
            <w:tcBorders>
              <w:top w:val="nil"/>
              <w:bottom w:val="single" w:sz="6" w:space="0" w:color="000000"/>
            </w:tcBorders>
          </w:tcPr>
          <w:p w:rsidR="005D40E6" w:rsidRPr="006B26D9" w:rsidRDefault="005D40E6" w:rsidP="003F2E20">
            <w:pPr>
              <w:rPr>
                <w:sz w:val="24"/>
                <w:szCs w:val="24"/>
              </w:rPr>
            </w:pPr>
          </w:p>
        </w:tc>
        <w:tc>
          <w:tcPr>
            <w:tcW w:w="2835" w:type="dxa"/>
            <w:vMerge/>
            <w:tcBorders>
              <w:top w:val="nil"/>
              <w:bottom w:val="single" w:sz="6" w:space="0" w:color="000000"/>
            </w:tcBorders>
          </w:tcPr>
          <w:p w:rsidR="005D40E6" w:rsidRPr="006B26D9" w:rsidRDefault="005D40E6" w:rsidP="003F2E20">
            <w:pPr>
              <w:rPr>
                <w:sz w:val="24"/>
                <w:szCs w:val="24"/>
              </w:rPr>
            </w:pPr>
          </w:p>
        </w:tc>
        <w:tc>
          <w:tcPr>
            <w:tcW w:w="3111" w:type="dxa"/>
          </w:tcPr>
          <w:p w:rsidR="005D40E6" w:rsidRPr="006B26D9" w:rsidRDefault="005D40E6" w:rsidP="003F2E20">
            <w:pPr>
              <w:pStyle w:val="TableParagraph"/>
              <w:rPr>
                <w:sz w:val="24"/>
                <w:szCs w:val="24"/>
              </w:rPr>
            </w:pPr>
          </w:p>
        </w:tc>
        <w:tc>
          <w:tcPr>
            <w:tcW w:w="4092" w:type="dxa"/>
          </w:tcPr>
          <w:p w:rsidR="005D40E6" w:rsidRPr="00DE097E" w:rsidRDefault="005D40E6" w:rsidP="003F2E20">
            <w:pPr>
              <w:pStyle w:val="TableParagraph"/>
              <w:ind w:left="1206" w:right="551" w:hanging="629"/>
              <w:rPr>
                <w:sz w:val="24"/>
                <w:szCs w:val="24"/>
                <w:lang w:val="ru-RU"/>
              </w:rPr>
            </w:pPr>
            <w:r w:rsidRPr="00DE097E">
              <w:rPr>
                <w:sz w:val="24"/>
                <w:szCs w:val="24"/>
                <w:lang w:val="ru-RU"/>
              </w:rPr>
              <w:t>Перчатки для защиты от</w:t>
            </w:r>
            <w:r w:rsidRPr="00DE097E">
              <w:rPr>
                <w:spacing w:val="-67"/>
                <w:sz w:val="24"/>
                <w:szCs w:val="24"/>
                <w:lang w:val="ru-RU"/>
              </w:rPr>
              <w:t xml:space="preserve"> </w:t>
            </w:r>
            <w:r w:rsidRPr="00DE097E">
              <w:rPr>
                <w:sz w:val="24"/>
                <w:szCs w:val="24"/>
                <w:lang w:val="ru-RU"/>
              </w:rPr>
              <w:t>механических</w:t>
            </w:r>
          </w:p>
          <w:p w:rsidR="005D40E6" w:rsidRPr="00DE097E" w:rsidRDefault="005D40E6" w:rsidP="003F2E20">
            <w:pPr>
              <w:pStyle w:val="TableParagraph"/>
              <w:ind w:left="561"/>
              <w:rPr>
                <w:sz w:val="24"/>
                <w:szCs w:val="24"/>
                <w:lang w:val="ru-RU"/>
              </w:rPr>
            </w:pPr>
            <w:r w:rsidRPr="00DE097E">
              <w:rPr>
                <w:sz w:val="24"/>
                <w:szCs w:val="24"/>
                <w:lang w:val="ru-RU"/>
              </w:rPr>
              <w:t>воздействий</w:t>
            </w:r>
            <w:r w:rsidRPr="00DE097E">
              <w:rPr>
                <w:spacing w:val="-6"/>
                <w:sz w:val="24"/>
                <w:szCs w:val="24"/>
                <w:lang w:val="ru-RU"/>
              </w:rPr>
              <w:t xml:space="preserve"> </w:t>
            </w:r>
            <w:r w:rsidRPr="00DE097E">
              <w:rPr>
                <w:sz w:val="24"/>
                <w:szCs w:val="24"/>
                <w:lang w:val="ru-RU"/>
              </w:rPr>
              <w:t>(истирания)</w:t>
            </w:r>
          </w:p>
        </w:tc>
        <w:tc>
          <w:tcPr>
            <w:tcW w:w="3118" w:type="dxa"/>
          </w:tcPr>
          <w:p w:rsidR="005D40E6" w:rsidRPr="006B26D9" w:rsidRDefault="005D40E6" w:rsidP="003F2E20">
            <w:pPr>
              <w:pStyle w:val="TableParagraph"/>
              <w:ind w:left="171" w:right="165"/>
              <w:jc w:val="center"/>
              <w:rPr>
                <w:sz w:val="24"/>
                <w:szCs w:val="24"/>
              </w:rPr>
            </w:pPr>
            <w:r w:rsidRPr="006B26D9">
              <w:rPr>
                <w:sz w:val="24"/>
                <w:szCs w:val="24"/>
              </w:rPr>
              <w:t>12</w:t>
            </w:r>
            <w:r w:rsidRPr="006B26D9">
              <w:rPr>
                <w:spacing w:val="-4"/>
                <w:sz w:val="24"/>
                <w:szCs w:val="24"/>
              </w:rPr>
              <w:t xml:space="preserve"> </w:t>
            </w:r>
            <w:proofErr w:type="spellStart"/>
            <w:r w:rsidRPr="006B26D9">
              <w:rPr>
                <w:sz w:val="24"/>
                <w:szCs w:val="24"/>
              </w:rPr>
              <w:t>пар</w:t>
            </w:r>
            <w:proofErr w:type="spellEnd"/>
          </w:p>
        </w:tc>
        <w:tc>
          <w:tcPr>
            <w:tcW w:w="1843" w:type="dxa"/>
            <w:vMerge/>
            <w:tcBorders>
              <w:top w:val="nil"/>
              <w:bottom w:val="single" w:sz="6" w:space="0" w:color="000000"/>
            </w:tcBorders>
          </w:tcPr>
          <w:p w:rsidR="005D40E6" w:rsidRPr="006B26D9" w:rsidRDefault="005D40E6" w:rsidP="003F2E20">
            <w:pPr>
              <w:rPr>
                <w:sz w:val="24"/>
                <w:szCs w:val="24"/>
              </w:rPr>
            </w:pPr>
          </w:p>
        </w:tc>
      </w:tr>
      <w:tr w:rsidR="005D40E6" w:rsidRPr="006B26D9" w:rsidTr="003F2E20">
        <w:trPr>
          <w:trHeight w:val="962"/>
        </w:trPr>
        <w:tc>
          <w:tcPr>
            <w:tcW w:w="569" w:type="dxa"/>
            <w:vMerge/>
            <w:tcBorders>
              <w:top w:val="nil"/>
              <w:bottom w:val="single" w:sz="6" w:space="0" w:color="000000"/>
            </w:tcBorders>
          </w:tcPr>
          <w:p w:rsidR="005D40E6" w:rsidRPr="006B26D9" w:rsidRDefault="005D40E6" w:rsidP="003F2E20">
            <w:pPr>
              <w:rPr>
                <w:sz w:val="24"/>
                <w:szCs w:val="24"/>
              </w:rPr>
            </w:pPr>
          </w:p>
        </w:tc>
        <w:tc>
          <w:tcPr>
            <w:tcW w:w="2835" w:type="dxa"/>
            <w:vMerge/>
            <w:tcBorders>
              <w:top w:val="nil"/>
              <w:bottom w:val="single" w:sz="6" w:space="0" w:color="000000"/>
            </w:tcBorders>
          </w:tcPr>
          <w:p w:rsidR="005D40E6" w:rsidRPr="006B26D9" w:rsidRDefault="005D40E6" w:rsidP="003F2E20">
            <w:pPr>
              <w:rPr>
                <w:sz w:val="24"/>
                <w:szCs w:val="24"/>
              </w:rPr>
            </w:pPr>
          </w:p>
        </w:tc>
        <w:tc>
          <w:tcPr>
            <w:tcW w:w="3111" w:type="dxa"/>
            <w:tcBorders>
              <w:bottom w:val="single" w:sz="6" w:space="0" w:color="000000"/>
            </w:tcBorders>
          </w:tcPr>
          <w:p w:rsidR="005D40E6" w:rsidRPr="006B26D9" w:rsidRDefault="005D40E6" w:rsidP="003F2E20">
            <w:pPr>
              <w:pStyle w:val="TableParagraph"/>
              <w:ind w:left="1127" w:right="491" w:hanging="615"/>
              <w:rPr>
                <w:sz w:val="24"/>
                <w:szCs w:val="24"/>
              </w:rPr>
            </w:pPr>
            <w:proofErr w:type="spellStart"/>
            <w:r w:rsidRPr="006B26D9">
              <w:rPr>
                <w:sz w:val="24"/>
                <w:szCs w:val="24"/>
              </w:rPr>
              <w:t>Средства</w:t>
            </w:r>
            <w:proofErr w:type="spellEnd"/>
            <w:r w:rsidRPr="006B26D9">
              <w:rPr>
                <w:sz w:val="24"/>
                <w:szCs w:val="24"/>
              </w:rPr>
              <w:t xml:space="preserve"> </w:t>
            </w:r>
            <w:proofErr w:type="spellStart"/>
            <w:r w:rsidRPr="006B26D9">
              <w:rPr>
                <w:sz w:val="24"/>
                <w:szCs w:val="24"/>
              </w:rPr>
              <w:t>защиты</w:t>
            </w:r>
            <w:proofErr w:type="spellEnd"/>
            <w:r w:rsidRPr="006B26D9">
              <w:rPr>
                <w:spacing w:val="-67"/>
                <w:sz w:val="24"/>
                <w:szCs w:val="24"/>
              </w:rPr>
              <w:t xml:space="preserve"> </w:t>
            </w:r>
            <w:proofErr w:type="spellStart"/>
            <w:r w:rsidRPr="006B26D9">
              <w:rPr>
                <w:sz w:val="24"/>
                <w:szCs w:val="24"/>
              </w:rPr>
              <w:t>головы</w:t>
            </w:r>
            <w:proofErr w:type="spellEnd"/>
          </w:p>
        </w:tc>
        <w:tc>
          <w:tcPr>
            <w:tcW w:w="4092" w:type="dxa"/>
            <w:tcBorders>
              <w:bottom w:val="single" w:sz="6" w:space="0" w:color="000000"/>
            </w:tcBorders>
          </w:tcPr>
          <w:p w:rsidR="005D40E6" w:rsidRPr="00DE097E" w:rsidRDefault="005D40E6" w:rsidP="003F2E20">
            <w:pPr>
              <w:pStyle w:val="TableParagraph"/>
              <w:ind w:left="1653" w:right="225" w:hanging="1397"/>
              <w:rPr>
                <w:sz w:val="24"/>
                <w:szCs w:val="24"/>
                <w:lang w:val="ru-RU"/>
              </w:rPr>
            </w:pPr>
            <w:r w:rsidRPr="00DE097E">
              <w:rPr>
                <w:sz w:val="24"/>
                <w:szCs w:val="24"/>
                <w:lang w:val="ru-RU"/>
              </w:rPr>
              <w:t>Головной убор для защиты от</w:t>
            </w:r>
            <w:r w:rsidRPr="00DE097E">
              <w:rPr>
                <w:spacing w:val="-68"/>
                <w:sz w:val="24"/>
                <w:szCs w:val="24"/>
                <w:lang w:val="ru-RU"/>
              </w:rPr>
              <w:t xml:space="preserve"> </w:t>
            </w:r>
            <w:r w:rsidRPr="00DE097E">
              <w:rPr>
                <w:sz w:val="24"/>
                <w:szCs w:val="24"/>
                <w:lang w:val="ru-RU"/>
              </w:rPr>
              <w:t>общих</w:t>
            </w:r>
          </w:p>
          <w:p w:rsidR="005D40E6" w:rsidRPr="006B26D9" w:rsidRDefault="005D40E6" w:rsidP="003F2E20">
            <w:pPr>
              <w:pStyle w:val="TableParagraph"/>
              <w:ind w:left="167"/>
              <w:rPr>
                <w:sz w:val="24"/>
                <w:szCs w:val="24"/>
              </w:rPr>
            </w:pPr>
            <w:proofErr w:type="spellStart"/>
            <w:r w:rsidRPr="006B26D9">
              <w:rPr>
                <w:sz w:val="24"/>
                <w:szCs w:val="24"/>
              </w:rPr>
              <w:t>производственных</w:t>
            </w:r>
            <w:proofErr w:type="spellEnd"/>
            <w:r w:rsidRPr="006B26D9">
              <w:rPr>
                <w:spacing w:val="-5"/>
                <w:sz w:val="24"/>
                <w:szCs w:val="24"/>
              </w:rPr>
              <w:t xml:space="preserve"> </w:t>
            </w:r>
            <w:proofErr w:type="spellStart"/>
            <w:r w:rsidRPr="006B26D9">
              <w:rPr>
                <w:sz w:val="24"/>
                <w:szCs w:val="24"/>
              </w:rPr>
              <w:t>загрязнений</w:t>
            </w:r>
            <w:proofErr w:type="spellEnd"/>
          </w:p>
        </w:tc>
        <w:tc>
          <w:tcPr>
            <w:tcW w:w="3118" w:type="dxa"/>
            <w:tcBorders>
              <w:bottom w:val="single" w:sz="6" w:space="0" w:color="000000"/>
            </w:tcBorders>
          </w:tcPr>
          <w:p w:rsidR="005D40E6" w:rsidRPr="006B26D9" w:rsidRDefault="005D40E6" w:rsidP="003F2E20">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43" w:type="dxa"/>
            <w:vMerge/>
            <w:tcBorders>
              <w:top w:val="nil"/>
              <w:bottom w:val="single" w:sz="6" w:space="0" w:color="000000"/>
            </w:tcBorders>
          </w:tcPr>
          <w:p w:rsidR="005D40E6" w:rsidRPr="006B26D9" w:rsidRDefault="005D40E6" w:rsidP="003F2E20">
            <w:pPr>
              <w:rPr>
                <w:sz w:val="24"/>
                <w:szCs w:val="24"/>
              </w:rPr>
            </w:pPr>
          </w:p>
        </w:tc>
      </w:tr>
    </w:tbl>
    <w:p w:rsidR="005D40E6" w:rsidRPr="006B26D9" w:rsidRDefault="005D40E6" w:rsidP="005D40E6">
      <w:pPr>
        <w:sectPr w:rsidR="005D40E6" w:rsidRPr="006B26D9">
          <w:pgSz w:w="16840" w:h="11910" w:orient="landscape"/>
          <w:pgMar w:top="1100" w:right="560" w:bottom="280" w:left="480" w:header="720" w:footer="720" w:gutter="0"/>
          <w:cols w:space="720"/>
        </w:sectPr>
      </w:pPr>
    </w:p>
    <w:p w:rsidR="005D40E6" w:rsidRDefault="005D40E6" w:rsidP="005D40E6">
      <w:pPr>
        <w:pStyle w:val="110"/>
        <w:ind w:left="2107" w:right="121" w:hanging="1095"/>
        <w:jc w:val="left"/>
      </w:pPr>
      <w:r>
        <w:lastRenderedPageBreak/>
        <w:t>Сроки</w:t>
      </w:r>
      <w:r>
        <w:rPr>
          <w:spacing w:val="-4"/>
        </w:rPr>
        <w:t xml:space="preserve"> </w:t>
      </w:r>
      <w:r>
        <w:t>нормативной</w:t>
      </w:r>
      <w:r>
        <w:rPr>
          <w:spacing w:val="-3"/>
        </w:rPr>
        <w:t xml:space="preserve"> </w:t>
      </w:r>
      <w:r>
        <w:t>эксплуатации</w:t>
      </w:r>
      <w:r>
        <w:rPr>
          <w:spacing w:val="-5"/>
        </w:rPr>
        <w:t xml:space="preserve"> </w:t>
      </w:r>
      <w:r>
        <w:t>одежды</w:t>
      </w:r>
      <w:r>
        <w:rPr>
          <w:spacing w:val="-3"/>
        </w:rPr>
        <w:t xml:space="preserve"> </w:t>
      </w:r>
      <w:r>
        <w:t>специальной</w:t>
      </w:r>
      <w:r>
        <w:rPr>
          <w:spacing w:val="-5"/>
        </w:rPr>
        <w:t xml:space="preserve"> </w:t>
      </w:r>
      <w:r>
        <w:t>и</w:t>
      </w:r>
      <w:r>
        <w:rPr>
          <w:spacing w:val="-2"/>
        </w:rPr>
        <w:t xml:space="preserve"> </w:t>
      </w:r>
      <w:r>
        <w:t>обуви</w:t>
      </w:r>
      <w:r>
        <w:rPr>
          <w:spacing w:val="-6"/>
        </w:rPr>
        <w:t xml:space="preserve"> </w:t>
      </w:r>
      <w:r>
        <w:t>специальной</w:t>
      </w:r>
      <w:r>
        <w:rPr>
          <w:spacing w:val="-4"/>
        </w:rPr>
        <w:t xml:space="preserve"> </w:t>
      </w:r>
      <w:r>
        <w:t>для</w:t>
      </w:r>
      <w:r>
        <w:rPr>
          <w:spacing w:val="-87"/>
        </w:rPr>
        <w:t xml:space="preserve"> </w:t>
      </w:r>
      <w:r>
        <w:t>защиты</w:t>
      </w:r>
      <w:r>
        <w:rPr>
          <w:spacing w:val="-2"/>
        </w:rPr>
        <w:t xml:space="preserve"> </w:t>
      </w:r>
      <w:r>
        <w:t>от</w:t>
      </w:r>
      <w:r>
        <w:rPr>
          <w:spacing w:val="-1"/>
        </w:rPr>
        <w:t xml:space="preserve"> </w:t>
      </w:r>
      <w:r>
        <w:t>пониженных</w:t>
      </w:r>
      <w:r>
        <w:rPr>
          <w:spacing w:val="-1"/>
        </w:rPr>
        <w:t xml:space="preserve"> </w:t>
      </w:r>
      <w:r>
        <w:t>температур</w:t>
      </w:r>
      <w:r>
        <w:rPr>
          <w:spacing w:val="-3"/>
        </w:rPr>
        <w:t xml:space="preserve"> </w:t>
      </w:r>
      <w:r>
        <w:t>с</w:t>
      </w:r>
      <w:r>
        <w:rPr>
          <w:spacing w:val="-2"/>
        </w:rPr>
        <w:t xml:space="preserve"> </w:t>
      </w:r>
      <w:r>
        <w:t>учетом</w:t>
      </w:r>
      <w:r>
        <w:rPr>
          <w:spacing w:val="-1"/>
        </w:rPr>
        <w:t xml:space="preserve"> </w:t>
      </w:r>
      <w:r>
        <w:t>климатических</w:t>
      </w:r>
      <w:r>
        <w:rPr>
          <w:spacing w:val="-2"/>
        </w:rPr>
        <w:t xml:space="preserve"> </w:t>
      </w:r>
      <w:r>
        <w:t>поясов</w:t>
      </w:r>
    </w:p>
    <w:p w:rsidR="005D40E6" w:rsidRDefault="005D40E6" w:rsidP="005D40E6">
      <w:pPr>
        <w:pStyle w:val="af"/>
        <w:rPr>
          <w:b/>
          <w:sz w:val="20"/>
        </w:rPr>
      </w:pPr>
    </w:p>
    <w:p w:rsidR="005D40E6" w:rsidRDefault="005D40E6" w:rsidP="005D40E6">
      <w:pPr>
        <w:pStyle w:val="af"/>
        <w:spacing w:before="2"/>
        <w:rPr>
          <w:b/>
          <w:sz w:val="17"/>
        </w:rPr>
      </w:pPr>
    </w:p>
    <w:tbl>
      <w:tblPr>
        <w:tblStyle w:val="TableNormal"/>
        <w:tblW w:w="15448" w:type="dxa"/>
        <w:tblInd w:w="-8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
        <w:gridCol w:w="10526"/>
        <w:gridCol w:w="528"/>
        <w:gridCol w:w="1985"/>
        <w:gridCol w:w="566"/>
        <w:gridCol w:w="566"/>
        <w:gridCol w:w="568"/>
      </w:tblGrid>
      <w:tr w:rsidR="005D40E6" w:rsidTr="00AD093B">
        <w:trPr>
          <w:trHeight w:val="551"/>
        </w:trPr>
        <w:tc>
          <w:tcPr>
            <w:tcW w:w="709" w:type="dxa"/>
            <w:vMerge w:val="restart"/>
          </w:tcPr>
          <w:p w:rsidR="005D40E6" w:rsidRDefault="005D40E6" w:rsidP="003F2E20">
            <w:pPr>
              <w:pStyle w:val="TableParagraph"/>
              <w:spacing w:line="272" w:lineRule="exact"/>
              <w:ind w:left="11"/>
              <w:jc w:val="center"/>
              <w:rPr>
                <w:b/>
                <w:sz w:val="24"/>
              </w:rPr>
            </w:pPr>
            <w:r>
              <w:rPr>
                <w:b/>
                <w:w w:val="99"/>
                <w:sz w:val="24"/>
              </w:rPr>
              <w:t>N</w:t>
            </w:r>
          </w:p>
          <w:p w:rsidR="005D40E6" w:rsidRDefault="005D40E6" w:rsidP="003F2E20">
            <w:pPr>
              <w:pStyle w:val="TableParagraph"/>
              <w:ind w:left="229" w:right="215"/>
              <w:jc w:val="center"/>
              <w:rPr>
                <w:b/>
                <w:sz w:val="24"/>
              </w:rPr>
            </w:pPr>
            <w:r>
              <w:rPr>
                <w:b/>
                <w:sz w:val="24"/>
              </w:rPr>
              <w:t>п/п</w:t>
            </w:r>
          </w:p>
        </w:tc>
        <w:tc>
          <w:tcPr>
            <w:tcW w:w="10526" w:type="dxa"/>
            <w:vMerge w:val="restart"/>
          </w:tcPr>
          <w:p w:rsidR="005D40E6" w:rsidRPr="005D40E6" w:rsidRDefault="005D40E6" w:rsidP="003F2E20">
            <w:pPr>
              <w:pStyle w:val="TableParagraph"/>
              <w:ind w:left="2982" w:hanging="2633"/>
              <w:rPr>
                <w:b/>
                <w:sz w:val="24"/>
                <w:lang w:val="ru-RU"/>
              </w:rPr>
            </w:pPr>
            <w:r w:rsidRPr="005D40E6">
              <w:rPr>
                <w:b/>
                <w:sz w:val="24"/>
                <w:lang w:val="ru-RU"/>
              </w:rPr>
              <w:t>Наименование</w:t>
            </w:r>
            <w:r w:rsidRPr="005D40E6">
              <w:rPr>
                <w:b/>
                <w:spacing w:val="-4"/>
                <w:sz w:val="24"/>
                <w:lang w:val="ru-RU"/>
              </w:rPr>
              <w:t xml:space="preserve"> </w:t>
            </w:r>
            <w:r w:rsidRPr="005D40E6">
              <w:rPr>
                <w:b/>
                <w:sz w:val="24"/>
                <w:lang w:val="ru-RU"/>
              </w:rPr>
              <w:t>специальной</w:t>
            </w:r>
            <w:r w:rsidRPr="005D40E6">
              <w:rPr>
                <w:b/>
                <w:spacing w:val="-2"/>
                <w:sz w:val="24"/>
                <w:lang w:val="ru-RU"/>
              </w:rPr>
              <w:t xml:space="preserve"> </w:t>
            </w:r>
            <w:r w:rsidRPr="005D40E6">
              <w:rPr>
                <w:b/>
                <w:sz w:val="24"/>
                <w:lang w:val="ru-RU"/>
              </w:rPr>
              <w:t>одежды</w:t>
            </w:r>
            <w:r w:rsidRPr="005D40E6">
              <w:rPr>
                <w:b/>
                <w:spacing w:val="-2"/>
                <w:sz w:val="24"/>
                <w:lang w:val="ru-RU"/>
              </w:rPr>
              <w:t xml:space="preserve"> </w:t>
            </w:r>
            <w:r w:rsidRPr="005D40E6">
              <w:rPr>
                <w:b/>
                <w:sz w:val="24"/>
                <w:lang w:val="ru-RU"/>
              </w:rPr>
              <w:t>и</w:t>
            </w:r>
            <w:r w:rsidRPr="005D40E6">
              <w:rPr>
                <w:b/>
                <w:spacing w:val="-3"/>
                <w:sz w:val="24"/>
                <w:lang w:val="ru-RU"/>
              </w:rPr>
              <w:t xml:space="preserve"> </w:t>
            </w:r>
            <w:r w:rsidRPr="005D40E6">
              <w:rPr>
                <w:b/>
                <w:sz w:val="24"/>
                <w:lang w:val="ru-RU"/>
              </w:rPr>
              <w:t>специальной</w:t>
            </w:r>
            <w:r w:rsidRPr="005D40E6">
              <w:rPr>
                <w:b/>
                <w:spacing w:val="-2"/>
                <w:sz w:val="24"/>
                <w:lang w:val="ru-RU"/>
              </w:rPr>
              <w:t xml:space="preserve"> </w:t>
            </w:r>
            <w:r w:rsidRPr="005D40E6">
              <w:rPr>
                <w:b/>
                <w:sz w:val="24"/>
                <w:lang w:val="ru-RU"/>
              </w:rPr>
              <w:t>обуви</w:t>
            </w:r>
            <w:r w:rsidRPr="005D40E6">
              <w:rPr>
                <w:b/>
                <w:spacing w:val="-4"/>
                <w:sz w:val="24"/>
                <w:lang w:val="ru-RU"/>
              </w:rPr>
              <w:t xml:space="preserve"> </w:t>
            </w:r>
            <w:r w:rsidRPr="005D40E6">
              <w:rPr>
                <w:b/>
                <w:sz w:val="24"/>
                <w:lang w:val="ru-RU"/>
              </w:rPr>
              <w:t>для</w:t>
            </w:r>
            <w:r w:rsidRPr="005D40E6">
              <w:rPr>
                <w:b/>
                <w:spacing w:val="-3"/>
                <w:sz w:val="24"/>
                <w:lang w:val="ru-RU"/>
              </w:rPr>
              <w:t xml:space="preserve"> </w:t>
            </w:r>
            <w:r w:rsidRPr="005D40E6">
              <w:rPr>
                <w:b/>
                <w:sz w:val="24"/>
                <w:lang w:val="ru-RU"/>
              </w:rPr>
              <w:t>защиты</w:t>
            </w:r>
            <w:r w:rsidRPr="005D40E6">
              <w:rPr>
                <w:b/>
                <w:spacing w:val="-2"/>
                <w:sz w:val="24"/>
                <w:lang w:val="ru-RU"/>
              </w:rPr>
              <w:t xml:space="preserve"> </w:t>
            </w:r>
            <w:r w:rsidRPr="005D40E6">
              <w:rPr>
                <w:b/>
                <w:sz w:val="24"/>
                <w:lang w:val="ru-RU"/>
              </w:rPr>
              <w:t>от</w:t>
            </w:r>
            <w:r w:rsidRPr="005D40E6">
              <w:rPr>
                <w:b/>
                <w:spacing w:val="-57"/>
                <w:sz w:val="24"/>
                <w:lang w:val="ru-RU"/>
              </w:rPr>
              <w:t xml:space="preserve"> </w:t>
            </w:r>
            <w:r w:rsidRPr="005D40E6">
              <w:rPr>
                <w:b/>
                <w:sz w:val="24"/>
                <w:lang w:val="ru-RU"/>
              </w:rPr>
              <w:t>пониженных</w:t>
            </w:r>
            <w:r w:rsidRPr="005D40E6">
              <w:rPr>
                <w:b/>
                <w:spacing w:val="-1"/>
                <w:sz w:val="24"/>
                <w:lang w:val="ru-RU"/>
              </w:rPr>
              <w:t xml:space="preserve"> </w:t>
            </w:r>
            <w:r w:rsidRPr="005D40E6">
              <w:rPr>
                <w:b/>
                <w:sz w:val="24"/>
                <w:lang w:val="ru-RU"/>
              </w:rPr>
              <w:t>температур</w:t>
            </w:r>
          </w:p>
        </w:tc>
        <w:tc>
          <w:tcPr>
            <w:tcW w:w="4213" w:type="dxa"/>
            <w:gridSpan w:val="5"/>
          </w:tcPr>
          <w:p w:rsidR="005D40E6" w:rsidRPr="005D40E6" w:rsidRDefault="005D40E6" w:rsidP="003F2E20">
            <w:pPr>
              <w:pStyle w:val="TableParagraph"/>
              <w:spacing w:line="272" w:lineRule="exact"/>
              <w:ind w:left="76" w:right="63"/>
              <w:jc w:val="center"/>
              <w:rPr>
                <w:b/>
                <w:sz w:val="24"/>
                <w:lang w:val="ru-RU"/>
              </w:rPr>
            </w:pPr>
            <w:r w:rsidRPr="005D40E6">
              <w:rPr>
                <w:b/>
                <w:sz w:val="24"/>
                <w:lang w:val="ru-RU"/>
              </w:rPr>
              <w:t>Нормативный</w:t>
            </w:r>
            <w:r w:rsidRPr="005D40E6">
              <w:rPr>
                <w:b/>
                <w:spacing w:val="-3"/>
                <w:sz w:val="24"/>
                <w:lang w:val="ru-RU"/>
              </w:rPr>
              <w:t xml:space="preserve"> </w:t>
            </w:r>
            <w:r w:rsidRPr="005D40E6">
              <w:rPr>
                <w:b/>
                <w:sz w:val="24"/>
                <w:lang w:val="ru-RU"/>
              </w:rPr>
              <w:t>срок</w:t>
            </w:r>
            <w:r w:rsidRPr="005D40E6">
              <w:rPr>
                <w:b/>
                <w:spacing w:val="-1"/>
                <w:sz w:val="24"/>
                <w:lang w:val="ru-RU"/>
              </w:rPr>
              <w:t xml:space="preserve"> </w:t>
            </w:r>
            <w:r w:rsidRPr="005D40E6">
              <w:rPr>
                <w:b/>
                <w:sz w:val="24"/>
                <w:lang w:val="ru-RU"/>
              </w:rPr>
              <w:t>эксплуатации</w:t>
            </w:r>
            <w:r w:rsidRPr="005D40E6">
              <w:rPr>
                <w:b/>
                <w:spacing w:val="-2"/>
                <w:sz w:val="24"/>
                <w:lang w:val="ru-RU"/>
              </w:rPr>
              <w:t xml:space="preserve"> </w:t>
            </w:r>
            <w:r w:rsidRPr="005D40E6">
              <w:rPr>
                <w:b/>
                <w:sz w:val="24"/>
                <w:lang w:val="ru-RU"/>
              </w:rPr>
              <w:t>по</w:t>
            </w:r>
          </w:p>
          <w:p w:rsidR="005D40E6" w:rsidRPr="005D40E6" w:rsidRDefault="005D40E6" w:rsidP="003F2E20">
            <w:pPr>
              <w:pStyle w:val="TableParagraph"/>
              <w:spacing w:line="259" w:lineRule="exact"/>
              <w:ind w:left="71" w:right="63"/>
              <w:jc w:val="center"/>
              <w:rPr>
                <w:b/>
                <w:sz w:val="24"/>
                <w:lang w:val="ru-RU"/>
              </w:rPr>
            </w:pPr>
            <w:r w:rsidRPr="005D40E6">
              <w:rPr>
                <w:b/>
                <w:sz w:val="24"/>
                <w:lang w:val="ru-RU"/>
              </w:rPr>
              <w:t>климатическим</w:t>
            </w:r>
            <w:r w:rsidRPr="005D40E6">
              <w:rPr>
                <w:b/>
                <w:spacing w:val="-4"/>
                <w:sz w:val="24"/>
                <w:lang w:val="ru-RU"/>
              </w:rPr>
              <w:t xml:space="preserve"> </w:t>
            </w:r>
            <w:r w:rsidRPr="005D40E6">
              <w:rPr>
                <w:b/>
                <w:sz w:val="24"/>
                <w:lang w:val="ru-RU"/>
              </w:rPr>
              <w:t>поясам</w:t>
            </w:r>
            <w:r w:rsidRPr="005D40E6">
              <w:rPr>
                <w:b/>
                <w:spacing w:val="-3"/>
                <w:sz w:val="24"/>
                <w:lang w:val="ru-RU"/>
              </w:rPr>
              <w:t xml:space="preserve"> </w:t>
            </w:r>
            <w:r w:rsidRPr="005D40E6">
              <w:rPr>
                <w:b/>
                <w:sz w:val="24"/>
                <w:lang w:val="ru-RU"/>
              </w:rPr>
              <w:t>(в</w:t>
            </w:r>
            <w:r w:rsidRPr="005D40E6">
              <w:rPr>
                <w:b/>
                <w:spacing w:val="-4"/>
                <w:sz w:val="24"/>
                <w:lang w:val="ru-RU"/>
              </w:rPr>
              <w:t xml:space="preserve"> </w:t>
            </w:r>
            <w:r w:rsidRPr="005D40E6">
              <w:rPr>
                <w:b/>
                <w:sz w:val="24"/>
                <w:lang w:val="ru-RU"/>
              </w:rPr>
              <w:t>годах)</w:t>
            </w:r>
          </w:p>
        </w:tc>
      </w:tr>
      <w:tr w:rsidR="005D40E6" w:rsidTr="00AD093B">
        <w:trPr>
          <w:trHeight w:val="278"/>
        </w:trPr>
        <w:tc>
          <w:tcPr>
            <w:tcW w:w="709" w:type="dxa"/>
            <w:vMerge/>
            <w:tcBorders>
              <w:top w:val="nil"/>
            </w:tcBorders>
          </w:tcPr>
          <w:p w:rsidR="005D40E6" w:rsidRPr="005D40E6" w:rsidRDefault="005D40E6" w:rsidP="003F2E20">
            <w:pPr>
              <w:rPr>
                <w:sz w:val="2"/>
                <w:szCs w:val="2"/>
                <w:lang w:val="ru-RU"/>
              </w:rPr>
            </w:pPr>
          </w:p>
        </w:tc>
        <w:tc>
          <w:tcPr>
            <w:tcW w:w="10526" w:type="dxa"/>
            <w:vMerge/>
            <w:tcBorders>
              <w:top w:val="nil"/>
            </w:tcBorders>
          </w:tcPr>
          <w:p w:rsidR="005D40E6" w:rsidRPr="005D40E6" w:rsidRDefault="005D40E6" w:rsidP="003F2E20">
            <w:pPr>
              <w:rPr>
                <w:sz w:val="2"/>
                <w:szCs w:val="2"/>
                <w:lang w:val="ru-RU"/>
              </w:rPr>
            </w:pPr>
          </w:p>
        </w:tc>
        <w:tc>
          <w:tcPr>
            <w:tcW w:w="528" w:type="dxa"/>
          </w:tcPr>
          <w:p w:rsidR="005D40E6" w:rsidRPr="005D40E6" w:rsidRDefault="005D40E6" w:rsidP="003F2E20">
            <w:pPr>
              <w:pStyle w:val="TableParagraph"/>
              <w:rPr>
                <w:sz w:val="20"/>
                <w:lang w:val="ru-RU"/>
              </w:rPr>
            </w:pPr>
          </w:p>
        </w:tc>
        <w:tc>
          <w:tcPr>
            <w:tcW w:w="1985" w:type="dxa"/>
          </w:tcPr>
          <w:p w:rsidR="005D40E6" w:rsidRDefault="005D40E6" w:rsidP="003F2E20">
            <w:pPr>
              <w:pStyle w:val="TableParagraph"/>
              <w:spacing w:line="258" w:lineRule="exact"/>
              <w:ind w:left="797" w:right="782"/>
              <w:jc w:val="center"/>
              <w:rPr>
                <w:b/>
                <w:sz w:val="24"/>
              </w:rPr>
            </w:pPr>
            <w:r>
              <w:rPr>
                <w:b/>
                <w:sz w:val="24"/>
              </w:rPr>
              <w:t>II</w:t>
            </w:r>
          </w:p>
        </w:tc>
        <w:tc>
          <w:tcPr>
            <w:tcW w:w="566" w:type="dxa"/>
          </w:tcPr>
          <w:p w:rsidR="005D40E6" w:rsidRDefault="005D40E6" w:rsidP="003F2E20">
            <w:pPr>
              <w:pStyle w:val="TableParagraph"/>
              <w:rPr>
                <w:sz w:val="20"/>
              </w:rPr>
            </w:pPr>
          </w:p>
        </w:tc>
        <w:tc>
          <w:tcPr>
            <w:tcW w:w="566" w:type="dxa"/>
          </w:tcPr>
          <w:p w:rsidR="005D40E6" w:rsidRDefault="005D40E6" w:rsidP="003F2E20">
            <w:pPr>
              <w:pStyle w:val="TableParagraph"/>
              <w:rPr>
                <w:sz w:val="20"/>
              </w:rPr>
            </w:pPr>
          </w:p>
        </w:tc>
        <w:tc>
          <w:tcPr>
            <w:tcW w:w="568" w:type="dxa"/>
          </w:tcPr>
          <w:p w:rsidR="005D40E6" w:rsidRDefault="005D40E6" w:rsidP="003F2E20">
            <w:pPr>
              <w:pStyle w:val="TableParagraph"/>
              <w:rPr>
                <w:sz w:val="20"/>
              </w:rPr>
            </w:pPr>
          </w:p>
        </w:tc>
      </w:tr>
      <w:tr w:rsidR="005D40E6" w:rsidTr="00AD093B">
        <w:trPr>
          <w:trHeight w:val="642"/>
        </w:trPr>
        <w:tc>
          <w:tcPr>
            <w:tcW w:w="709" w:type="dxa"/>
          </w:tcPr>
          <w:p w:rsidR="005D40E6" w:rsidRDefault="005D40E6" w:rsidP="003F2E20">
            <w:pPr>
              <w:pStyle w:val="TableParagraph"/>
              <w:spacing w:line="315" w:lineRule="exact"/>
              <w:ind w:left="228" w:right="215"/>
              <w:jc w:val="center"/>
              <w:rPr>
                <w:sz w:val="28"/>
              </w:rPr>
            </w:pPr>
            <w:r>
              <w:rPr>
                <w:sz w:val="28"/>
              </w:rPr>
              <w:t>1.</w:t>
            </w:r>
          </w:p>
        </w:tc>
        <w:tc>
          <w:tcPr>
            <w:tcW w:w="10526" w:type="dxa"/>
          </w:tcPr>
          <w:p w:rsidR="005D40E6" w:rsidRPr="005D40E6" w:rsidRDefault="005D40E6" w:rsidP="003F2E20">
            <w:pPr>
              <w:pStyle w:val="TableParagraph"/>
              <w:spacing w:line="315" w:lineRule="exact"/>
              <w:ind w:left="6"/>
              <w:rPr>
                <w:sz w:val="28"/>
                <w:lang w:val="ru-RU"/>
              </w:rPr>
            </w:pPr>
            <w:r w:rsidRPr="005D40E6">
              <w:rPr>
                <w:sz w:val="28"/>
                <w:lang w:val="ru-RU"/>
              </w:rPr>
              <w:t>Одежда</w:t>
            </w:r>
            <w:r w:rsidRPr="005D40E6">
              <w:rPr>
                <w:spacing w:val="-2"/>
                <w:sz w:val="28"/>
                <w:lang w:val="ru-RU"/>
              </w:rPr>
              <w:t xml:space="preserve"> </w:t>
            </w:r>
            <w:r w:rsidRPr="005D40E6">
              <w:rPr>
                <w:sz w:val="28"/>
                <w:lang w:val="ru-RU"/>
              </w:rPr>
              <w:t>специальная</w:t>
            </w:r>
            <w:r w:rsidRPr="005D40E6">
              <w:rPr>
                <w:spacing w:val="-2"/>
                <w:sz w:val="28"/>
                <w:lang w:val="ru-RU"/>
              </w:rPr>
              <w:t xml:space="preserve"> </w:t>
            </w:r>
            <w:r w:rsidRPr="005D40E6">
              <w:rPr>
                <w:sz w:val="28"/>
                <w:lang w:val="ru-RU"/>
              </w:rPr>
              <w:t>от</w:t>
            </w:r>
            <w:r w:rsidRPr="005D40E6">
              <w:rPr>
                <w:spacing w:val="-3"/>
                <w:sz w:val="28"/>
                <w:lang w:val="ru-RU"/>
              </w:rPr>
              <w:t xml:space="preserve"> </w:t>
            </w:r>
            <w:r w:rsidRPr="005D40E6">
              <w:rPr>
                <w:sz w:val="28"/>
                <w:lang w:val="ru-RU"/>
              </w:rPr>
              <w:t>пониженных температур</w:t>
            </w:r>
            <w:r w:rsidRPr="005D40E6">
              <w:rPr>
                <w:spacing w:val="-1"/>
                <w:sz w:val="28"/>
                <w:lang w:val="ru-RU"/>
              </w:rPr>
              <w:t xml:space="preserve"> </w:t>
            </w:r>
            <w:r w:rsidRPr="005D40E6">
              <w:rPr>
                <w:sz w:val="28"/>
                <w:lang w:val="ru-RU"/>
              </w:rPr>
              <w:t>1,</w:t>
            </w:r>
            <w:r w:rsidRPr="005D40E6">
              <w:rPr>
                <w:spacing w:val="-2"/>
                <w:sz w:val="28"/>
                <w:lang w:val="ru-RU"/>
              </w:rPr>
              <w:t xml:space="preserve"> </w:t>
            </w:r>
            <w:r w:rsidRPr="005D40E6">
              <w:rPr>
                <w:sz w:val="28"/>
                <w:lang w:val="ru-RU"/>
              </w:rPr>
              <w:t>2</w:t>
            </w:r>
            <w:r w:rsidRPr="005D40E6">
              <w:rPr>
                <w:spacing w:val="-2"/>
                <w:sz w:val="28"/>
                <w:lang w:val="ru-RU"/>
              </w:rPr>
              <w:t xml:space="preserve"> </w:t>
            </w:r>
            <w:r w:rsidRPr="005D40E6">
              <w:rPr>
                <w:sz w:val="28"/>
                <w:lang w:val="ru-RU"/>
              </w:rPr>
              <w:t>класса</w:t>
            </w:r>
            <w:r w:rsidRPr="005D40E6">
              <w:rPr>
                <w:spacing w:val="-3"/>
                <w:sz w:val="28"/>
                <w:lang w:val="ru-RU"/>
              </w:rPr>
              <w:t xml:space="preserve"> </w:t>
            </w:r>
            <w:r w:rsidRPr="005D40E6">
              <w:rPr>
                <w:sz w:val="28"/>
                <w:lang w:val="ru-RU"/>
              </w:rPr>
              <w:t>защиты</w:t>
            </w:r>
          </w:p>
        </w:tc>
        <w:tc>
          <w:tcPr>
            <w:tcW w:w="528" w:type="dxa"/>
          </w:tcPr>
          <w:p w:rsidR="005D40E6" w:rsidRPr="005D40E6" w:rsidRDefault="005D40E6" w:rsidP="003F2E20">
            <w:pPr>
              <w:pStyle w:val="TableParagraph"/>
              <w:rPr>
                <w:sz w:val="28"/>
                <w:lang w:val="ru-RU"/>
              </w:rPr>
            </w:pPr>
          </w:p>
        </w:tc>
        <w:tc>
          <w:tcPr>
            <w:tcW w:w="1985" w:type="dxa"/>
          </w:tcPr>
          <w:p w:rsidR="005D40E6" w:rsidRDefault="005D40E6" w:rsidP="003F2E20">
            <w:pPr>
              <w:pStyle w:val="TableParagraph"/>
              <w:spacing w:line="319" w:lineRule="exact"/>
              <w:ind w:left="16"/>
              <w:jc w:val="center"/>
              <w:rPr>
                <w:b/>
                <w:sz w:val="28"/>
              </w:rPr>
            </w:pPr>
            <w:r>
              <w:rPr>
                <w:b/>
                <w:sz w:val="28"/>
              </w:rPr>
              <w:t>2</w:t>
            </w:r>
          </w:p>
        </w:tc>
        <w:tc>
          <w:tcPr>
            <w:tcW w:w="566" w:type="dxa"/>
          </w:tcPr>
          <w:p w:rsidR="005D40E6" w:rsidRDefault="005D40E6" w:rsidP="003F2E20">
            <w:pPr>
              <w:pStyle w:val="TableParagraph"/>
              <w:rPr>
                <w:sz w:val="28"/>
              </w:rPr>
            </w:pPr>
          </w:p>
        </w:tc>
        <w:tc>
          <w:tcPr>
            <w:tcW w:w="566" w:type="dxa"/>
          </w:tcPr>
          <w:p w:rsidR="005D40E6" w:rsidRDefault="005D40E6" w:rsidP="003F2E20">
            <w:pPr>
              <w:pStyle w:val="TableParagraph"/>
              <w:rPr>
                <w:sz w:val="28"/>
              </w:rPr>
            </w:pPr>
          </w:p>
        </w:tc>
        <w:tc>
          <w:tcPr>
            <w:tcW w:w="568" w:type="dxa"/>
          </w:tcPr>
          <w:p w:rsidR="005D40E6" w:rsidRDefault="005D40E6" w:rsidP="003F2E20">
            <w:pPr>
              <w:pStyle w:val="TableParagraph"/>
              <w:rPr>
                <w:sz w:val="28"/>
              </w:rPr>
            </w:pPr>
          </w:p>
        </w:tc>
      </w:tr>
      <w:tr w:rsidR="005D40E6" w:rsidTr="00AD093B">
        <w:trPr>
          <w:trHeight w:val="645"/>
        </w:trPr>
        <w:tc>
          <w:tcPr>
            <w:tcW w:w="709" w:type="dxa"/>
          </w:tcPr>
          <w:p w:rsidR="005D40E6" w:rsidRDefault="005D40E6" w:rsidP="003F2E20">
            <w:pPr>
              <w:pStyle w:val="TableParagraph"/>
              <w:spacing w:line="315" w:lineRule="exact"/>
              <w:ind w:left="228" w:right="215"/>
              <w:jc w:val="center"/>
              <w:rPr>
                <w:sz w:val="28"/>
              </w:rPr>
            </w:pPr>
            <w:r>
              <w:rPr>
                <w:sz w:val="28"/>
              </w:rPr>
              <w:t>2.</w:t>
            </w:r>
          </w:p>
        </w:tc>
        <w:tc>
          <w:tcPr>
            <w:tcW w:w="10526" w:type="dxa"/>
          </w:tcPr>
          <w:p w:rsidR="005D40E6" w:rsidRPr="005D40E6" w:rsidRDefault="005D40E6" w:rsidP="003F2E20">
            <w:pPr>
              <w:pStyle w:val="TableParagraph"/>
              <w:spacing w:line="315" w:lineRule="exact"/>
              <w:ind w:left="6"/>
              <w:rPr>
                <w:sz w:val="28"/>
                <w:lang w:val="ru-RU"/>
              </w:rPr>
            </w:pPr>
            <w:r w:rsidRPr="005D40E6">
              <w:rPr>
                <w:sz w:val="28"/>
                <w:lang w:val="ru-RU"/>
              </w:rPr>
              <w:t>Одежда</w:t>
            </w:r>
            <w:r w:rsidRPr="005D40E6">
              <w:rPr>
                <w:spacing w:val="-2"/>
                <w:sz w:val="28"/>
                <w:lang w:val="ru-RU"/>
              </w:rPr>
              <w:t xml:space="preserve"> </w:t>
            </w:r>
            <w:r w:rsidRPr="005D40E6">
              <w:rPr>
                <w:sz w:val="28"/>
                <w:lang w:val="ru-RU"/>
              </w:rPr>
              <w:t>специальная</w:t>
            </w:r>
            <w:r w:rsidRPr="005D40E6">
              <w:rPr>
                <w:spacing w:val="-2"/>
                <w:sz w:val="28"/>
                <w:lang w:val="ru-RU"/>
              </w:rPr>
              <w:t xml:space="preserve"> </w:t>
            </w:r>
            <w:r w:rsidRPr="005D40E6">
              <w:rPr>
                <w:sz w:val="28"/>
                <w:lang w:val="ru-RU"/>
              </w:rPr>
              <w:t>от</w:t>
            </w:r>
            <w:r w:rsidRPr="005D40E6">
              <w:rPr>
                <w:spacing w:val="-3"/>
                <w:sz w:val="28"/>
                <w:lang w:val="ru-RU"/>
              </w:rPr>
              <w:t xml:space="preserve"> </w:t>
            </w:r>
            <w:r w:rsidRPr="005D40E6">
              <w:rPr>
                <w:sz w:val="28"/>
                <w:lang w:val="ru-RU"/>
              </w:rPr>
              <w:t>пониженных</w:t>
            </w:r>
            <w:r w:rsidRPr="005D40E6">
              <w:rPr>
                <w:spacing w:val="-1"/>
                <w:sz w:val="28"/>
                <w:lang w:val="ru-RU"/>
              </w:rPr>
              <w:t xml:space="preserve"> </w:t>
            </w:r>
            <w:r w:rsidRPr="005D40E6">
              <w:rPr>
                <w:sz w:val="28"/>
                <w:lang w:val="ru-RU"/>
              </w:rPr>
              <w:t>температур</w:t>
            </w:r>
            <w:r w:rsidRPr="005D40E6">
              <w:rPr>
                <w:spacing w:val="-1"/>
                <w:sz w:val="28"/>
                <w:lang w:val="ru-RU"/>
              </w:rPr>
              <w:t xml:space="preserve"> </w:t>
            </w:r>
            <w:r w:rsidRPr="005D40E6">
              <w:rPr>
                <w:sz w:val="28"/>
                <w:lang w:val="ru-RU"/>
              </w:rPr>
              <w:t>3,4</w:t>
            </w:r>
            <w:r w:rsidRPr="005D40E6">
              <w:rPr>
                <w:spacing w:val="-1"/>
                <w:sz w:val="28"/>
                <w:lang w:val="ru-RU"/>
              </w:rPr>
              <w:t xml:space="preserve"> </w:t>
            </w:r>
            <w:r w:rsidRPr="005D40E6">
              <w:rPr>
                <w:sz w:val="28"/>
                <w:lang w:val="ru-RU"/>
              </w:rPr>
              <w:t>класса</w:t>
            </w:r>
            <w:r w:rsidRPr="005D40E6">
              <w:rPr>
                <w:spacing w:val="-5"/>
                <w:sz w:val="28"/>
                <w:lang w:val="ru-RU"/>
              </w:rPr>
              <w:t xml:space="preserve"> </w:t>
            </w:r>
            <w:r w:rsidRPr="005D40E6">
              <w:rPr>
                <w:sz w:val="28"/>
                <w:lang w:val="ru-RU"/>
              </w:rPr>
              <w:t>защиты</w:t>
            </w:r>
          </w:p>
        </w:tc>
        <w:tc>
          <w:tcPr>
            <w:tcW w:w="528" w:type="dxa"/>
          </w:tcPr>
          <w:p w:rsidR="005D40E6" w:rsidRPr="005D40E6" w:rsidRDefault="005D40E6" w:rsidP="003F2E20">
            <w:pPr>
              <w:pStyle w:val="TableParagraph"/>
              <w:rPr>
                <w:sz w:val="28"/>
                <w:lang w:val="ru-RU"/>
              </w:rPr>
            </w:pPr>
          </w:p>
        </w:tc>
        <w:tc>
          <w:tcPr>
            <w:tcW w:w="1985" w:type="dxa"/>
          </w:tcPr>
          <w:p w:rsidR="005D40E6" w:rsidRPr="005D40E6" w:rsidRDefault="005D40E6" w:rsidP="003F2E20">
            <w:pPr>
              <w:pStyle w:val="TableParagraph"/>
              <w:rPr>
                <w:sz w:val="28"/>
                <w:lang w:val="ru-RU"/>
              </w:rPr>
            </w:pPr>
          </w:p>
        </w:tc>
        <w:tc>
          <w:tcPr>
            <w:tcW w:w="566" w:type="dxa"/>
          </w:tcPr>
          <w:p w:rsidR="005D40E6" w:rsidRPr="005D40E6" w:rsidRDefault="005D40E6" w:rsidP="003F2E20">
            <w:pPr>
              <w:pStyle w:val="TableParagraph"/>
              <w:rPr>
                <w:sz w:val="28"/>
                <w:lang w:val="ru-RU"/>
              </w:rPr>
            </w:pPr>
          </w:p>
        </w:tc>
        <w:tc>
          <w:tcPr>
            <w:tcW w:w="566" w:type="dxa"/>
          </w:tcPr>
          <w:p w:rsidR="005D40E6" w:rsidRPr="005D40E6" w:rsidRDefault="005D40E6" w:rsidP="003F2E20">
            <w:pPr>
              <w:pStyle w:val="TableParagraph"/>
              <w:rPr>
                <w:sz w:val="28"/>
                <w:lang w:val="ru-RU"/>
              </w:rPr>
            </w:pPr>
          </w:p>
        </w:tc>
        <w:tc>
          <w:tcPr>
            <w:tcW w:w="568" w:type="dxa"/>
          </w:tcPr>
          <w:p w:rsidR="005D40E6" w:rsidRPr="005D40E6" w:rsidRDefault="005D40E6" w:rsidP="003F2E20">
            <w:pPr>
              <w:pStyle w:val="TableParagraph"/>
              <w:rPr>
                <w:sz w:val="28"/>
                <w:lang w:val="ru-RU"/>
              </w:rPr>
            </w:pPr>
          </w:p>
        </w:tc>
      </w:tr>
      <w:tr w:rsidR="005D40E6" w:rsidTr="00AD093B">
        <w:trPr>
          <w:trHeight w:val="642"/>
        </w:trPr>
        <w:tc>
          <w:tcPr>
            <w:tcW w:w="709" w:type="dxa"/>
          </w:tcPr>
          <w:p w:rsidR="005D40E6" w:rsidRDefault="005D40E6" w:rsidP="003F2E20">
            <w:pPr>
              <w:pStyle w:val="TableParagraph"/>
              <w:spacing w:line="315" w:lineRule="exact"/>
              <w:ind w:left="228" w:right="215"/>
              <w:jc w:val="center"/>
              <w:rPr>
                <w:sz w:val="28"/>
              </w:rPr>
            </w:pPr>
            <w:r>
              <w:rPr>
                <w:sz w:val="28"/>
              </w:rPr>
              <w:t>3.</w:t>
            </w:r>
          </w:p>
        </w:tc>
        <w:tc>
          <w:tcPr>
            <w:tcW w:w="10526" w:type="dxa"/>
          </w:tcPr>
          <w:p w:rsidR="005D40E6" w:rsidRPr="005D40E6" w:rsidRDefault="005D40E6" w:rsidP="003F2E20">
            <w:pPr>
              <w:pStyle w:val="TableParagraph"/>
              <w:spacing w:line="315" w:lineRule="exact"/>
              <w:ind w:left="6"/>
              <w:rPr>
                <w:sz w:val="28"/>
                <w:lang w:val="ru-RU"/>
              </w:rPr>
            </w:pPr>
            <w:r w:rsidRPr="005D40E6">
              <w:rPr>
                <w:sz w:val="28"/>
                <w:lang w:val="ru-RU"/>
              </w:rPr>
              <w:t>Обувь</w:t>
            </w:r>
            <w:r w:rsidRPr="005D40E6">
              <w:rPr>
                <w:spacing w:val="-4"/>
                <w:sz w:val="28"/>
                <w:lang w:val="ru-RU"/>
              </w:rPr>
              <w:t xml:space="preserve"> </w:t>
            </w:r>
            <w:r w:rsidRPr="005D40E6">
              <w:rPr>
                <w:sz w:val="28"/>
                <w:lang w:val="ru-RU"/>
              </w:rPr>
              <w:t>специальная</w:t>
            </w:r>
            <w:r w:rsidRPr="005D40E6">
              <w:rPr>
                <w:spacing w:val="-1"/>
                <w:sz w:val="28"/>
                <w:lang w:val="ru-RU"/>
              </w:rPr>
              <w:t xml:space="preserve"> </w:t>
            </w:r>
            <w:r w:rsidRPr="005D40E6">
              <w:rPr>
                <w:sz w:val="28"/>
                <w:lang w:val="ru-RU"/>
              </w:rPr>
              <w:t>для</w:t>
            </w:r>
            <w:r w:rsidRPr="005D40E6">
              <w:rPr>
                <w:spacing w:val="-2"/>
                <w:sz w:val="28"/>
                <w:lang w:val="ru-RU"/>
              </w:rPr>
              <w:t xml:space="preserve"> </w:t>
            </w:r>
            <w:r w:rsidRPr="005D40E6">
              <w:rPr>
                <w:sz w:val="28"/>
                <w:lang w:val="ru-RU"/>
              </w:rPr>
              <w:t>защиты</w:t>
            </w:r>
            <w:r w:rsidRPr="005D40E6">
              <w:rPr>
                <w:spacing w:val="-4"/>
                <w:sz w:val="28"/>
                <w:lang w:val="ru-RU"/>
              </w:rPr>
              <w:t xml:space="preserve"> </w:t>
            </w:r>
            <w:r w:rsidRPr="005D40E6">
              <w:rPr>
                <w:sz w:val="28"/>
                <w:lang w:val="ru-RU"/>
              </w:rPr>
              <w:t>от</w:t>
            </w:r>
            <w:r w:rsidRPr="005D40E6">
              <w:rPr>
                <w:spacing w:val="-3"/>
                <w:sz w:val="28"/>
                <w:lang w:val="ru-RU"/>
              </w:rPr>
              <w:t xml:space="preserve"> </w:t>
            </w:r>
            <w:r w:rsidRPr="005D40E6">
              <w:rPr>
                <w:sz w:val="28"/>
                <w:lang w:val="ru-RU"/>
              </w:rPr>
              <w:t>пониженных</w:t>
            </w:r>
            <w:r w:rsidRPr="005D40E6">
              <w:rPr>
                <w:spacing w:val="2"/>
                <w:sz w:val="28"/>
                <w:lang w:val="ru-RU"/>
              </w:rPr>
              <w:t xml:space="preserve"> </w:t>
            </w:r>
            <w:r w:rsidRPr="005D40E6">
              <w:rPr>
                <w:sz w:val="28"/>
                <w:lang w:val="ru-RU"/>
              </w:rPr>
              <w:t>температур (по</w:t>
            </w:r>
            <w:r w:rsidRPr="005D40E6">
              <w:rPr>
                <w:spacing w:val="-4"/>
                <w:sz w:val="28"/>
                <w:lang w:val="ru-RU"/>
              </w:rPr>
              <w:t xml:space="preserve"> </w:t>
            </w:r>
            <w:r w:rsidRPr="005D40E6">
              <w:rPr>
                <w:sz w:val="28"/>
                <w:lang w:val="ru-RU"/>
              </w:rPr>
              <w:t>поясам)</w:t>
            </w:r>
          </w:p>
        </w:tc>
        <w:tc>
          <w:tcPr>
            <w:tcW w:w="528" w:type="dxa"/>
          </w:tcPr>
          <w:p w:rsidR="005D40E6" w:rsidRPr="005D40E6" w:rsidRDefault="005D40E6" w:rsidP="003F2E20">
            <w:pPr>
              <w:pStyle w:val="TableParagraph"/>
              <w:rPr>
                <w:sz w:val="28"/>
                <w:lang w:val="ru-RU"/>
              </w:rPr>
            </w:pPr>
          </w:p>
        </w:tc>
        <w:tc>
          <w:tcPr>
            <w:tcW w:w="1985" w:type="dxa"/>
          </w:tcPr>
          <w:p w:rsidR="005D40E6" w:rsidRDefault="005D40E6" w:rsidP="003F2E20">
            <w:pPr>
              <w:pStyle w:val="TableParagraph"/>
              <w:spacing w:line="319" w:lineRule="exact"/>
              <w:ind w:left="798" w:right="782"/>
              <w:jc w:val="center"/>
              <w:rPr>
                <w:b/>
                <w:sz w:val="28"/>
              </w:rPr>
            </w:pPr>
            <w:r>
              <w:rPr>
                <w:b/>
                <w:sz w:val="28"/>
              </w:rPr>
              <w:t>1,5</w:t>
            </w:r>
          </w:p>
        </w:tc>
        <w:tc>
          <w:tcPr>
            <w:tcW w:w="566" w:type="dxa"/>
          </w:tcPr>
          <w:p w:rsidR="005D40E6" w:rsidRDefault="005D40E6" w:rsidP="003F2E20">
            <w:pPr>
              <w:pStyle w:val="TableParagraph"/>
              <w:rPr>
                <w:sz w:val="28"/>
              </w:rPr>
            </w:pPr>
          </w:p>
        </w:tc>
        <w:tc>
          <w:tcPr>
            <w:tcW w:w="566" w:type="dxa"/>
          </w:tcPr>
          <w:p w:rsidR="005D40E6" w:rsidRDefault="005D40E6" w:rsidP="003F2E20">
            <w:pPr>
              <w:pStyle w:val="TableParagraph"/>
              <w:rPr>
                <w:sz w:val="28"/>
              </w:rPr>
            </w:pPr>
          </w:p>
        </w:tc>
        <w:tc>
          <w:tcPr>
            <w:tcW w:w="568" w:type="dxa"/>
          </w:tcPr>
          <w:p w:rsidR="005D40E6" w:rsidRDefault="005D40E6" w:rsidP="003F2E20">
            <w:pPr>
              <w:pStyle w:val="TableParagraph"/>
              <w:rPr>
                <w:sz w:val="28"/>
              </w:rPr>
            </w:pPr>
          </w:p>
        </w:tc>
      </w:tr>
      <w:tr w:rsidR="005D40E6" w:rsidTr="00AD093B">
        <w:trPr>
          <w:trHeight w:val="645"/>
        </w:trPr>
        <w:tc>
          <w:tcPr>
            <w:tcW w:w="709" w:type="dxa"/>
          </w:tcPr>
          <w:p w:rsidR="005D40E6" w:rsidRDefault="005D40E6" w:rsidP="003F2E20">
            <w:pPr>
              <w:pStyle w:val="TableParagraph"/>
              <w:spacing w:line="317" w:lineRule="exact"/>
              <w:ind w:left="228" w:right="215"/>
              <w:jc w:val="center"/>
              <w:rPr>
                <w:sz w:val="28"/>
              </w:rPr>
            </w:pPr>
            <w:r>
              <w:rPr>
                <w:sz w:val="28"/>
              </w:rPr>
              <w:t>4.</w:t>
            </w:r>
          </w:p>
        </w:tc>
        <w:tc>
          <w:tcPr>
            <w:tcW w:w="10526" w:type="dxa"/>
          </w:tcPr>
          <w:p w:rsidR="005D40E6" w:rsidRDefault="005D40E6" w:rsidP="003F2E20">
            <w:pPr>
              <w:pStyle w:val="TableParagraph"/>
              <w:spacing w:line="317" w:lineRule="exact"/>
              <w:ind w:left="6"/>
              <w:rPr>
                <w:sz w:val="28"/>
              </w:rPr>
            </w:pPr>
            <w:proofErr w:type="spellStart"/>
            <w:r>
              <w:rPr>
                <w:sz w:val="28"/>
              </w:rPr>
              <w:t>Обувь</w:t>
            </w:r>
            <w:proofErr w:type="spellEnd"/>
            <w:r>
              <w:rPr>
                <w:spacing w:val="-3"/>
                <w:sz w:val="28"/>
              </w:rPr>
              <w:t xml:space="preserve"> </w:t>
            </w:r>
            <w:proofErr w:type="spellStart"/>
            <w:r>
              <w:rPr>
                <w:sz w:val="28"/>
              </w:rPr>
              <w:t>валяная</w:t>
            </w:r>
            <w:proofErr w:type="spellEnd"/>
          </w:p>
        </w:tc>
        <w:tc>
          <w:tcPr>
            <w:tcW w:w="528" w:type="dxa"/>
          </w:tcPr>
          <w:p w:rsidR="005D40E6" w:rsidRDefault="005D40E6" w:rsidP="003F2E20">
            <w:pPr>
              <w:pStyle w:val="TableParagraph"/>
              <w:rPr>
                <w:sz w:val="28"/>
              </w:rPr>
            </w:pPr>
          </w:p>
        </w:tc>
        <w:tc>
          <w:tcPr>
            <w:tcW w:w="1985" w:type="dxa"/>
          </w:tcPr>
          <w:p w:rsidR="005D40E6" w:rsidRDefault="005D40E6" w:rsidP="003F2E20">
            <w:pPr>
              <w:pStyle w:val="TableParagraph"/>
              <w:ind w:left="16"/>
              <w:jc w:val="center"/>
              <w:rPr>
                <w:b/>
                <w:sz w:val="28"/>
              </w:rPr>
            </w:pPr>
            <w:r>
              <w:rPr>
                <w:b/>
                <w:sz w:val="28"/>
              </w:rPr>
              <w:t>3</w:t>
            </w:r>
          </w:p>
        </w:tc>
        <w:tc>
          <w:tcPr>
            <w:tcW w:w="566" w:type="dxa"/>
          </w:tcPr>
          <w:p w:rsidR="005D40E6" w:rsidRDefault="005D40E6" w:rsidP="003F2E20">
            <w:pPr>
              <w:pStyle w:val="TableParagraph"/>
              <w:rPr>
                <w:sz w:val="28"/>
              </w:rPr>
            </w:pPr>
          </w:p>
        </w:tc>
        <w:tc>
          <w:tcPr>
            <w:tcW w:w="566" w:type="dxa"/>
          </w:tcPr>
          <w:p w:rsidR="005D40E6" w:rsidRDefault="005D40E6" w:rsidP="003F2E20">
            <w:pPr>
              <w:pStyle w:val="TableParagraph"/>
              <w:rPr>
                <w:sz w:val="28"/>
              </w:rPr>
            </w:pPr>
          </w:p>
        </w:tc>
        <w:tc>
          <w:tcPr>
            <w:tcW w:w="568" w:type="dxa"/>
          </w:tcPr>
          <w:p w:rsidR="005D40E6" w:rsidRDefault="005D40E6" w:rsidP="003F2E20">
            <w:pPr>
              <w:pStyle w:val="TableParagraph"/>
              <w:rPr>
                <w:sz w:val="28"/>
              </w:rPr>
            </w:pPr>
          </w:p>
        </w:tc>
      </w:tr>
      <w:tr w:rsidR="005D40E6" w:rsidTr="00AD093B">
        <w:trPr>
          <w:trHeight w:val="645"/>
        </w:trPr>
        <w:tc>
          <w:tcPr>
            <w:tcW w:w="709" w:type="dxa"/>
          </w:tcPr>
          <w:p w:rsidR="005D40E6" w:rsidRDefault="005D40E6" w:rsidP="003F2E20">
            <w:pPr>
              <w:pStyle w:val="TableParagraph"/>
              <w:spacing w:line="315" w:lineRule="exact"/>
              <w:ind w:left="228" w:right="215"/>
              <w:jc w:val="center"/>
              <w:rPr>
                <w:sz w:val="28"/>
              </w:rPr>
            </w:pPr>
            <w:r>
              <w:rPr>
                <w:sz w:val="28"/>
              </w:rPr>
              <w:t>5.</w:t>
            </w:r>
          </w:p>
        </w:tc>
        <w:tc>
          <w:tcPr>
            <w:tcW w:w="10526" w:type="dxa"/>
          </w:tcPr>
          <w:p w:rsidR="005D40E6" w:rsidRPr="005D40E6" w:rsidRDefault="005D40E6" w:rsidP="003F2E20">
            <w:pPr>
              <w:pStyle w:val="TableParagraph"/>
              <w:spacing w:line="315" w:lineRule="exact"/>
              <w:ind w:left="6"/>
              <w:rPr>
                <w:sz w:val="28"/>
                <w:lang w:val="ru-RU"/>
              </w:rPr>
            </w:pPr>
            <w:r w:rsidRPr="005D40E6">
              <w:rPr>
                <w:sz w:val="28"/>
                <w:lang w:val="ru-RU"/>
              </w:rPr>
              <w:t>Головной</w:t>
            </w:r>
            <w:r w:rsidRPr="005D40E6">
              <w:rPr>
                <w:spacing w:val="-4"/>
                <w:sz w:val="28"/>
                <w:lang w:val="ru-RU"/>
              </w:rPr>
              <w:t xml:space="preserve"> </w:t>
            </w:r>
            <w:r w:rsidRPr="005D40E6">
              <w:rPr>
                <w:sz w:val="28"/>
                <w:lang w:val="ru-RU"/>
              </w:rPr>
              <w:t>убор</w:t>
            </w:r>
            <w:r w:rsidRPr="005D40E6">
              <w:rPr>
                <w:spacing w:val="-2"/>
                <w:sz w:val="28"/>
                <w:lang w:val="ru-RU"/>
              </w:rPr>
              <w:t xml:space="preserve"> </w:t>
            </w:r>
            <w:r w:rsidRPr="005D40E6">
              <w:rPr>
                <w:sz w:val="28"/>
                <w:lang w:val="ru-RU"/>
              </w:rPr>
              <w:t>для</w:t>
            </w:r>
            <w:r w:rsidRPr="005D40E6">
              <w:rPr>
                <w:spacing w:val="-3"/>
                <w:sz w:val="28"/>
                <w:lang w:val="ru-RU"/>
              </w:rPr>
              <w:t xml:space="preserve"> </w:t>
            </w:r>
            <w:r w:rsidRPr="005D40E6">
              <w:rPr>
                <w:sz w:val="28"/>
                <w:lang w:val="ru-RU"/>
              </w:rPr>
              <w:t>защиты</w:t>
            </w:r>
            <w:r w:rsidRPr="005D40E6">
              <w:rPr>
                <w:spacing w:val="-4"/>
                <w:sz w:val="28"/>
                <w:lang w:val="ru-RU"/>
              </w:rPr>
              <w:t xml:space="preserve"> </w:t>
            </w:r>
            <w:r w:rsidRPr="005D40E6">
              <w:rPr>
                <w:sz w:val="28"/>
                <w:lang w:val="ru-RU"/>
              </w:rPr>
              <w:t>от</w:t>
            </w:r>
            <w:r w:rsidRPr="005D40E6">
              <w:rPr>
                <w:spacing w:val="-3"/>
                <w:sz w:val="28"/>
                <w:lang w:val="ru-RU"/>
              </w:rPr>
              <w:t xml:space="preserve"> </w:t>
            </w:r>
            <w:r w:rsidRPr="005D40E6">
              <w:rPr>
                <w:sz w:val="28"/>
                <w:lang w:val="ru-RU"/>
              </w:rPr>
              <w:t>пониженных</w:t>
            </w:r>
            <w:r w:rsidRPr="005D40E6">
              <w:rPr>
                <w:spacing w:val="-2"/>
                <w:sz w:val="28"/>
                <w:lang w:val="ru-RU"/>
              </w:rPr>
              <w:t xml:space="preserve"> </w:t>
            </w:r>
            <w:r w:rsidRPr="005D40E6">
              <w:rPr>
                <w:sz w:val="28"/>
                <w:lang w:val="ru-RU"/>
              </w:rPr>
              <w:t>температур</w:t>
            </w:r>
          </w:p>
        </w:tc>
        <w:tc>
          <w:tcPr>
            <w:tcW w:w="528" w:type="dxa"/>
          </w:tcPr>
          <w:p w:rsidR="005D40E6" w:rsidRPr="005D40E6" w:rsidRDefault="005D40E6" w:rsidP="003F2E20">
            <w:pPr>
              <w:pStyle w:val="TableParagraph"/>
              <w:rPr>
                <w:sz w:val="28"/>
                <w:lang w:val="ru-RU"/>
              </w:rPr>
            </w:pPr>
          </w:p>
        </w:tc>
        <w:tc>
          <w:tcPr>
            <w:tcW w:w="1985" w:type="dxa"/>
          </w:tcPr>
          <w:p w:rsidR="005D40E6" w:rsidRDefault="005D40E6" w:rsidP="003F2E20">
            <w:pPr>
              <w:pStyle w:val="TableParagraph"/>
              <w:spacing w:line="319" w:lineRule="exact"/>
              <w:ind w:left="16"/>
              <w:jc w:val="center"/>
              <w:rPr>
                <w:b/>
                <w:sz w:val="28"/>
              </w:rPr>
            </w:pPr>
            <w:r>
              <w:rPr>
                <w:b/>
                <w:sz w:val="28"/>
              </w:rPr>
              <w:t>3</w:t>
            </w:r>
          </w:p>
        </w:tc>
        <w:tc>
          <w:tcPr>
            <w:tcW w:w="566" w:type="dxa"/>
          </w:tcPr>
          <w:p w:rsidR="005D40E6" w:rsidRDefault="005D40E6" w:rsidP="003F2E20">
            <w:pPr>
              <w:pStyle w:val="TableParagraph"/>
              <w:rPr>
                <w:sz w:val="28"/>
              </w:rPr>
            </w:pPr>
          </w:p>
        </w:tc>
        <w:tc>
          <w:tcPr>
            <w:tcW w:w="566" w:type="dxa"/>
          </w:tcPr>
          <w:p w:rsidR="005D40E6" w:rsidRDefault="005D40E6" w:rsidP="003F2E20">
            <w:pPr>
              <w:pStyle w:val="TableParagraph"/>
              <w:rPr>
                <w:sz w:val="28"/>
              </w:rPr>
            </w:pPr>
          </w:p>
        </w:tc>
        <w:tc>
          <w:tcPr>
            <w:tcW w:w="568" w:type="dxa"/>
          </w:tcPr>
          <w:p w:rsidR="005D40E6" w:rsidRDefault="005D40E6" w:rsidP="003F2E20">
            <w:pPr>
              <w:pStyle w:val="TableParagraph"/>
              <w:rPr>
                <w:sz w:val="28"/>
              </w:rPr>
            </w:pPr>
          </w:p>
        </w:tc>
      </w:tr>
    </w:tbl>
    <w:p w:rsidR="005D40E6" w:rsidRDefault="005D40E6" w:rsidP="005D40E6"/>
    <w:p w:rsidR="006B275D" w:rsidRDefault="006B275D" w:rsidP="005D40E6">
      <w:pPr>
        <w:ind w:firstLine="708"/>
      </w:pPr>
    </w:p>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Pr="006B275D" w:rsidRDefault="006B275D" w:rsidP="006B275D"/>
    <w:p w:rsidR="006B275D" w:rsidRDefault="006B275D" w:rsidP="006B275D"/>
    <w:p w:rsidR="006B275D" w:rsidRDefault="006B275D" w:rsidP="006B275D"/>
    <w:p w:rsidR="00CC5C92" w:rsidRDefault="00CC5C92" w:rsidP="006B275D"/>
    <w:p w:rsidR="00CC5C92" w:rsidRDefault="00CC5C92" w:rsidP="006B275D"/>
    <w:p w:rsidR="00CC5C92" w:rsidRPr="006B275D" w:rsidRDefault="00CC5C92" w:rsidP="006B275D"/>
    <w:p w:rsidR="006B275D" w:rsidRDefault="006B275D" w:rsidP="006B275D"/>
    <w:p w:rsidR="006B275D" w:rsidRDefault="006B275D" w:rsidP="006B275D">
      <w:pPr>
        <w:tabs>
          <w:tab w:val="left" w:pos="7236"/>
        </w:tabs>
      </w:pPr>
      <w:r>
        <w:lastRenderedPageBreak/>
        <w:t xml:space="preserve">                                                                                                                               Приложение 25</w:t>
      </w:r>
    </w:p>
    <w:p w:rsidR="006B275D" w:rsidRPr="00B84395" w:rsidRDefault="006B275D" w:rsidP="006B275D">
      <w:pPr>
        <w:pStyle w:val="27"/>
        <w:ind w:left="0" w:firstLine="567"/>
        <w:jc w:val="both"/>
        <w:rPr>
          <w:rFonts w:ascii="Bradley Hand ITC" w:hAnsi="Bradley Hand ITC"/>
        </w:rPr>
      </w:pPr>
    </w:p>
    <w:tbl>
      <w:tblPr>
        <w:tblpPr w:leftFromText="180" w:rightFromText="180" w:vertAnchor="text" w:horzAnchor="margin" w:tblpY="149"/>
        <w:tblW w:w="9889" w:type="dxa"/>
        <w:tblLayout w:type="fixed"/>
        <w:tblLook w:val="00A0" w:firstRow="1" w:lastRow="0" w:firstColumn="1" w:lastColumn="0" w:noHBand="0" w:noVBand="0"/>
      </w:tblPr>
      <w:tblGrid>
        <w:gridCol w:w="2803"/>
        <w:gridCol w:w="3403"/>
        <w:gridCol w:w="3683"/>
      </w:tblGrid>
      <w:tr w:rsidR="00CC5C92" w:rsidTr="00377592">
        <w:trPr>
          <w:trHeight w:val="4062"/>
        </w:trPr>
        <w:tc>
          <w:tcPr>
            <w:tcW w:w="2803" w:type="dxa"/>
          </w:tcPr>
          <w:p w:rsidR="00CC5C92" w:rsidRDefault="00CC5C92" w:rsidP="00377592">
            <w:pPr>
              <w:tabs>
                <w:tab w:val="num" w:pos="240"/>
              </w:tabs>
              <w:ind w:right="-1"/>
              <w:jc w:val="both"/>
              <w:rPr>
                <w:b/>
                <w:bCs/>
              </w:rPr>
            </w:pPr>
          </w:p>
          <w:p w:rsidR="00CC5C92" w:rsidRDefault="00CC5C92" w:rsidP="00377592">
            <w:pPr>
              <w:rPr>
                <w:b/>
              </w:rPr>
            </w:pPr>
            <w:r>
              <w:rPr>
                <w:b/>
              </w:rPr>
              <w:t>Мотивированное мнение выборного органа первичной профсоюзной организации</w:t>
            </w:r>
          </w:p>
          <w:p w:rsidR="00CC5C92" w:rsidRDefault="00CC5C92" w:rsidP="00377592">
            <w:pPr>
              <w:tabs>
                <w:tab w:val="num" w:pos="240"/>
              </w:tabs>
              <w:ind w:right="-1"/>
              <w:jc w:val="both"/>
              <w:rPr>
                <w:b/>
              </w:rPr>
            </w:pPr>
            <w:r>
              <w:rPr>
                <w:b/>
              </w:rPr>
              <w:t xml:space="preserve"> </w:t>
            </w:r>
          </w:p>
          <w:p w:rsidR="00CC5C92" w:rsidRDefault="00CC5C92" w:rsidP="00377592">
            <w:pPr>
              <w:tabs>
                <w:tab w:val="num" w:pos="240"/>
              </w:tabs>
              <w:ind w:right="-1"/>
              <w:jc w:val="both"/>
              <w:rPr>
                <w:b/>
              </w:rPr>
            </w:pPr>
            <w:proofErr w:type="spellStart"/>
            <w:r>
              <w:rPr>
                <w:b/>
              </w:rPr>
              <w:t>Г.Р.Раянова</w:t>
            </w:r>
            <w:proofErr w:type="spellEnd"/>
            <w:r>
              <w:rPr>
                <w:b/>
              </w:rPr>
              <w:t>__________</w:t>
            </w:r>
          </w:p>
          <w:p w:rsidR="00CC5C92" w:rsidRDefault="00CC5C92" w:rsidP="00377592">
            <w:pPr>
              <w:tabs>
                <w:tab w:val="num" w:pos="240"/>
              </w:tabs>
              <w:ind w:right="-1"/>
              <w:jc w:val="both"/>
              <w:rPr>
                <w:b/>
              </w:rPr>
            </w:pPr>
            <w:r>
              <w:rPr>
                <w:b/>
              </w:rPr>
              <w:t>«____»_________2024</w:t>
            </w:r>
          </w:p>
          <w:p w:rsidR="00CC5C92" w:rsidRDefault="00CC5C92" w:rsidP="00377592">
            <w:pPr>
              <w:tabs>
                <w:tab w:val="num" w:pos="240"/>
              </w:tabs>
              <w:spacing w:line="480" w:lineRule="auto"/>
              <w:ind w:right="-1"/>
              <w:jc w:val="both"/>
              <w:rPr>
                <w:b/>
              </w:rPr>
            </w:pPr>
          </w:p>
          <w:p w:rsidR="00CC5C92" w:rsidRDefault="00CC5C92" w:rsidP="00377592">
            <w:pPr>
              <w:tabs>
                <w:tab w:val="num" w:pos="240"/>
              </w:tabs>
              <w:ind w:right="-1"/>
              <w:jc w:val="both"/>
              <w:rPr>
                <w:b/>
              </w:rPr>
            </w:pPr>
            <w:r>
              <w:rPr>
                <w:b/>
              </w:rPr>
              <w:t xml:space="preserve">Протокол заседания профкома №___ </w:t>
            </w:r>
          </w:p>
          <w:p w:rsidR="00CC5C92" w:rsidRDefault="00CC5C92" w:rsidP="00377592">
            <w:pPr>
              <w:tabs>
                <w:tab w:val="num" w:pos="240"/>
              </w:tabs>
              <w:ind w:right="-1"/>
              <w:jc w:val="both"/>
              <w:rPr>
                <w:b/>
              </w:rPr>
            </w:pPr>
            <w:r>
              <w:rPr>
                <w:b/>
              </w:rPr>
              <w:t>от «____»_______2024</w:t>
            </w:r>
          </w:p>
        </w:tc>
        <w:tc>
          <w:tcPr>
            <w:tcW w:w="3403" w:type="dxa"/>
            <w:hideMark/>
          </w:tcPr>
          <w:tbl>
            <w:tblPr>
              <w:tblW w:w="10425" w:type="dxa"/>
              <w:tblLayout w:type="fixed"/>
              <w:tblLook w:val="00A0" w:firstRow="1" w:lastRow="0" w:firstColumn="1" w:lastColumn="0" w:noHBand="0" w:noVBand="0"/>
            </w:tblPr>
            <w:tblGrid>
              <w:gridCol w:w="10425"/>
            </w:tblGrid>
            <w:tr w:rsidR="00CC5C92" w:rsidTr="00377592">
              <w:trPr>
                <w:trHeight w:val="353"/>
              </w:trPr>
              <w:tc>
                <w:tcPr>
                  <w:tcW w:w="4248" w:type="dxa"/>
                </w:tcPr>
                <w:p w:rsidR="00CC5C92" w:rsidRDefault="00CC5C92" w:rsidP="0071659F">
                  <w:pPr>
                    <w:framePr w:hSpace="180" w:wrap="around" w:vAnchor="text" w:hAnchor="margin" w:y="149"/>
                    <w:tabs>
                      <w:tab w:val="num" w:pos="240"/>
                    </w:tabs>
                    <w:ind w:right="-1"/>
                    <w:jc w:val="both"/>
                    <w:rPr>
                      <w:b/>
                      <w:bCs/>
                    </w:rPr>
                  </w:pPr>
                </w:p>
                <w:p w:rsidR="00CC5C92" w:rsidRDefault="00CC5C92" w:rsidP="0071659F">
                  <w:pPr>
                    <w:framePr w:hSpace="180" w:wrap="around" w:vAnchor="text" w:hAnchor="margin" w:y="149"/>
                    <w:tabs>
                      <w:tab w:val="num" w:pos="240"/>
                    </w:tabs>
                    <w:ind w:right="-1"/>
                    <w:jc w:val="both"/>
                    <w:rPr>
                      <w:b/>
                      <w:bCs/>
                    </w:rPr>
                  </w:pPr>
                  <w:r>
                    <w:rPr>
                      <w:b/>
                      <w:bCs/>
                    </w:rPr>
                    <w:t xml:space="preserve">Рассмотрено на собрании </w:t>
                  </w:r>
                </w:p>
                <w:p w:rsidR="00CC5C92" w:rsidRDefault="00CC5C92" w:rsidP="0071659F">
                  <w:pPr>
                    <w:framePr w:hSpace="180" w:wrap="around" w:vAnchor="text" w:hAnchor="margin" w:y="149"/>
                    <w:tabs>
                      <w:tab w:val="num" w:pos="240"/>
                    </w:tabs>
                    <w:ind w:right="-1"/>
                    <w:jc w:val="both"/>
                    <w:rPr>
                      <w:b/>
                      <w:bCs/>
                    </w:rPr>
                  </w:pPr>
                  <w:r>
                    <w:rPr>
                      <w:b/>
                      <w:bCs/>
                    </w:rPr>
                    <w:t xml:space="preserve">трудового </w:t>
                  </w:r>
                </w:p>
                <w:p w:rsidR="00CC5C92" w:rsidRDefault="00CC5C92" w:rsidP="0071659F">
                  <w:pPr>
                    <w:framePr w:hSpace="180" w:wrap="around" w:vAnchor="text" w:hAnchor="margin" w:y="149"/>
                    <w:tabs>
                      <w:tab w:val="num" w:pos="240"/>
                    </w:tabs>
                    <w:ind w:right="-1"/>
                    <w:jc w:val="both"/>
                    <w:rPr>
                      <w:b/>
                      <w:bCs/>
                    </w:rPr>
                  </w:pPr>
                  <w:r>
                    <w:rPr>
                      <w:b/>
                      <w:bCs/>
                    </w:rPr>
                    <w:t xml:space="preserve">коллектива </w:t>
                  </w:r>
                </w:p>
              </w:tc>
            </w:tr>
            <w:tr w:rsidR="00CC5C92" w:rsidTr="00377592">
              <w:trPr>
                <w:trHeight w:val="353"/>
              </w:trPr>
              <w:tc>
                <w:tcPr>
                  <w:tcW w:w="4248" w:type="dxa"/>
                  <w:hideMark/>
                </w:tcPr>
                <w:p w:rsidR="00CC5C92" w:rsidRDefault="00CC5C92" w:rsidP="0071659F">
                  <w:pPr>
                    <w:framePr w:hSpace="180" w:wrap="around" w:vAnchor="text" w:hAnchor="margin" w:y="149"/>
                    <w:tabs>
                      <w:tab w:val="num" w:pos="240"/>
                    </w:tabs>
                    <w:ind w:right="-1"/>
                    <w:jc w:val="both"/>
                    <w:rPr>
                      <w:b/>
                    </w:rPr>
                  </w:pPr>
                  <w:r>
                    <w:rPr>
                      <w:b/>
                    </w:rPr>
                    <w:t>МАДОУ № 357</w:t>
                  </w:r>
                </w:p>
              </w:tc>
            </w:tr>
            <w:tr w:rsidR="00CC5C92" w:rsidTr="00377592">
              <w:trPr>
                <w:trHeight w:val="353"/>
              </w:trPr>
              <w:tc>
                <w:tcPr>
                  <w:tcW w:w="4248" w:type="dxa"/>
                  <w:hideMark/>
                </w:tcPr>
                <w:p w:rsidR="00CC5C92" w:rsidRDefault="00CC5C92" w:rsidP="0071659F">
                  <w:pPr>
                    <w:framePr w:hSpace="180" w:wrap="around" w:vAnchor="text" w:hAnchor="margin" w:y="149"/>
                    <w:tabs>
                      <w:tab w:val="num" w:pos="240"/>
                    </w:tabs>
                    <w:ind w:right="-1"/>
                    <w:jc w:val="both"/>
                    <w:rPr>
                      <w:b/>
                    </w:rPr>
                  </w:pPr>
                  <w:r>
                    <w:rPr>
                      <w:b/>
                    </w:rPr>
                    <w:t>Протокол №__от ______2024</w:t>
                  </w:r>
                </w:p>
                <w:p w:rsidR="00CC5C92" w:rsidRPr="002A1B97" w:rsidRDefault="00CC5C92" w:rsidP="0071659F">
                  <w:pPr>
                    <w:framePr w:hSpace="180" w:wrap="around" w:vAnchor="text" w:hAnchor="margin" w:y="149"/>
                    <w:tabs>
                      <w:tab w:val="num" w:pos="240"/>
                    </w:tabs>
                    <w:ind w:right="-1"/>
                    <w:jc w:val="both"/>
                    <w:rPr>
                      <w:b/>
                    </w:rPr>
                  </w:pPr>
                </w:p>
              </w:tc>
            </w:tr>
          </w:tbl>
          <w:p w:rsidR="00CC5C92" w:rsidRDefault="00CC5C92" w:rsidP="00377592">
            <w:pPr>
              <w:tabs>
                <w:tab w:val="num" w:pos="240"/>
              </w:tabs>
              <w:ind w:left="1135" w:right="-1"/>
              <w:jc w:val="both"/>
              <w:rPr>
                <w:b/>
                <w:bCs/>
              </w:rPr>
            </w:pPr>
          </w:p>
        </w:tc>
        <w:tc>
          <w:tcPr>
            <w:tcW w:w="3683" w:type="dxa"/>
          </w:tcPr>
          <w:p w:rsidR="00CC5C92" w:rsidRDefault="00CC5C92" w:rsidP="00377592">
            <w:pPr>
              <w:tabs>
                <w:tab w:val="num" w:pos="240"/>
              </w:tabs>
              <w:ind w:left="1135" w:right="-1"/>
              <w:jc w:val="both"/>
              <w:rPr>
                <w:b/>
                <w:bCs/>
              </w:rPr>
            </w:pPr>
          </w:p>
          <w:p w:rsidR="00CC5C92" w:rsidRDefault="00CC5C92" w:rsidP="00377592">
            <w:pPr>
              <w:tabs>
                <w:tab w:val="num" w:pos="240"/>
              </w:tabs>
              <w:ind w:left="1135" w:right="-1"/>
              <w:jc w:val="both"/>
              <w:rPr>
                <w:b/>
              </w:rPr>
            </w:pPr>
            <w:r>
              <w:rPr>
                <w:b/>
                <w:bCs/>
              </w:rPr>
              <w:t>«УТВЕРЖДЕНО»</w:t>
            </w:r>
          </w:p>
          <w:p w:rsidR="00CC5C92" w:rsidRDefault="00CC5C92" w:rsidP="00377592">
            <w:pPr>
              <w:tabs>
                <w:tab w:val="num" w:pos="240"/>
              </w:tabs>
              <w:ind w:right="-1"/>
              <w:jc w:val="both"/>
              <w:rPr>
                <w:b/>
              </w:rPr>
            </w:pPr>
          </w:p>
          <w:p w:rsidR="00CC5C92" w:rsidRDefault="00CC5C92" w:rsidP="00377592">
            <w:pPr>
              <w:tabs>
                <w:tab w:val="num" w:pos="240"/>
              </w:tabs>
              <w:ind w:right="-1"/>
              <w:jc w:val="both"/>
              <w:rPr>
                <w:b/>
              </w:rPr>
            </w:pPr>
            <w:r>
              <w:rPr>
                <w:b/>
              </w:rPr>
              <w:t xml:space="preserve"> Заведующий МАДОУ № 357</w:t>
            </w:r>
          </w:p>
          <w:p w:rsidR="00CC5C92" w:rsidRDefault="00CC5C92" w:rsidP="00377592">
            <w:pPr>
              <w:tabs>
                <w:tab w:val="num" w:pos="240"/>
              </w:tabs>
              <w:ind w:right="-1"/>
              <w:jc w:val="both"/>
              <w:rPr>
                <w:b/>
              </w:rPr>
            </w:pPr>
            <w:r>
              <w:rPr>
                <w:b/>
              </w:rPr>
              <w:t xml:space="preserve">  </w:t>
            </w:r>
          </w:p>
          <w:p w:rsidR="00CC5C92" w:rsidRDefault="00CC5C92" w:rsidP="00377592">
            <w:pPr>
              <w:tabs>
                <w:tab w:val="num" w:pos="240"/>
              </w:tabs>
              <w:ind w:right="-1"/>
              <w:jc w:val="both"/>
              <w:rPr>
                <w:b/>
              </w:rPr>
            </w:pPr>
            <w:r>
              <w:rPr>
                <w:b/>
              </w:rPr>
              <w:t xml:space="preserve"> </w:t>
            </w:r>
            <w:proofErr w:type="spellStart"/>
            <w:r>
              <w:rPr>
                <w:b/>
              </w:rPr>
              <w:t>Р.Р.Новикова</w:t>
            </w:r>
            <w:proofErr w:type="spellEnd"/>
            <w:r>
              <w:rPr>
                <w:b/>
              </w:rPr>
              <w:t>_____________</w:t>
            </w:r>
          </w:p>
          <w:p w:rsidR="00CC5C92" w:rsidRDefault="00CC5C92" w:rsidP="00377592">
            <w:pPr>
              <w:tabs>
                <w:tab w:val="num" w:pos="240"/>
              </w:tabs>
              <w:ind w:right="-1"/>
              <w:jc w:val="both"/>
              <w:rPr>
                <w:b/>
              </w:rPr>
            </w:pPr>
            <w:r>
              <w:rPr>
                <w:b/>
              </w:rPr>
              <w:t xml:space="preserve">  </w:t>
            </w:r>
          </w:p>
          <w:p w:rsidR="00CC5C92" w:rsidRDefault="00CC5C92" w:rsidP="00377592">
            <w:pPr>
              <w:tabs>
                <w:tab w:val="num" w:pos="240"/>
              </w:tabs>
              <w:ind w:right="-1"/>
              <w:jc w:val="both"/>
              <w:rPr>
                <w:b/>
              </w:rPr>
            </w:pPr>
            <w:r>
              <w:rPr>
                <w:b/>
              </w:rPr>
              <w:t xml:space="preserve"> Приказ №_____</w:t>
            </w:r>
          </w:p>
          <w:p w:rsidR="00CC5C92" w:rsidRDefault="00CC5C92" w:rsidP="00377592">
            <w:pPr>
              <w:tabs>
                <w:tab w:val="num" w:pos="240"/>
              </w:tabs>
              <w:ind w:right="-1"/>
              <w:jc w:val="both"/>
              <w:rPr>
                <w:b/>
              </w:rPr>
            </w:pPr>
            <w:r>
              <w:rPr>
                <w:b/>
              </w:rPr>
              <w:t xml:space="preserve">от «___»_________2024   </w:t>
            </w:r>
          </w:p>
          <w:p w:rsidR="00CC5C92" w:rsidRDefault="00CC5C92" w:rsidP="00377592">
            <w:pPr>
              <w:tabs>
                <w:tab w:val="num" w:pos="240"/>
              </w:tabs>
              <w:ind w:right="-1"/>
              <w:jc w:val="both"/>
              <w:rPr>
                <w:b/>
              </w:rPr>
            </w:pPr>
          </w:p>
          <w:p w:rsidR="00CC5C92" w:rsidRDefault="00CC5C92" w:rsidP="00377592">
            <w:pPr>
              <w:tabs>
                <w:tab w:val="num" w:pos="240"/>
              </w:tabs>
              <w:ind w:right="-1"/>
              <w:jc w:val="both"/>
              <w:rPr>
                <w:b/>
                <w:bCs/>
              </w:rPr>
            </w:pPr>
          </w:p>
        </w:tc>
      </w:tr>
    </w:tbl>
    <w:p w:rsidR="00CC5C92" w:rsidRDefault="00CC5C92" w:rsidP="006B275D">
      <w:pPr>
        <w:jc w:val="center"/>
        <w:rPr>
          <w:b/>
        </w:rPr>
      </w:pPr>
    </w:p>
    <w:p w:rsidR="006B275D" w:rsidRDefault="006B275D" w:rsidP="006B275D">
      <w:pPr>
        <w:jc w:val="center"/>
        <w:rPr>
          <w:b/>
        </w:rPr>
      </w:pPr>
      <w:r>
        <w:rPr>
          <w:b/>
        </w:rPr>
        <w:t xml:space="preserve">ПОЛОЖЕНИЕ </w:t>
      </w:r>
    </w:p>
    <w:p w:rsidR="006B275D" w:rsidRDefault="006B275D" w:rsidP="006B275D">
      <w:pPr>
        <w:jc w:val="center"/>
        <w:rPr>
          <w:b/>
        </w:rPr>
      </w:pPr>
      <w:r>
        <w:rPr>
          <w:b/>
        </w:rPr>
        <w:t>О ПОРЯДКЕ И СРОКАХ ПРОВЕДЕНИЯ ОБЯЗАТЕЛЬНОГО ПРИ ПРИЕМЕ НА РАБОТУ И ПЕРИОДИЧЕСКИХ ПОВТОРНЫХ МЕДИЦИНСКИХ ОСМОТРОВ</w:t>
      </w:r>
    </w:p>
    <w:p w:rsidR="006B275D" w:rsidRDefault="006B275D" w:rsidP="006B275D">
      <w:pPr>
        <w:widowControl w:val="0"/>
        <w:suppressAutoHyphens/>
        <w:autoSpaceDE w:val="0"/>
        <w:jc w:val="center"/>
        <w:rPr>
          <w:b/>
          <w:bCs/>
          <w:color w:val="000000"/>
          <w:lang w:eastAsia="ar-SA"/>
        </w:rPr>
      </w:pPr>
    </w:p>
    <w:p w:rsidR="006B275D" w:rsidRDefault="006B275D" w:rsidP="006B275D">
      <w:pPr>
        <w:widowControl w:val="0"/>
        <w:suppressAutoHyphens/>
        <w:autoSpaceDE w:val="0"/>
        <w:jc w:val="center"/>
        <w:rPr>
          <w:b/>
          <w:bCs/>
          <w:color w:val="000000"/>
          <w:lang w:eastAsia="ar-SA"/>
        </w:rPr>
      </w:pPr>
      <w:r w:rsidRPr="009E10F3">
        <w:rPr>
          <w:b/>
          <w:bCs/>
          <w:color w:val="000000"/>
          <w:lang w:eastAsia="ar-SA"/>
        </w:rPr>
        <w:t xml:space="preserve">Муниципального </w:t>
      </w:r>
      <w:r w:rsidR="00AD093B">
        <w:rPr>
          <w:b/>
          <w:bCs/>
          <w:color w:val="000000"/>
          <w:lang w:eastAsia="ar-SA"/>
        </w:rPr>
        <w:t>автономного дошкольного</w:t>
      </w:r>
      <w:r w:rsidRPr="009E10F3">
        <w:rPr>
          <w:b/>
          <w:bCs/>
          <w:color w:val="000000"/>
          <w:lang w:eastAsia="ar-SA"/>
        </w:rPr>
        <w:t xml:space="preserve"> образовательног</w:t>
      </w:r>
      <w:r>
        <w:rPr>
          <w:b/>
          <w:bCs/>
          <w:color w:val="000000"/>
          <w:lang w:eastAsia="ar-SA"/>
        </w:rPr>
        <w:t>о учреждения</w:t>
      </w:r>
    </w:p>
    <w:p w:rsidR="006B275D" w:rsidRDefault="006B275D" w:rsidP="006B275D">
      <w:pPr>
        <w:widowControl w:val="0"/>
        <w:suppressAutoHyphens/>
        <w:autoSpaceDE w:val="0"/>
        <w:jc w:val="center"/>
        <w:rPr>
          <w:b/>
          <w:bCs/>
          <w:color w:val="000000"/>
          <w:lang w:eastAsia="ar-SA"/>
        </w:rPr>
      </w:pPr>
      <w:r>
        <w:rPr>
          <w:b/>
          <w:bCs/>
          <w:color w:val="000000"/>
          <w:lang w:eastAsia="ar-SA"/>
        </w:rPr>
        <w:t xml:space="preserve"> «</w:t>
      </w:r>
      <w:r w:rsidR="00AD093B">
        <w:rPr>
          <w:b/>
          <w:bCs/>
          <w:color w:val="000000"/>
          <w:lang w:eastAsia="ar-SA"/>
        </w:rPr>
        <w:t>Детский сад №357 комбинированного вида</w:t>
      </w:r>
      <w:r w:rsidRPr="009E10F3">
        <w:rPr>
          <w:b/>
          <w:bCs/>
          <w:color w:val="000000"/>
          <w:lang w:eastAsia="ar-SA"/>
        </w:rPr>
        <w:t>»</w:t>
      </w:r>
    </w:p>
    <w:p w:rsidR="006B275D" w:rsidRDefault="00AD093B" w:rsidP="006B275D">
      <w:pPr>
        <w:widowControl w:val="0"/>
        <w:suppressAutoHyphens/>
        <w:autoSpaceDE w:val="0"/>
        <w:jc w:val="center"/>
        <w:rPr>
          <w:b/>
          <w:bCs/>
          <w:color w:val="000000"/>
          <w:lang w:eastAsia="ar-SA"/>
        </w:rPr>
      </w:pPr>
      <w:r>
        <w:rPr>
          <w:b/>
          <w:bCs/>
          <w:color w:val="000000"/>
          <w:lang w:eastAsia="ar-SA"/>
        </w:rPr>
        <w:t>Приволжского</w:t>
      </w:r>
      <w:r w:rsidR="006B275D" w:rsidRPr="009E10F3">
        <w:rPr>
          <w:b/>
          <w:bCs/>
          <w:color w:val="000000"/>
          <w:lang w:eastAsia="ar-SA"/>
        </w:rPr>
        <w:t xml:space="preserve"> района </w:t>
      </w:r>
      <w:proofErr w:type="spellStart"/>
      <w:r w:rsidR="006B275D" w:rsidRPr="009E10F3">
        <w:rPr>
          <w:b/>
          <w:bCs/>
          <w:color w:val="000000"/>
          <w:lang w:eastAsia="ar-SA"/>
        </w:rPr>
        <w:t>г.Казани</w:t>
      </w:r>
      <w:proofErr w:type="spellEnd"/>
    </w:p>
    <w:p w:rsidR="006B275D" w:rsidRPr="009E10F3" w:rsidRDefault="006B275D" w:rsidP="006B275D">
      <w:pPr>
        <w:widowControl w:val="0"/>
        <w:suppressAutoHyphens/>
        <w:autoSpaceDE w:val="0"/>
        <w:jc w:val="center"/>
        <w:rPr>
          <w:b/>
          <w:bCs/>
          <w:color w:val="000000"/>
          <w:lang w:eastAsia="ar-SA"/>
        </w:rPr>
      </w:pPr>
    </w:p>
    <w:p w:rsidR="006B275D" w:rsidRDefault="006B275D" w:rsidP="006B275D">
      <w:pPr>
        <w:tabs>
          <w:tab w:val="left" w:pos="5624"/>
        </w:tabs>
        <w:ind w:firstLine="567"/>
        <w:jc w:val="center"/>
        <w:outlineLvl w:val="1"/>
        <w:rPr>
          <w:b/>
        </w:rPr>
      </w:pPr>
      <w:r>
        <w:rPr>
          <w:b/>
          <w:lang w:val="en-US"/>
        </w:rPr>
        <w:t>I</w:t>
      </w:r>
      <w:r>
        <w:rPr>
          <w:b/>
        </w:rPr>
        <w:t>. ОБЩИЕ ПОЛОЖЕНИЯ.</w:t>
      </w:r>
    </w:p>
    <w:p w:rsidR="006B275D" w:rsidRDefault="006B275D" w:rsidP="006B275D">
      <w:pPr>
        <w:widowControl w:val="0"/>
        <w:shd w:val="clear" w:color="auto" w:fill="FFFFFF"/>
        <w:tabs>
          <w:tab w:val="left" w:pos="1109"/>
        </w:tabs>
        <w:autoSpaceDE w:val="0"/>
        <w:autoSpaceDN w:val="0"/>
        <w:adjustRightInd w:val="0"/>
        <w:jc w:val="center"/>
        <w:rPr>
          <w:b/>
          <w:spacing w:val="2"/>
        </w:rPr>
      </w:pPr>
    </w:p>
    <w:p w:rsidR="006B275D" w:rsidRPr="005659F7" w:rsidRDefault="006B275D" w:rsidP="006B275D">
      <w:pPr>
        <w:tabs>
          <w:tab w:val="left" w:pos="5624"/>
        </w:tabs>
        <w:ind w:firstLine="567"/>
        <w:jc w:val="both"/>
        <w:outlineLvl w:val="1"/>
        <w:rPr>
          <w:kern w:val="36"/>
        </w:rPr>
      </w:pPr>
      <w:r>
        <w:rPr>
          <w:kern w:val="36"/>
        </w:rPr>
        <w:t>1.1.</w:t>
      </w:r>
      <w:r w:rsidRPr="000A7D7D">
        <w:rPr>
          <w:kern w:val="36"/>
        </w:rPr>
        <w:t xml:space="preserve">Настоящее Положение  о порядке проведения медицинских осмотров </w:t>
      </w:r>
      <w:r>
        <w:rPr>
          <w:kern w:val="36"/>
        </w:rPr>
        <w:t xml:space="preserve">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w:t>
      </w:r>
      <w:r w:rsidRPr="0090220C">
        <w:rPr>
          <w:kern w:val="36"/>
        </w:rPr>
        <w:t xml:space="preserve"> </w:t>
      </w:r>
      <w:r>
        <w:rPr>
          <w:kern w:val="36"/>
        </w:rPr>
        <w:t xml:space="preserve">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w:t>
      </w:r>
      <w:r w:rsidRPr="005659F7">
        <w:rPr>
          <w:kern w:val="36"/>
        </w:rPr>
        <w:t>Федерации, регламентирующими деятельность образовательную деятельность.</w:t>
      </w:r>
    </w:p>
    <w:p w:rsidR="006B275D" w:rsidRPr="005659F7" w:rsidRDefault="006B275D" w:rsidP="006B275D">
      <w:pPr>
        <w:shd w:val="clear" w:color="auto" w:fill="FFFFFF"/>
        <w:jc w:val="both"/>
        <w:rPr>
          <w:color w:val="000000"/>
        </w:rPr>
      </w:pPr>
      <w:r>
        <w:rPr>
          <w:kern w:val="36"/>
        </w:rPr>
        <w:t xml:space="preserve">    </w:t>
      </w:r>
      <w:r w:rsidRPr="005659F7">
        <w:rPr>
          <w:kern w:val="36"/>
        </w:rPr>
        <w:t>1.2.</w:t>
      </w:r>
      <w:r w:rsidRPr="005659F7">
        <w:rPr>
          <w:color w:val="000000"/>
        </w:rPr>
        <w:t xml:space="preserve"> </w:t>
      </w:r>
      <w:r>
        <w:rPr>
          <w:color w:val="000000"/>
        </w:rPr>
        <w:t xml:space="preserve"> Все р</w:t>
      </w:r>
      <w:r w:rsidRPr="005659F7">
        <w:rPr>
          <w:color w:val="000000"/>
        </w:rPr>
        <w:t>аботники образовательн</w:t>
      </w:r>
      <w:r>
        <w:rPr>
          <w:color w:val="000000"/>
        </w:rPr>
        <w:t>ой</w:t>
      </w:r>
      <w:r w:rsidRPr="005659F7">
        <w:rPr>
          <w:color w:val="000000"/>
        </w:rPr>
        <w:t xml:space="preserve"> организаци</w:t>
      </w:r>
      <w:r>
        <w:rPr>
          <w:color w:val="000000"/>
        </w:rPr>
        <w:t>и</w:t>
      </w:r>
      <w:r w:rsidRPr="005659F7">
        <w:rPr>
          <w:color w:val="000000"/>
        </w:rPr>
        <w:t xml:space="preserve"> подлежат медицинским осмотрам, так как их работа направлена на воспитание и обучение детей (п.п.25 раздел VI Приложения Порядка №29н).</w:t>
      </w:r>
    </w:p>
    <w:p w:rsidR="006B275D" w:rsidRDefault="006B275D" w:rsidP="006B275D">
      <w:pPr>
        <w:pStyle w:val="27"/>
        <w:tabs>
          <w:tab w:val="left" w:pos="5624"/>
        </w:tabs>
        <w:ind w:left="0"/>
        <w:jc w:val="both"/>
        <w:outlineLvl w:val="1"/>
        <w:rPr>
          <w:kern w:val="36"/>
        </w:rPr>
      </w:pPr>
      <w:bookmarkStart w:id="36" w:name="l1"/>
      <w:bookmarkStart w:id="37" w:name="h29"/>
      <w:bookmarkEnd w:id="36"/>
      <w:bookmarkEnd w:id="37"/>
      <w:r>
        <w:t xml:space="preserve">  </w:t>
      </w:r>
      <w:r w:rsidRPr="005659F7">
        <w:t>1.</w:t>
      </w:r>
      <w:r>
        <w:t>3</w:t>
      </w:r>
      <w:r w:rsidRPr="005659F7">
        <w:t xml:space="preserve">. </w:t>
      </w:r>
      <w:r w:rsidRPr="005659F7">
        <w:rPr>
          <w:kern w:val="36"/>
        </w:rPr>
        <w:t xml:space="preserve">Данное Положение   о порядке проведения медосмотров работников </w:t>
      </w:r>
      <w:r>
        <w:rPr>
          <w:kern w:val="36"/>
        </w:rPr>
        <w:t xml:space="preserve">образовательного учреждения определяет порядок организации прохождения </w:t>
      </w:r>
      <w:r>
        <w:rPr>
          <w:kern w:val="36"/>
        </w:rPr>
        <w:lastRenderedPageBreak/>
        <w:t>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6B275D" w:rsidRDefault="006B275D" w:rsidP="006B275D">
      <w:pPr>
        <w:pStyle w:val="27"/>
        <w:tabs>
          <w:tab w:val="left" w:pos="5624"/>
        </w:tabs>
        <w:ind w:left="0"/>
        <w:jc w:val="both"/>
        <w:outlineLvl w:val="1"/>
        <w:rPr>
          <w:kern w:val="36"/>
        </w:rPr>
      </w:pPr>
      <w:r>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6B275D" w:rsidRDefault="006B275D" w:rsidP="006B275D">
      <w:pPr>
        <w:pStyle w:val="27"/>
        <w:tabs>
          <w:tab w:val="left" w:pos="5624"/>
        </w:tabs>
        <w:ind w:left="0"/>
        <w:jc w:val="both"/>
        <w:outlineLvl w:val="1"/>
        <w:rPr>
          <w:kern w:val="36"/>
        </w:rPr>
      </w:pPr>
      <w:r>
        <w:rPr>
          <w:kern w:val="36"/>
        </w:rPr>
        <w:t>1.5. Обязательные периодические медицинские осмотры (обследования) (далее – периодические осмотры) проводятся в целях:</w:t>
      </w:r>
    </w:p>
    <w:p w:rsidR="006B275D" w:rsidRDefault="006B275D" w:rsidP="006B275D">
      <w:pPr>
        <w:pStyle w:val="27"/>
        <w:tabs>
          <w:tab w:val="left" w:pos="5624"/>
        </w:tabs>
        <w:ind w:left="0" w:firstLine="567"/>
        <w:jc w:val="both"/>
        <w:outlineLvl w:val="1"/>
        <w:rPr>
          <w:kern w:val="36"/>
        </w:rPr>
      </w:pPr>
      <w:r>
        <w:rPr>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6B275D" w:rsidRDefault="006B275D" w:rsidP="006B275D">
      <w:pPr>
        <w:pStyle w:val="27"/>
        <w:tabs>
          <w:tab w:val="left" w:pos="5624"/>
        </w:tabs>
        <w:ind w:left="0" w:firstLine="567"/>
        <w:jc w:val="both"/>
        <w:outlineLvl w:val="1"/>
        <w:rPr>
          <w:kern w:val="36"/>
        </w:rPr>
      </w:pPr>
      <w:r>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6B275D" w:rsidRDefault="006B275D" w:rsidP="006B275D">
      <w:pPr>
        <w:pStyle w:val="27"/>
        <w:tabs>
          <w:tab w:val="left" w:pos="5624"/>
        </w:tabs>
        <w:ind w:left="0" w:firstLine="567"/>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6B275D" w:rsidRDefault="006B275D" w:rsidP="006B275D">
      <w:pPr>
        <w:pStyle w:val="27"/>
        <w:tabs>
          <w:tab w:val="left" w:pos="5624"/>
        </w:tabs>
        <w:ind w:left="0" w:firstLine="567"/>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rsidR="006B275D" w:rsidRDefault="006B275D" w:rsidP="006B275D">
      <w:pPr>
        <w:pStyle w:val="27"/>
        <w:tabs>
          <w:tab w:val="left" w:pos="5624"/>
        </w:tabs>
        <w:ind w:left="0" w:firstLine="567"/>
        <w:jc w:val="both"/>
        <w:outlineLvl w:val="1"/>
        <w:rPr>
          <w:kern w:val="36"/>
        </w:rPr>
      </w:pPr>
      <w:r>
        <w:rPr>
          <w:kern w:val="36"/>
        </w:rPr>
        <w:t>5) предупреждения несчастных случаев на производстве.</w:t>
      </w:r>
    </w:p>
    <w:p w:rsidR="006B275D" w:rsidRDefault="006B275D" w:rsidP="006B275D">
      <w:pPr>
        <w:pStyle w:val="27"/>
        <w:tabs>
          <w:tab w:val="left" w:pos="5624"/>
        </w:tabs>
        <w:ind w:left="0"/>
        <w:jc w:val="both"/>
        <w:outlineLvl w:val="1"/>
        <w:rPr>
          <w:kern w:val="36"/>
        </w:rPr>
      </w:pPr>
      <w:r>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6B275D" w:rsidRDefault="006B275D" w:rsidP="006B275D">
      <w:pPr>
        <w:pStyle w:val="27"/>
        <w:tabs>
          <w:tab w:val="left" w:pos="5624"/>
        </w:tabs>
        <w:ind w:left="0"/>
        <w:jc w:val="both"/>
        <w:outlineLvl w:val="1"/>
        <w:rPr>
          <w:kern w:val="36"/>
        </w:rPr>
      </w:pPr>
      <w:r>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6B275D" w:rsidRPr="00E0648A" w:rsidRDefault="006B275D" w:rsidP="006B275D">
      <w:pPr>
        <w:pStyle w:val="27"/>
        <w:ind w:left="0" w:firstLine="567"/>
        <w:jc w:val="both"/>
        <w:rPr>
          <w:kern w:val="36"/>
        </w:rPr>
      </w:pPr>
      <w:r>
        <w:rPr>
          <w:kern w:val="36"/>
        </w:rPr>
        <w:t xml:space="preserve">Обязанности по организации проведения предварительных и периодических осмотров работников возлагаются на руководителя </w:t>
      </w:r>
      <w:bookmarkStart w:id="38" w:name="_Hlk168080219"/>
      <w:r w:rsidR="00AD093B">
        <w:rPr>
          <w:kern w:val="36"/>
        </w:rPr>
        <w:t>МАДОУ</w:t>
      </w:r>
      <w:r>
        <w:rPr>
          <w:kern w:val="36"/>
        </w:rPr>
        <w:t xml:space="preserve"> </w:t>
      </w:r>
      <w:r w:rsidRPr="00E0648A">
        <w:rPr>
          <w:kern w:val="36"/>
        </w:rPr>
        <w:t>«</w:t>
      </w:r>
      <w:r w:rsidR="00AD093B">
        <w:rPr>
          <w:kern w:val="36"/>
        </w:rPr>
        <w:t>Детский сад №357 комбинированного вида</w:t>
      </w:r>
      <w:r w:rsidRPr="00E0648A">
        <w:rPr>
          <w:kern w:val="36"/>
        </w:rPr>
        <w:t xml:space="preserve">» </w:t>
      </w:r>
      <w:r w:rsidR="00AD093B">
        <w:rPr>
          <w:kern w:val="36"/>
        </w:rPr>
        <w:t>Приволжского</w:t>
      </w:r>
      <w:r w:rsidRPr="00E0648A">
        <w:rPr>
          <w:kern w:val="36"/>
        </w:rPr>
        <w:t xml:space="preserve"> района г. Казани</w:t>
      </w:r>
      <w:bookmarkEnd w:id="38"/>
      <w:r w:rsidR="00AD093B">
        <w:rPr>
          <w:kern w:val="36"/>
        </w:rPr>
        <w:t>.</w:t>
      </w:r>
    </w:p>
    <w:p w:rsidR="006B275D" w:rsidRDefault="006B275D" w:rsidP="006B275D">
      <w:pPr>
        <w:pStyle w:val="27"/>
        <w:ind w:left="0" w:firstLine="567"/>
        <w:jc w:val="both"/>
        <w:rPr>
          <w:kern w:val="36"/>
        </w:rPr>
      </w:pP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6B275D" w:rsidRDefault="006B275D" w:rsidP="006B275D">
      <w:pPr>
        <w:pStyle w:val="27"/>
        <w:ind w:left="0" w:firstLine="567"/>
        <w:jc w:val="both"/>
        <w:rPr>
          <w:kern w:val="36"/>
        </w:rPr>
      </w:pPr>
    </w:p>
    <w:p w:rsidR="006B275D" w:rsidRDefault="006B275D" w:rsidP="006B275D">
      <w:pPr>
        <w:pStyle w:val="27"/>
        <w:ind w:left="0" w:firstLine="567"/>
        <w:jc w:val="center"/>
        <w:rPr>
          <w:b/>
        </w:rPr>
      </w:pPr>
      <w:r>
        <w:rPr>
          <w:b/>
        </w:rPr>
        <w:t>II. ПОРЯДОК ПРОВЕДЕНИЯ ПРЕДВАРИТЕЛЬНЫХ ОСМОТРОВ</w:t>
      </w:r>
    </w:p>
    <w:p w:rsidR="006B275D" w:rsidRDefault="006B275D" w:rsidP="006B275D">
      <w:pPr>
        <w:pStyle w:val="27"/>
        <w:ind w:left="0" w:firstLine="567"/>
        <w:jc w:val="center"/>
        <w:rPr>
          <w:b/>
        </w:rPr>
      </w:pPr>
    </w:p>
    <w:p w:rsidR="006B275D" w:rsidRDefault="006B275D" w:rsidP="006B275D">
      <w:pPr>
        <w:pStyle w:val="27"/>
        <w:tabs>
          <w:tab w:val="left" w:pos="851"/>
        </w:tabs>
        <w:spacing w:after="200" w:line="276" w:lineRule="auto"/>
        <w:ind w:left="0"/>
        <w:contextualSpacing/>
        <w:jc w:val="both"/>
      </w:pPr>
      <w:r>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6B275D" w:rsidRDefault="006B275D" w:rsidP="006B275D">
      <w:pPr>
        <w:pStyle w:val="27"/>
        <w:tabs>
          <w:tab w:val="left" w:pos="851"/>
        </w:tabs>
        <w:spacing w:after="200" w:line="276" w:lineRule="auto"/>
        <w:ind w:left="0"/>
        <w:contextualSpacing/>
        <w:jc w:val="both"/>
      </w:pPr>
      <w:r>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rsidR="006B275D" w:rsidRDefault="006B275D" w:rsidP="006B275D">
      <w:pPr>
        <w:pStyle w:val="27"/>
        <w:tabs>
          <w:tab w:val="left" w:pos="851"/>
        </w:tabs>
        <w:spacing w:after="200" w:line="276" w:lineRule="auto"/>
        <w:ind w:left="0"/>
        <w:contextualSpacing/>
        <w:jc w:val="both"/>
      </w:pPr>
      <w:r>
        <w:t xml:space="preserve">2.3 В направлении указываются: </w:t>
      </w:r>
    </w:p>
    <w:p w:rsidR="006B275D" w:rsidRDefault="006B275D" w:rsidP="006B275D">
      <w:pPr>
        <w:pStyle w:val="27"/>
        <w:tabs>
          <w:tab w:val="left" w:pos="851"/>
        </w:tabs>
        <w:ind w:left="0" w:firstLine="567"/>
        <w:jc w:val="both"/>
      </w:pPr>
      <w:r>
        <w:t>-наименование образовательной организации, фактический адрес ее местонахождения, электронный адрес, контактный телефон;</w:t>
      </w:r>
    </w:p>
    <w:p w:rsidR="006B275D" w:rsidRDefault="006B275D" w:rsidP="006B275D">
      <w:pPr>
        <w:pStyle w:val="27"/>
        <w:tabs>
          <w:tab w:val="left" w:pos="851"/>
        </w:tabs>
        <w:ind w:left="0" w:firstLine="567"/>
        <w:jc w:val="both"/>
      </w:pPr>
      <w:r>
        <w:t>-наименование медицинской организации,  ее фактический адрес местонахождения и код по ОГРН, электронный адрес, контактный телефон;</w:t>
      </w:r>
    </w:p>
    <w:p w:rsidR="006B275D" w:rsidRDefault="006B275D" w:rsidP="006B275D">
      <w:pPr>
        <w:pStyle w:val="27"/>
        <w:tabs>
          <w:tab w:val="left" w:pos="851"/>
        </w:tabs>
        <w:ind w:left="0" w:firstLine="567"/>
        <w:jc w:val="both"/>
      </w:pPr>
      <w:r>
        <w:lastRenderedPageBreak/>
        <w:t>-вид медицинского осмотра (предварительный или периодический)</w:t>
      </w:r>
    </w:p>
    <w:p w:rsidR="006B275D" w:rsidRDefault="006B275D" w:rsidP="006B275D">
      <w:pPr>
        <w:pStyle w:val="27"/>
        <w:tabs>
          <w:tab w:val="left" w:pos="851"/>
        </w:tabs>
        <w:ind w:left="0" w:firstLine="567"/>
        <w:jc w:val="both"/>
      </w:pPr>
      <w:r>
        <w:t>-фамилия, имя, отчество (при наличии) лица,  пол работника, дата рождения, поступающего на работу (работника);</w:t>
      </w:r>
    </w:p>
    <w:p w:rsidR="006B275D" w:rsidRDefault="006B275D" w:rsidP="006B275D">
      <w:pPr>
        <w:pStyle w:val="27"/>
        <w:tabs>
          <w:tab w:val="left" w:pos="851"/>
        </w:tabs>
        <w:ind w:left="0" w:firstLine="567"/>
        <w:jc w:val="both"/>
      </w:pPr>
      <w:r>
        <w:t>-номер медицинского страхового полиса;</w:t>
      </w:r>
    </w:p>
    <w:p w:rsidR="006B275D" w:rsidRDefault="006B275D" w:rsidP="006B275D">
      <w:pPr>
        <w:pStyle w:val="27"/>
        <w:tabs>
          <w:tab w:val="left" w:pos="851"/>
        </w:tabs>
        <w:ind w:left="0" w:firstLine="567"/>
        <w:jc w:val="both"/>
      </w:pPr>
      <w:r>
        <w:t>-   наименование должности (профессии) согласно штатному расписанию или вида работы;</w:t>
      </w:r>
    </w:p>
    <w:p w:rsidR="006B275D" w:rsidRDefault="006B275D" w:rsidP="006B275D">
      <w:pPr>
        <w:pStyle w:val="27"/>
        <w:tabs>
          <w:tab w:val="left" w:pos="851"/>
        </w:tabs>
        <w:ind w:left="0" w:firstLine="567"/>
        <w:jc w:val="both"/>
      </w:pPr>
      <w: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6B275D" w:rsidRDefault="006B275D" w:rsidP="006B275D">
      <w:pPr>
        <w:pStyle w:val="27"/>
        <w:tabs>
          <w:tab w:val="left" w:pos="851"/>
        </w:tabs>
        <w:spacing w:after="200" w:line="276" w:lineRule="auto"/>
        <w:ind w:left="567"/>
        <w:contextualSpacing/>
        <w:jc w:val="both"/>
      </w:pPr>
      <w:r>
        <w:t>2.4.Направление подписывается руководителем учреждения с указанием его должности, фамилии, инициалов.</w:t>
      </w:r>
    </w:p>
    <w:p w:rsidR="006B275D" w:rsidRDefault="006B275D" w:rsidP="006B275D">
      <w:pPr>
        <w:pStyle w:val="27"/>
        <w:tabs>
          <w:tab w:val="left" w:pos="851"/>
        </w:tabs>
        <w:spacing w:after="200" w:line="276" w:lineRule="auto"/>
        <w:ind w:left="567"/>
        <w:contextualSpacing/>
        <w:jc w:val="both"/>
      </w:pPr>
      <w:r>
        <w:t>2.5.Направление выдается лицу, поступающему на работу (работнику), под роспись.</w:t>
      </w:r>
    </w:p>
    <w:p w:rsidR="006B275D" w:rsidRDefault="006B275D" w:rsidP="006B275D">
      <w:pPr>
        <w:pStyle w:val="27"/>
        <w:tabs>
          <w:tab w:val="left" w:pos="851"/>
        </w:tabs>
        <w:spacing w:after="200" w:line="276" w:lineRule="auto"/>
        <w:ind w:left="567"/>
        <w:contextualSpacing/>
        <w:jc w:val="both"/>
      </w:pPr>
      <w: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6B275D" w:rsidRDefault="006B275D" w:rsidP="006B275D">
      <w:pPr>
        <w:pStyle w:val="27"/>
        <w:tabs>
          <w:tab w:val="left" w:pos="851"/>
        </w:tabs>
        <w:spacing w:after="200" w:line="276" w:lineRule="auto"/>
        <w:ind w:left="567"/>
        <w:contextualSpacing/>
        <w:jc w:val="both"/>
      </w:pPr>
      <w:r>
        <w:t>2.7.Работодатель обязан организовать учет выданных  бумажных и электронных направлений.</w:t>
      </w:r>
    </w:p>
    <w:p w:rsidR="006B275D" w:rsidRDefault="006B275D" w:rsidP="006B275D">
      <w:pPr>
        <w:pStyle w:val="27"/>
        <w:tabs>
          <w:tab w:val="left" w:pos="851"/>
        </w:tabs>
        <w:spacing w:after="200" w:line="276" w:lineRule="auto"/>
        <w:ind w:left="567"/>
        <w:contextualSpacing/>
        <w:jc w:val="both"/>
      </w:pPr>
      <w:r>
        <w:t>2.8.Для прохождения предварительного осмотра лицо, поступающее на работу, представляет в медицинскую организацию следующие документы:</w:t>
      </w:r>
    </w:p>
    <w:p w:rsidR="006B275D" w:rsidRDefault="006B275D" w:rsidP="006B275D">
      <w:pPr>
        <w:pStyle w:val="27"/>
        <w:tabs>
          <w:tab w:val="left" w:pos="851"/>
        </w:tabs>
        <w:ind w:left="0" w:firstLine="567"/>
        <w:jc w:val="both"/>
      </w:pPr>
      <w:r>
        <w:t>-направление;</w:t>
      </w:r>
    </w:p>
    <w:p w:rsidR="006B275D" w:rsidRDefault="006B275D" w:rsidP="006B275D">
      <w:pPr>
        <w:pStyle w:val="27"/>
        <w:tabs>
          <w:tab w:val="left" w:pos="851"/>
        </w:tabs>
        <w:ind w:left="0" w:firstLine="567"/>
        <w:jc w:val="both"/>
      </w:pPr>
      <w:r>
        <w:t>- паспорт (или другой документ установленного образца, удостоверяющий его личность);</w:t>
      </w:r>
    </w:p>
    <w:p w:rsidR="006B275D" w:rsidRDefault="006B275D" w:rsidP="006B275D">
      <w:pPr>
        <w:pStyle w:val="27"/>
        <w:tabs>
          <w:tab w:val="left" w:pos="851"/>
        </w:tabs>
        <w:ind w:left="0" w:firstLine="567"/>
        <w:jc w:val="both"/>
      </w:pPr>
      <w:r>
        <w:t xml:space="preserve"> -паспорт здоровья работника (при наличии) или медицинскую книжку; </w:t>
      </w:r>
    </w:p>
    <w:p w:rsidR="006B275D" w:rsidRDefault="006B275D" w:rsidP="006B275D">
      <w:pPr>
        <w:pStyle w:val="27"/>
        <w:tabs>
          <w:tab w:val="left" w:pos="851"/>
        </w:tabs>
        <w:ind w:left="0" w:firstLine="567"/>
        <w:jc w:val="both"/>
      </w:pPr>
      <w: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6B275D" w:rsidRDefault="006B275D" w:rsidP="006B275D">
      <w:pPr>
        <w:pStyle w:val="27"/>
        <w:tabs>
          <w:tab w:val="left" w:pos="851"/>
        </w:tabs>
        <w:ind w:left="0" w:firstLine="567"/>
        <w:jc w:val="both"/>
      </w:pPr>
      <w:r>
        <w:t>-решение врачебной комиссии, проводившей обязательное психиатрическое освидетельствование;</w:t>
      </w:r>
    </w:p>
    <w:p w:rsidR="006B275D" w:rsidRDefault="006B275D" w:rsidP="006B275D">
      <w:pPr>
        <w:pStyle w:val="27"/>
        <w:tabs>
          <w:tab w:val="left" w:pos="851"/>
        </w:tabs>
        <w:ind w:left="0" w:firstLine="567"/>
        <w:jc w:val="both"/>
      </w:pPr>
      <w:r>
        <w:t>- полис обязательного  (добровольного) медицинского страхования</w:t>
      </w:r>
    </w:p>
    <w:p w:rsidR="006B275D" w:rsidRDefault="006B275D" w:rsidP="006B275D">
      <w:pPr>
        <w:pStyle w:val="27"/>
        <w:tabs>
          <w:tab w:val="left" w:pos="851"/>
        </w:tabs>
        <w:ind w:left="0" w:firstLine="567"/>
        <w:jc w:val="both"/>
      </w:pPr>
      <w: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6B275D" w:rsidRDefault="006B275D" w:rsidP="006B275D">
      <w:pPr>
        <w:pStyle w:val="27"/>
        <w:tabs>
          <w:tab w:val="left" w:pos="851"/>
        </w:tabs>
        <w:ind w:left="0" w:firstLine="567"/>
        <w:jc w:val="both"/>
      </w:pPr>
      <w:r>
        <w:t>2.10.Лицо,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6B275D" w:rsidRDefault="006B275D" w:rsidP="006B275D">
      <w:pPr>
        <w:pStyle w:val="27"/>
        <w:tabs>
          <w:tab w:val="left" w:pos="851"/>
        </w:tabs>
        <w:ind w:left="0" w:firstLine="567"/>
        <w:jc w:val="both"/>
      </w:pPr>
      <w: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6B275D" w:rsidRDefault="006B275D" w:rsidP="006B275D">
      <w:pPr>
        <w:pStyle w:val="27"/>
        <w:tabs>
          <w:tab w:val="left" w:pos="851"/>
        </w:tabs>
        <w:ind w:left="0" w:firstLine="567"/>
        <w:jc w:val="both"/>
      </w:pPr>
      <w:r>
        <w:t>2.12.</w:t>
      </w:r>
      <w:r w:rsidR="00AD093B">
        <w:t xml:space="preserve"> </w:t>
      </w:r>
      <w:r>
        <w:t xml:space="preserve">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6B275D" w:rsidRDefault="006B275D" w:rsidP="006B275D">
      <w:pPr>
        <w:pStyle w:val="27"/>
        <w:tabs>
          <w:tab w:val="left" w:pos="851"/>
        </w:tabs>
        <w:ind w:left="0" w:firstLine="567"/>
        <w:jc w:val="both"/>
      </w:pPr>
      <w: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6B275D" w:rsidRDefault="006B275D" w:rsidP="006B275D">
      <w:pPr>
        <w:pStyle w:val="27"/>
        <w:tabs>
          <w:tab w:val="left" w:pos="851"/>
        </w:tabs>
        <w:ind w:left="0" w:firstLine="567"/>
        <w:jc w:val="both"/>
      </w:pPr>
      <w:r>
        <w:lastRenderedPageBreak/>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6B275D" w:rsidRDefault="006B275D" w:rsidP="006B275D">
      <w:pPr>
        <w:pStyle w:val="27"/>
        <w:tabs>
          <w:tab w:val="left" w:pos="851"/>
        </w:tabs>
        <w:ind w:left="0" w:firstLine="567"/>
        <w:jc w:val="both"/>
      </w:pPr>
      <w:r>
        <w:t>2.15..Организация и сроки проведения.</w:t>
      </w:r>
    </w:p>
    <w:p w:rsidR="006B275D" w:rsidRDefault="006B275D" w:rsidP="006B275D">
      <w:pPr>
        <w:pStyle w:val="27"/>
        <w:tabs>
          <w:tab w:val="left" w:pos="851"/>
        </w:tabs>
        <w:ind w:left="0" w:firstLine="567"/>
        <w:jc w:val="both"/>
      </w:pPr>
      <w:r>
        <w:t xml:space="preserve">    При проведении предварительных и периодических медицинских осмотров всем обследуемым в обязательном  порядке проводятся:</w:t>
      </w:r>
    </w:p>
    <w:p w:rsidR="006B275D" w:rsidRDefault="006B275D" w:rsidP="006B275D">
      <w:pPr>
        <w:pStyle w:val="27"/>
        <w:tabs>
          <w:tab w:val="left" w:pos="851"/>
        </w:tabs>
        <w:ind w:left="0" w:firstLine="567"/>
        <w:jc w:val="both"/>
      </w:pPr>
      <w:r>
        <w:t>- общий анализ крови</w:t>
      </w:r>
    </w:p>
    <w:p w:rsidR="006B275D" w:rsidRDefault="006B275D" w:rsidP="006B275D">
      <w:pPr>
        <w:pStyle w:val="27"/>
        <w:tabs>
          <w:tab w:val="left" w:pos="851"/>
        </w:tabs>
        <w:ind w:left="0" w:firstLine="567"/>
        <w:jc w:val="both"/>
      </w:pPr>
      <w:r>
        <w:t>- общий анализ мочи</w:t>
      </w:r>
    </w:p>
    <w:p w:rsidR="006B275D" w:rsidRDefault="006B275D" w:rsidP="006B275D">
      <w:pPr>
        <w:pStyle w:val="27"/>
        <w:tabs>
          <w:tab w:val="left" w:pos="851"/>
        </w:tabs>
        <w:ind w:left="0" w:firstLine="567"/>
        <w:jc w:val="both"/>
      </w:pPr>
      <w:r>
        <w:t>- электрокардиография</w:t>
      </w:r>
    </w:p>
    <w:p w:rsidR="006B275D" w:rsidRDefault="006B275D" w:rsidP="006B275D">
      <w:pPr>
        <w:pStyle w:val="27"/>
        <w:ind w:left="0" w:firstLine="567"/>
        <w:jc w:val="both"/>
      </w:pPr>
      <w:r>
        <w:t xml:space="preserve">- цифровая флюорография или </w:t>
      </w:r>
      <w:proofErr w:type="spellStart"/>
      <w:r>
        <w:t>ренгенография</w:t>
      </w:r>
      <w:proofErr w:type="spellEnd"/>
      <w:r>
        <w:t xml:space="preserve"> легких.</w:t>
      </w:r>
    </w:p>
    <w:p w:rsidR="006B275D" w:rsidRDefault="006B275D" w:rsidP="006B275D">
      <w:pPr>
        <w:pStyle w:val="27"/>
        <w:ind w:left="0" w:firstLine="567"/>
        <w:jc w:val="both"/>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6B275D" w:rsidRDefault="006B275D" w:rsidP="006B275D">
      <w:pPr>
        <w:pStyle w:val="27"/>
        <w:ind w:left="0" w:firstLine="567"/>
        <w:jc w:val="both"/>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6B275D" w:rsidRDefault="006B275D" w:rsidP="006B275D">
      <w:pPr>
        <w:pStyle w:val="27"/>
        <w:ind w:left="0" w:firstLine="567"/>
        <w:jc w:val="both"/>
      </w:pPr>
      <w: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6B275D" w:rsidRDefault="006B275D" w:rsidP="006B275D">
      <w:pPr>
        <w:pStyle w:val="27"/>
        <w:ind w:left="0" w:firstLine="567"/>
        <w:jc w:val="both"/>
      </w:pPr>
      <w:r>
        <w:t xml:space="preserve">- </w:t>
      </w:r>
      <w:proofErr w:type="spellStart"/>
      <w:r>
        <w:t>дерматовенеролог</w:t>
      </w:r>
      <w:proofErr w:type="spellEnd"/>
      <w:r>
        <w:t>,</w:t>
      </w:r>
    </w:p>
    <w:p w:rsidR="006B275D" w:rsidRDefault="006B275D" w:rsidP="006B275D">
      <w:pPr>
        <w:pStyle w:val="27"/>
        <w:ind w:left="0" w:firstLine="567"/>
        <w:jc w:val="both"/>
      </w:pPr>
      <w:r>
        <w:t>- отоларинголог,</w:t>
      </w:r>
    </w:p>
    <w:p w:rsidR="006B275D" w:rsidRDefault="006B275D" w:rsidP="006B275D">
      <w:pPr>
        <w:pStyle w:val="27"/>
        <w:ind w:left="0" w:firstLine="567"/>
        <w:jc w:val="both"/>
      </w:pPr>
      <w:r>
        <w:t>- стоматолог.</w:t>
      </w:r>
    </w:p>
    <w:p w:rsidR="006B275D" w:rsidRDefault="006B275D" w:rsidP="006B275D">
      <w:pPr>
        <w:pStyle w:val="27"/>
        <w:ind w:left="0" w:firstLine="567"/>
        <w:jc w:val="both"/>
      </w:pPr>
      <w:r>
        <w:t xml:space="preserve">  При прохождении предварительного и периодических медицинских осмотров  для всех сотрудников </w:t>
      </w:r>
      <w:r w:rsidR="00AD093B">
        <w:rPr>
          <w:kern w:val="36"/>
        </w:rPr>
        <w:t xml:space="preserve">МАДОУ </w:t>
      </w:r>
      <w:r w:rsidR="00AD093B" w:rsidRPr="00E0648A">
        <w:rPr>
          <w:kern w:val="36"/>
        </w:rPr>
        <w:t>«</w:t>
      </w:r>
      <w:r w:rsidR="00AD093B">
        <w:rPr>
          <w:kern w:val="36"/>
        </w:rPr>
        <w:t>Детский сад №357 комбинированного вида</w:t>
      </w:r>
      <w:r w:rsidR="00AD093B" w:rsidRPr="00E0648A">
        <w:rPr>
          <w:kern w:val="36"/>
        </w:rPr>
        <w:t xml:space="preserve">» </w:t>
      </w:r>
      <w:r w:rsidR="00AD093B">
        <w:rPr>
          <w:kern w:val="36"/>
        </w:rPr>
        <w:t>Приволжского</w:t>
      </w:r>
      <w:r w:rsidR="00AD093B" w:rsidRPr="00E0648A">
        <w:rPr>
          <w:kern w:val="36"/>
        </w:rPr>
        <w:t xml:space="preserve"> района г. Казани</w:t>
      </w:r>
      <w:r>
        <w:t>.</w:t>
      </w:r>
    </w:p>
    <w:p w:rsidR="006B275D" w:rsidRDefault="006B275D" w:rsidP="006B275D">
      <w:pPr>
        <w:pStyle w:val="27"/>
        <w:ind w:left="0" w:firstLine="567"/>
        <w:jc w:val="both"/>
      </w:pPr>
      <w:r>
        <w:t xml:space="preserve">  1 раз в год проводятся лабораторные и функциональные исследования, предусмотренные законодательством.</w:t>
      </w:r>
    </w:p>
    <w:p w:rsidR="006B275D" w:rsidRDefault="006B275D" w:rsidP="006B275D">
      <w:pPr>
        <w:pStyle w:val="27"/>
        <w:ind w:left="0" w:firstLine="567"/>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6B275D" w:rsidRDefault="006B275D" w:rsidP="006B275D">
      <w:pPr>
        <w:pStyle w:val="27"/>
        <w:ind w:left="0" w:firstLine="567"/>
        <w:jc w:val="both"/>
      </w:pPr>
      <w:r>
        <w:t xml:space="preserve">Заболевания и </w:t>
      </w:r>
      <w:proofErr w:type="spellStart"/>
      <w:r>
        <w:t>бактерионосительство</w:t>
      </w:r>
      <w:proofErr w:type="spellEnd"/>
      <w:r>
        <w:t>:</w:t>
      </w:r>
    </w:p>
    <w:p w:rsidR="006B275D" w:rsidRDefault="006B275D" w:rsidP="006B275D">
      <w:pPr>
        <w:pStyle w:val="27"/>
        <w:tabs>
          <w:tab w:val="left" w:pos="851"/>
        </w:tabs>
        <w:ind w:left="0" w:firstLine="567"/>
        <w:jc w:val="both"/>
      </w:pPr>
      <w:r>
        <w:t>1)</w:t>
      </w:r>
      <w:r>
        <w:tab/>
        <w:t>брюшной тиф, паратифы, сальмонеллез, дизентерия;</w:t>
      </w:r>
    </w:p>
    <w:p w:rsidR="006B275D" w:rsidRDefault="006B275D" w:rsidP="006B275D">
      <w:pPr>
        <w:pStyle w:val="27"/>
        <w:tabs>
          <w:tab w:val="left" w:pos="851"/>
        </w:tabs>
        <w:ind w:left="0" w:firstLine="567"/>
        <w:jc w:val="both"/>
      </w:pPr>
      <w:r>
        <w:t>2)</w:t>
      </w:r>
      <w:r>
        <w:tab/>
        <w:t>гельминтозы;</w:t>
      </w:r>
    </w:p>
    <w:p w:rsidR="006B275D" w:rsidRDefault="006B275D" w:rsidP="006B275D">
      <w:pPr>
        <w:pStyle w:val="27"/>
        <w:tabs>
          <w:tab w:val="left" w:pos="851"/>
        </w:tabs>
        <w:ind w:left="0" w:firstLine="567"/>
        <w:jc w:val="both"/>
      </w:pPr>
      <w:r>
        <w:t>3) все виды</w:t>
      </w:r>
      <w:r>
        <w:tab/>
        <w:t>заразных кожных заболеваний: чесотка, трихофития, микроспория, парша, актиномикоз с изъязвлениями или свищами на открытых частях тела и т.п.;</w:t>
      </w:r>
    </w:p>
    <w:p w:rsidR="006B275D" w:rsidRDefault="006B275D" w:rsidP="006B275D">
      <w:pPr>
        <w:pStyle w:val="27"/>
        <w:tabs>
          <w:tab w:val="left" w:pos="851"/>
        </w:tabs>
        <w:ind w:left="0" w:firstLine="567"/>
        <w:jc w:val="both"/>
      </w:pPr>
      <w:r>
        <w:t>4)</w:t>
      </w:r>
      <w:r>
        <w:tab/>
        <w:t xml:space="preserve">заразные и деструктивные формы туберкулеза легких, внелегочный туберкулез с наличием свищей, </w:t>
      </w:r>
      <w:proofErr w:type="spellStart"/>
      <w:r>
        <w:t>бактериоурии</w:t>
      </w:r>
      <w:proofErr w:type="spellEnd"/>
      <w:r>
        <w:t>, туберкулезной волчанки лица и рук;</w:t>
      </w:r>
    </w:p>
    <w:p w:rsidR="006B275D" w:rsidRDefault="006B275D" w:rsidP="006B275D">
      <w:pPr>
        <w:pStyle w:val="27"/>
        <w:tabs>
          <w:tab w:val="left" w:pos="851"/>
        </w:tabs>
        <w:ind w:left="0" w:firstLine="567"/>
        <w:jc w:val="both"/>
      </w:pPr>
      <w:r>
        <w:t>5)</w:t>
      </w:r>
      <w: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6B275D" w:rsidRDefault="006B275D" w:rsidP="006B275D">
      <w:pPr>
        <w:pStyle w:val="27"/>
        <w:ind w:left="0" w:firstLine="567"/>
        <w:jc w:val="both"/>
      </w:pPr>
      <w:r>
        <w:t xml:space="preserve">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w:t>
      </w:r>
      <w:r>
        <w:lastRenderedPageBreak/>
        <w:t>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6B275D" w:rsidRDefault="006B275D" w:rsidP="006B275D">
      <w:pPr>
        <w:pStyle w:val="27"/>
        <w:ind w:left="0" w:firstLine="567"/>
        <w:jc w:val="both"/>
      </w:pPr>
      <w: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6B275D" w:rsidRDefault="006B275D" w:rsidP="006B275D">
      <w:pPr>
        <w:pStyle w:val="27"/>
        <w:ind w:left="0" w:firstLine="567"/>
        <w:jc w:val="both"/>
      </w:pPr>
      <w:r>
        <w:t>2.18. В Заключении указывается:</w:t>
      </w:r>
    </w:p>
    <w:p w:rsidR="006B275D" w:rsidRDefault="006B275D" w:rsidP="006B275D">
      <w:pPr>
        <w:pStyle w:val="27"/>
        <w:ind w:left="0" w:firstLine="567"/>
        <w:jc w:val="both"/>
      </w:pPr>
      <w:r>
        <w:t>-  дата выдачи Заключения;</w:t>
      </w:r>
    </w:p>
    <w:p w:rsidR="006B275D" w:rsidRDefault="006B275D" w:rsidP="006B275D">
      <w:pPr>
        <w:pStyle w:val="27"/>
        <w:ind w:left="0" w:firstLine="567"/>
        <w:jc w:val="both"/>
      </w:pPr>
      <w:r>
        <w:t xml:space="preserve">- фамилия, имя, отчество, дата рождения, пол лица, поступающего на работу (работника); </w:t>
      </w:r>
    </w:p>
    <w:p w:rsidR="006B275D" w:rsidRDefault="006B275D" w:rsidP="006B275D">
      <w:pPr>
        <w:pStyle w:val="27"/>
        <w:ind w:left="0" w:firstLine="567"/>
        <w:jc w:val="both"/>
      </w:pPr>
      <w:r>
        <w:t>-  наименование учреждения работодателя;</w:t>
      </w:r>
    </w:p>
    <w:p w:rsidR="006B275D" w:rsidRDefault="006B275D" w:rsidP="006B275D">
      <w:pPr>
        <w:pStyle w:val="27"/>
        <w:ind w:left="0" w:firstLine="567"/>
        <w:jc w:val="both"/>
      </w:pPr>
      <w:r>
        <w:t>-  наименование должности (профессии) или вида работы;</w:t>
      </w:r>
    </w:p>
    <w:p w:rsidR="006B275D" w:rsidRDefault="006B275D" w:rsidP="006B275D">
      <w:pPr>
        <w:pStyle w:val="27"/>
        <w:ind w:left="0" w:firstLine="567"/>
        <w:jc w:val="both"/>
      </w:pPr>
      <w:r>
        <w:t>-  наименование вредного производственного фактора(-</w:t>
      </w:r>
      <w:proofErr w:type="spellStart"/>
      <w:r>
        <w:t>ов</w:t>
      </w:r>
      <w:proofErr w:type="spellEnd"/>
      <w:r>
        <w:t>) и (или) вида работы;</w:t>
      </w:r>
    </w:p>
    <w:p w:rsidR="006B275D" w:rsidRDefault="006B275D" w:rsidP="006B275D">
      <w:pPr>
        <w:pStyle w:val="27"/>
        <w:ind w:left="0" w:firstLine="567"/>
        <w:jc w:val="both"/>
      </w:pPr>
      <w:r>
        <w:t xml:space="preserve">- результат медицинского осмотра (медицинские противопоказания выявлены, не выявлены). </w:t>
      </w:r>
    </w:p>
    <w:p w:rsidR="006B275D" w:rsidRDefault="006B275D" w:rsidP="006B275D">
      <w:pPr>
        <w:pStyle w:val="27"/>
        <w:ind w:left="0" w:firstLine="567"/>
        <w:jc w:val="both"/>
      </w:pPr>
      <w:r>
        <w:t xml:space="preserve">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6B275D" w:rsidRDefault="006B275D" w:rsidP="006B275D">
      <w:pPr>
        <w:pStyle w:val="27"/>
        <w:ind w:left="0" w:firstLine="567"/>
        <w:jc w:val="both"/>
      </w:pPr>
      <w: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6B275D" w:rsidRDefault="006B275D" w:rsidP="006B275D">
      <w:pPr>
        <w:pStyle w:val="27"/>
        <w:ind w:left="0" w:firstLine="567"/>
        <w:jc w:val="both"/>
      </w:pPr>
      <w:r>
        <w:t xml:space="preserve">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rsidR="006B275D" w:rsidRPr="006457DA" w:rsidRDefault="006B275D" w:rsidP="006B275D">
      <w:pPr>
        <w:pStyle w:val="27"/>
        <w:ind w:left="0" w:firstLine="567"/>
        <w:jc w:val="both"/>
      </w:pPr>
      <w:r>
        <w:t>2.22</w:t>
      </w:r>
      <w:r w:rsidRPr="006457DA">
        <w:t>.</w:t>
      </w:r>
      <w:r w:rsidRPr="006457DA">
        <w:rPr>
          <w:color w:val="000000"/>
        </w:rPr>
        <w:t xml:space="preserve">  В случае увольнения работника  на 1.5 -2 месяца для индексации пенсии  при </w:t>
      </w:r>
      <w:r>
        <w:rPr>
          <w:color w:val="000000"/>
        </w:rPr>
        <w:t xml:space="preserve">  возвращении на работу в образовательную организации, составлении нового трудового договора в случае </w:t>
      </w:r>
      <w:r w:rsidRPr="006457DA">
        <w:rPr>
          <w:color w:val="000000"/>
        </w:rPr>
        <w:t>прохождени</w:t>
      </w:r>
      <w:r>
        <w:rPr>
          <w:color w:val="000000"/>
        </w:rPr>
        <w:t>я</w:t>
      </w:r>
      <w:r w:rsidRPr="006457DA">
        <w:rPr>
          <w:color w:val="000000"/>
        </w:rPr>
        <w:t xml:space="preserve"> медосмотра более чем 6 месяцев </w:t>
      </w:r>
      <w:r>
        <w:rPr>
          <w:color w:val="000000"/>
        </w:rPr>
        <w:t xml:space="preserve"> </w:t>
      </w:r>
      <w:r w:rsidRPr="006457DA">
        <w:rPr>
          <w:color w:val="000000"/>
        </w:rPr>
        <w:t>назад</w:t>
      </w:r>
      <w:r>
        <w:rPr>
          <w:color w:val="000000"/>
        </w:rPr>
        <w:t xml:space="preserve">, </w:t>
      </w:r>
      <w:r w:rsidRPr="006457DA">
        <w:rPr>
          <w:color w:val="000000"/>
        </w:rPr>
        <w:t xml:space="preserve">   прохождение периодического медицинского осмотра обязательно.</w:t>
      </w:r>
    </w:p>
    <w:p w:rsidR="006B275D" w:rsidRDefault="006B275D" w:rsidP="006B275D">
      <w:pPr>
        <w:pStyle w:val="27"/>
        <w:ind w:left="0" w:firstLine="567"/>
        <w:jc w:val="center"/>
        <w:rPr>
          <w:b/>
        </w:rPr>
      </w:pPr>
    </w:p>
    <w:p w:rsidR="006B275D" w:rsidRPr="00EB1C21" w:rsidRDefault="006B275D" w:rsidP="006B275D">
      <w:pPr>
        <w:pStyle w:val="27"/>
        <w:ind w:left="0" w:firstLine="567"/>
        <w:jc w:val="center"/>
        <w:rPr>
          <w:b/>
          <w:sz w:val="28"/>
          <w:szCs w:val="28"/>
        </w:rPr>
      </w:pPr>
      <w:r>
        <w:rPr>
          <w:b/>
        </w:rPr>
        <w:t xml:space="preserve">III. ПОРЯДОК ПРОВЕДЕНИЯ ПЕРИОДИЧЕСКИХ ОСМОТРОВ </w:t>
      </w:r>
      <w:r>
        <w:rPr>
          <w:b/>
          <w:sz w:val="28"/>
          <w:szCs w:val="28"/>
        </w:rPr>
        <w:t xml:space="preserve">  </w:t>
      </w:r>
    </w:p>
    <w:p w:rsidR="006B275D" w:rsidRDefault="006B275D" w:rsidP="006B275D">
      <w:pPr>
        <w:pStyle w:val="27"/>
        <w:ind w:left="0" w:firstLine="567"/>
        <w:jc w:val="both"/>
      </w:pPr>
      <w: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6B275D" w:rsidRDefault="006B275D" w:rsidP="006B275D">
      <w:pPr>
        <w:pStyle w:val="27"/>
        <w:ind w:left="0" w:firstLine="567"/>
        <w:jc w:val="both"/>
      </w:pPr>
      <w:r>
        <w:t xml:space="preserve">  Периодические осмотры проводятся не реже, чем в сроки, указанные в Перечне факторов и  Перечне работ.</w:t>
      </w:r>
    </w:p>
    <w:p w:rsidR="006B275D" w:rsidRDefault="006B275D" w:rsidP="006B275D">
      <w:pPr>
        <w:pStyle w:val="27"/>
        <w:ind w:left="0" w:firstLine="567"/>
        <w:jc w:val="both"/>
      </w:pPr>
      <w: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6B275D" w:rsidRDefault="006B275D" w:rsidP="006B275D">
      <w:pPr>
        <w:pStyle w:val="27"/>
        <w:ind w:left="0" w:firstLine="567"/>
        <w:jc w:val="both"/>
      </w:pPr>
      <w: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6B275D" w:rsidRDefault="006B275D" w:rsidP="006B275D">
      <w:pPr>
        <w:pStyle w:val="27"/>
        <w:ind w:left="0" w:firstLine="567"/>
        <w:jc w:val="both"/>
      </w:pPr>
      <w:r>
        <w:t>3.3.  В поименном списке указывается:</w:t>
      </w:r>
    </w:p>
    <w:p w:rsidR="006B275D" w:rsidRDefault="006B275D" w:rsidP="006B275D">
      <w:pPr>
        <w:pStyle w:val="27"/>
        <w:ind w:left="0" w:firstLine="567"/>
        <w:jc w:val="both"/>
      </w:pPr>
      <w:r>
        <w:t>- ФИО работника школы;</w:t>
      </w:r>
    </w:p>
    <w:p w:rsidR="006B275D" w:rsidRDefault="006B275D" w:rsidP="006B275D">
      <w:pPr>
        <w:pStyle w:val="27"/>
        <w:ind w:left="0" w:firstLine="567"/>
        <w:jc w:val="both"/>
      </w:pPr>
      <w:r>
        <w:t>-должность, стаж работы в образовательной организации;</w:t>
      </w:r>
    </w:p>
    <w:p w:rsidR="006B275D" w:rsidRDefault="006B275D" w:rsidP="006B275D">
      <w:pPr>
        <w:pStyle w:val="27"/>
        <w:ind w:left="0" w:firstLine="567"/>
        <w:jc w:val="both"/>
      </w:pPr>
      <w:r>
        <w:t>- наименование профессии (должности) работника согласно штатному расписанию;</w:t>
      </w:r>
    </w:p>
    <w:p w:rsidR="006B275D" w:rsidRDefault="006B275D" w:rsidP="006B275D">
      <w:pPr>
        <w:pStyle w:val="27"/>
        <w:ind w:left="0" w:firstLine="567"/>
        <w:jc w:val="both"/>
      </w:pPr>
      <w:r>
        <w:lastRenderedPageBreak/>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6B275D" w:rsidRDefault="006B275D" w:rsidP="006B275D">
      <w:pPr>
        <w:pStyle w:val="27"/>
        <w:ind w:left="0" w:firstLine="567"/>
        <w:jc w:val="both"/>
        <w:rPr>
          <w:kern w:val="36"/>
        </w:rPr>
      </w:pPr>
      <w: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sidR="00AD093B">
        <w:rPr>
          <w:kern w:val="36"/>
        </w:rPr>
        <w:t xml:space="preserve">МАДОУ </w:t>
      </w:r>
      <w:r w:rsidR="00AD093B" w:rsidRPr="00E0648A">
        <w:rPr>
          <w:kern w:val="36"/>
        </w:rPr>
        <w:t>«</w:t>
      </w:r>
      <w:r w:rsidR="00AD093B">
        <w:rPr>
          <w:kern w:val="36"/>
        </w:rPr>
        <w:t>Детский сад №357 комбинированного вида</w:t>
      </w:r>
      <w:r w:rsidR="00AD093B" w:rsidRPr="00E0648A">
        <w:rPr>
          <w:kern w:val="36"/>
        </w:rPr>
        <w:t xml:space="preserve">» </w:t>
      </w:r>
      <w:r w:rsidR="00AD093B">
        <w:rPr>
          <w:kern w:val="36"/>
        </w:rPr>
        <w:t>Приволжского</w:t>
      </w:r>
      <w:r w:rsidR="00AD093B" w:rsidRPr="00E0648A">
        <w:rPr>
          <w:kern w:val="36"/>
        </w:rPr>
        <w:t xml:space="preserve"> района г. Казани</w:t>
      </w:r>
      <w:r>
        <w:rPr>
          <w:kern w:val="36"/>
        </w:rPr>
        <w:t>.</w:t>
      </w:r>
    </w:p>
    <w:p w:rsidR="006B275D" w:rsidRDefault="006B275D" w:rsidP="006B275D">
      <w:pPr>
        <w:pStyle w:val="27"/>
        <w:ind w:left="0" w:firstLine="567"/>
        <w:jc w:val="both"/>
      </w:pPr>
      <w:r>
        <w:t>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6B275D" w:rsidRDefault="006B275D" w:rsidP="006B275D">
      <w:pPr>
        <w:pStyle w:val="27"/>
        <w:ind w:left="0" w:firstLine="567"/>
        <w:jc w:val="both"/>
      </w:pPr>
      <w: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6B275D" w:rsidRDefault="006B275D" w:rsidP="006B275D">
      <w:pPr>
        <w:pStyle w:val="27"/>
        <w:ind w:left="0" w:firstLine="567"/>
        <w:jc w:val="both"/>
      </w:pPr>
      <w: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6B275D" w:rsidRDefault="006B275D" w:rsidP="006B275D">
      <w:pPr>
        <w:pStyle w:val="27"/>
        <w:ind w:left="0" w:firstLine="567"/>
        <w:jc w:val="both"/>
      </w:pPr>
      <w:r>
        <w:t>3.8. На работника, проходящего периодический осмотр, в медицинской организации оформляются следующие документы:</w:t>
      </w:r>
    </w:p>
    <w:p w:rsidR="006B275D" w:rsidRDefault="006B275D" w:rsidP="006B275D">
      <w:pPr>
        <w:pStyle w:val="27"/>
        <w:ind w:left="0" w:firstLine="567"/>
        <w:jc w:val="both"/>
      </w:pPr>
      <w:r>
        <w:t>-медицинская карта амбулаторного больного (медицинская карта хранится в установленном порядке медицинской организации);</w:t>
      </w:r>
    </w:p>
    <w:p w:rsidR="006B275D" w:rsidRDefault="006B275D" w:rsidP="006B275D">
      <w:pPr>
        <w:pStyle w:val="27"/>
        <w:ind w:left="0" w:firstLine="567"/>
        <w:jc w:val="both"/>
      </w:pPr>
      <w:r>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6B275D" w:rsidRDefault="006B275D" w:rsidP="006B275D">
      <w:pPr>
        <w:pStyle w:val="27"/>
        <w:ind w:left="0" w:firstLine="567"/>
        <w:jc w:val="both"/>
      </w:pPr>
      <w: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6B275D" w:rsidRDefault="006B275D" w:rsidP="006B275D">
      <w:pPr>
        <w:pStyle w:val="27"/>
        <w:ind w:left="0" w:firstLine="567"/>
        <w:jc w:val="both"/>
      </w:pPr>
      <w:r>
        <w:t>3.9.. По окончании прохождения работником периодического осмотра медицинской организацией оформляется медицинское заключение.</w:t>
      </w:r>
    </w:p>
    <w:p w:rsidR="006B275D" w:rsidRDefault="006B275D" w:rsidP="006B275D">
      <w:pPr>
        <w:pStyle w:val="27"/>
        <w:ind w:left="0" w:firstLine="567"/>
        <w:jc w:val="both"/>
      </w:pPr>
      <w:r>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6B275D" w:rsidRDefault="006B275D" w:rsidP="006B275D">
      <w:pPr>
        <w:pStyle w:val="27"/>
        <w:ind w:left="0" w:firstLine="567"/>
        <w:jc w:val="both"/>
      </w:pPr>
      <w:r>
        <w:t xml:space="preserve">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w:t>
      </w:r>
      <w:r>
        <w:lastRenderedPageBreak/>
        <w:t>с профессией и профессиональной пригодности, в соответствии с действующим законодательством РФ.</w:t>
      </w:r>
    </w:p>
    <w:p w:rsidR="006B275D" w:rsidRDefault="006B275D" w:rsidP="006B275D">
      <w:pPr>
        <w:pStyle w:val="27"/>
        <w:ind w:left="0" w:firstLine="567"/>
        <w:jc w:val="both"/>
      </w:pPr>
      <w: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6B275D" w:rsidRDefault="006B275D" w:rsidP="006B275D">
      <w:pPr>
        <w:pStyle w:val="27"/>
        <w:ind w:left="0" w:firstLine="567"/>
        <w:jc w:val="both"/>
      </w:pPr>
      <w:r>
        <w:t xml:space="preserve">3.13. Заключительный  акт  </w:t>
      </w:r>
      <w:r w:rsidRPr="004D57BD">
        <w:rPr>
          <w:color w:val="000000"/>
          <w:shd w:val="clear" w:color="auto" w:fill="FFFFFF"/>
        </w:rPr>
        <w:t xml:space="preserve">Согласно п.34 Порядка №29н </w:t>
      </w:r>
      <w:r>
        <w:rPr>
          <w:color w:val="000000"/>
          <w:shd w:val="clear" w:color="auto" w:fill="FFFFFF"/>
        </w:rPr>
        <w:t xml:space="preserve">медицинское учреждение </w:t>
      </w:r>
      <w:r w:rsidRPr="004D57BD">
        <w:rPr>
          <w:color w:val="000000"/>
          <w:shd w:val="clear" w:color="auto" w:fill="FFFFFF"/>
        </w:rPr>
        <w:t xml:space="preserve"> должн</w:t>
      </w:r>
      <w:r>
        <w:rPr>
          <w:color w:val="000000"/>
          <w:shd w:val="clear" w:color="auto" w:fill="FFFFFF"/>
        </w:rPr>
        <w:t>о</w:t>
      </w:r>
      <w:r w:rsidRPr="004D57BD">
        <w:rPr>
          <w:color w:val="000000"/>
          <w:shd w:val="clear" w:color="auto" w:fill="FFFFFF"/>
        </w:rPr>
        <w:t xml:space="preserve"> оформ</w:t>
      </w:r>
      <w:r>
        <w:rPr>
          <w:color w:val="000000"/>
          <w:shd w:val="clear" w:color="auto" w:fill="FFFFFF"/>
        </w:rPr>
        <w:t xml:space="preserve">ить в </w:t>
      </w:r>
      <w:r w:rsidRPr="004D57BD">
        <w:rPr>
          <w:color w:val="000000"/>
          <w:shd w:val="clear" w:color="auto" w:fill="FFFFFF"/>
        </w:rPr>
        <w:t xml:space="preserve"> пят</w:t>
      </w:r>
      <w:r>
        <w:rPr>
          <w:color w:val="000000"/>
          <w:shd w:val="clear" w:color="auto" w:fill="FFFFFF"/>
        </w:rPr>
        <w:t>и</w:t>
      </w:r>
      <w:r w:rsidRPr="004D57BD">
        <w:rPr>
          <w:color w:val="000000"/>
          <w:shd w:val="clear" w:color="auto" w:fill="FFFFFF"/>
        </w:rPr>
        <w:t xml:space="preserve"> экземпляр</w:t>
      </w:r>
      <w:r>
        <w:rPr>
          <w:color w:val="000000"/>
          <w:shd w:val="clear" w:color="auto" w:fill="FFFFFF"/>
        </w:rPr>
        <w:t>ах.</w:t>
      </w:r>
      <w:r w:rsidRPr="004D57BD">
        <w:rPr>
          <w:color w:val="000000"/>
          <w:shd w:val="clear" w:color="auto" w:fill="FFFFFF"/>
        </w:rPr>
        <w:t xml:space="preserve"> </w:t>
      </w:r>
      <w:r>
        <w:rPr>
          <w:color w:val="000000"/>
          <w:shd w:val="clear" w:color="auto" w:fill="FFFFFF"/>
        </w:rPr>
        <w:t xml:space="preserve"> </w:t>
      </w:r>
      <w:r w:rsidRPr="004D57BD">
        <w:rPr>
          <w:color w:val="000000"/>
          <w:shd w:val="clear" w:color="auto" w:fill="FFFFFF"/>
        </w:rPr>
        <w:t xml:space="preserve"> Один </w:t>
      </w:r>
      <w:r>
        <w:rPr>
          <w:color w:val="000000"/>
          <w:shd w:val="clear" w:color="auto" w:fill="FFFFFF"/>
        </w:rPr>
        <w:t xml:space="preserve"> выдается </w:t>
      </w:r>
      <w:r w:rsidRPr="004D57BD">
        <w:rPr>
          <w:color w:val="000000"/>
          <w:shd w:val="clear" w:color="auto" w:fill="FFFFFF"/>
        </w:rPr>
        <w:t xml:space="preserve">на руки работнику, второй — к </w:t>
      </w:r>
      <w:r>
        <w:rPr>
          <w:color w:val="000000"/>
          <w:shd w:val="clear" w:color="auto" w:fill="FFFFFF"/>
        </w:rPr>
        <w:t xml:space="preserve">прикладывается </w:t>
      </w:r>
      <w:r w:rsidRPr="004D57BD">
        <w:rPr>
          <w:color w:val="000000"/>
          <w:shd w:val="clear" w:color="auto" w:fill="FFFFFF"/>
        </w:rPr>
        <w:t>медкарте, третий — заказчику-</w:t>
      </w:r>
      <w:r>
        <w:rPr>
          <w:color w:val="000000"/>
          <w:shd w:val="clear" w:color="auto" w:fill="FFFFFF"/>
        </w:rPr>
        <w:t xml:space="preserve"> образовательной </w:t>
      </w:r>
      <w:r w:rsidRPr="004D57BD">
        <w:rPr>
          <w:color w:val="000000"/>
          <w:shd w:val="clear" w:color="auto" w:fill="FFFFFF"/>
        </w:rPr>
        <w:t>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4D57BD">
        <w:t xml:space="preserve"> </w:t>
      </w:r>
    </w:p>
    <w:p w:rsidR="006B275D" w:rsidRPr="004D57BD" w:rsidRDefault="006B275D" w:rsidP="006B275D">
      <w:pPr>
        <w:pStyle w:val="27"/>
        <w:ind w:left="0" w:firstLine="567"/>
        <w:jc w:val="both"/>
      </w:pPr>
      <w:r w:rsidRPr="00DD5E87">
        <w:t>Один экземпляр заключительного акта хранится в медицинской организации, проводившей периодические осмотры, в течение 50 лет</w:t>
      </w:r>
      <w:r>
        <w:t xml:space="preserve"> (п.47 Порядка 29н.).</w:t>
      </w:r>
    </w:p>
    <w:p w:rsidR="006B275D" w:rsidRPr="004D57BD" w:rsidRDefault="006B275D" w:rsidP="006B275D">
      <w:pPr>
        <w:pStyle w:val="27"/>
        <w:ind w:left="0" w:firstLine="567"/>
        <w:jc w:val="both"/>
      </w:pPr>
      <w:r w:rsidRPr="004D57BD">
        <w:t>3.14.</w:t>
      </w:r>
      <w:r>
        <w:t xml:space="preserve"> В заключительный акт должен содержать:</w:t>
      </w:r>
    </w:p>
    <w:p w:rsidR="006B275D" w:rsidRDefault="006B275D" w:rsidP="006B275D">
      <w:pPr>
        <w:pStyle w:val="27"/>
        <w:ind w:left="0" w:firstLine="567"/>
        <w:jc w:val="both"/>
      </w:pPr>
      <w:r>
        <w:t>-наименование медицинской организации, проводившей предварительный осмотр, адрес ее местонахождения и код по ОГРН;</w:t>
      </w:r>
    </w:p>
    <w:p w:rsidR="006B275D" w:rsidRDefault="006B275D" w:rsidP="006B275D">
      <w:pPr>
        <w:pStyle w:val="27"/>
        <w:ind w:left="0" w:firstLine="567"/>
        <w:jc w:val="both"/>
      </w:pPr>
      <w:r>
        <w:t>-дату составления акта;</w:t>
      </w:r>
    </w:p>
    <w:p w:rsidR="006B275D" w:rsidRDefault="006B275D" w:rsidP="006B275D">
      <w:pPr>
        <w:pStyle w:val="27"/>
        <w:ind w:left="0" w:firstLine="567"/>
        <w:jc w:val="both"/>
      </w:pPr>
      <w:r>
        <w:t>-наименование учреждения работодателя;</w:t>
      </w:r>
    </w:p>
    <w:p w:rsidR="006B275D" w:rsidRDefault="006B275D" w:rsidP="006B275D">
      <w:pPr>
        <w:pStyle w:val="27"/>
        <w:ind w:left="0" w:firstLine="567"/>
        <w:jc w:val="both"/>
      </w:pPr>
      <w: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6B275D" w:rsidRDefault="006B275D" w:rsidP="006B275D">
      <w:pPr>
        <w:pStyle w:val="27"/>
        <w:ind w:left="0" w:firstLine="567"/>
        <w:jc w:val="both"/>
      </w:pPr>
      <w:r>
        <w:t>-численность работников,  занятых на тяжелых работах и на работах с вредными и (или) опасными условиями труда;</w:t>
      </w:r>
    </w:p>
    <w:p w:rsidR="006B275D" w:rsidRDefault="006B275D" w:rsidP="006B275D">
      <w:pPr>
        <w:pStyle w:val="27"/>
        <w:ind w:left="0" w:firstLine="567"/>
        <w:jc w:val="both"/>
      </w:pPr>
      <w: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6B275D" w:rsidRDefault="006B275D" w:rsidP="006B275D">
      <w:pPr>
        <w:pStyle w:val="27"/>
        <w:ind w:left="0" w:firstLine="567"/>
        <w:jc w:val="both"/>
      </w:pPr>
      <w: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6B275D" w:rsidRDefault="006B275D" w:rsidP="006B275D">
      <w:pPr>
        <w:pStyle w:val="27"/>
        <w:ind w:left="0" w:firstLine="567"/>
        <w:jc w:val="both"/>
      </w:pPr>
      <w:r>
        <w:t>-процент охвата  работников периодическим медицинским осмотром;</w:t>
      </w:r>
    </w:p>
    <w:p w:rsidR="006B275D" w:rsidRDefault="006B275D" w:rsidP="006B275D">
      <w:pPr>
        <w:pStyle w:val="27"/>
        <w:ind w:left="0" w:firstLine="567"/>
        <w:jc w:val="both"/>
      </w:pPr>
      <w:r>
        <w:t>-</w:t>
      </w:r>
      <w:r>
        <w:tab/>
        <w:t>список лиц прошедших периодический медицинский осмотр с указанием пола, даты рождения, заключения медицинской комиссии;</w:t>
      </w:r>
    </w:p>
    <w:p w:rsidR="006B275D" w:rsidRDefault="006B275D" w:rsidP="006B275D">
      <w:pPr>
        <w:pStyle w:val="27"/>
        <w:ind w:left="0" w:firstLine="567"/>
        <w:jc w:val="both"/>
      </w:pPr>
      <w: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6B275D" w:rsidRDefault="006B275D" w:rsidP="006B275D">
      <w:pPr>
        <w:pStyle w:val="27"/>
        <w:ind w:left="0" w:firstLine="567"/>
        <w:jc w:val="both"/>
      </w:pPr>
      <w: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6B275D" w:rsidRDefault="006B275D" w:rsidP="006B275D">
      <w:pPr>
        <w:pStyle w:val="27"/>
        <w:ind w:left="0" w:firstLine="567"/>
        <w:jc w:val="both"/>
      </w:pPr>
      <w:r>
        <w:t xml:space="preserve">-список работников, не прошедших периодический медицинский осмотр; </w:t>
      </w:r>
    </w:p>
    <w:p w:rsidR="006B275D" w:rsidRDefault="006B275D" w:rsidP="006B275D">
      <w:pPr>
        <w:pStyle w:val="27"/>
        <w:ind w:left="0" w:firstLine="567"/>
        <w:jc w:val="both"/>
      </w:pPr>
      <w:r>
        <w:t>-численность работников, не имеющих медицинские противопоказания к работе;</w:t>
      </w:r>
    </w:p>
    <w:p w:rsidR="006B275D" w:rsidRDefault="006B275D" w:rsidP="006B275D">
      <w:pPr>
        <w:pStyle w:val="27"/>
        <w:ind w:left="0" w:firstLine="567"/>
        <w:jc w:val="both"/>
      </w:pPr>
      <w:r>
        <w:t>- численность работников, имеющих временные медицинские противопоказания к работе;</w:t>
      </w:r>
    </w:p>
    <w:p w:rsidR="006B275D" w:rsidRDefault="006B275D" w:rsidP="006B275D">
      <w:pPr>
        <w:pStyle w:val="27"/>
        <w:ind w:left="0" w:firstLine="567"/>
        <w:jc w:val="both"/>
      </w:pPr>
      <w:r>
        <w:t>-численность  работников, имеющих постоянные медицинские противопоказания к работе;</w:t>
      </w:r>
    </w:p>
    <w:p w:rsidR="006B275D" w:rsidRDefault="006B275D" w:rsidP="006B275D">
      <w:pPr>
        <w:pStyle w:val="27"/>
        <w:ind w:left="0" w:firstLine="567"/>
        <w:jc w:val="both"/>
      </w:pPr>
      <w:r>
        <w:t>численность работников,  нуждающихся в проведении дополнительного обследования (заключение не дано);</w:t>
      </w:r>
    </w:p>
    <w:p w:rsidR="006B275D" w:rsidRDefault="006B275D" w:rsidP="006B275D">
      <w:pPr>
        <w:pStyle w:val="27"/>
        <w:ind w:left="0" w:firstLine="567"/>
        <w:jc w:val="both"/>
      </w:pPr>
      <w:r>
        <w:t>-численность работников, нуждающихся в амбулаторном обследовании и лечении;</w:t>
      </w:r>
    </w:p>
    <w:p w:rsidR="006B275D" w:rsidRDefault="006B275D" w:rsidP="006B275D">
      <w:pPr>
        <w:pStyle w:val="27"/>
        <w:ind w:left="0" w:firstLine="567"/>
        <w:jc w:val="both"/>
      </w:pPr>
      <w:r>
        <w:lastRenderedPageBreak/>
        <w:t>-численность работников, нуждающихся в стационарном обследовании и лечении;</w:t>
      </w:r>
    </w:p>
    <w:p w:rsidR="006B275D" w:rsidRDefault="006B275D" w:rsidP="006B275D">
      <w:pPr>
        <w:pStyle w:val="27"/>
        <w:ind w:left="0" w:firstLine="567"/>
        <w:jc w:val="both"/>
      </w:pPr>
      <w:r>
        <w:t>-численность работников, нуждающихся в санаторно-курортном лечении;</w:t>
      </w:r>
    </w:p>
    <w:p w:rsidR="006B275D" w:rsidRDefault="006B275D" w:rsidP="006B275D">
      <w:pPr>
        <w:pStyle w:val="27"/>
        <w:ind w:left="0" w:firstLine="567"/>
        <w:jc w:val="both"/>
      </w:pPr>
      <w:r>
        <w:t>-численность работников, нуждающихся в диспансерном наблюдении;</w:t>
      </w:r>
    </w:p>
    <w:p w:rsidR="006B275D" w:rsidRDefault="006B275D" w:rsidP="006B275D">
      <w:pPr>
        <w:pStyle w:val="27"/>
        <w:ind w:left="0" w:firstLine="567"/>
        <w:jc w:val="both"/>
      </w:pPr>
      <w:r>
        <w:tab/>
        <w:t>-список лиц с установленным предварительным диагнозом профессионального заболевания с указанием пола, даты рождения;</w:t>
      </w:r>
    </w:p>
    <w:p w:rsidR="006B275D" w:rsidRDefault="006B275D" w:rsidP="006B275D">
      <w:pPr>
        <w:pStyle w:val="27"/>
        <w:ind w:left="0" w:firstLine="567"/>
        <w:jc w:val="both"/>
      </w:pPr>
      <w:r>
        <w:t>-профессии (должности), вредных и (или) опасных производственных факторов и работ;</w:t>
      </w:r>
    </w:p>
    <w:p w:rsidR="006B275D" w:rsidRDefault="006B275D" w:rsidP="006B275D">
      <w:pPr>
        <w:pStyle w:val="27"/>
        <w:ind w:left="0" w:firstLine="567"/>
        <w:jc w:val="both"/>
      </w:pPr>
      <w:r>
        <w:t>-</w:t>
      </w: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6B275D" w:rsidRDefault="006B275D" w:rsidP="006B275D">
      <w:pPr>
        <w:pStyle w:val="27"/>
        <w:ind w:left="0" w:firstLine="567"/>
        <w:jc w:val="both"/>
      </w:pPr>
      <w:r>
        <w:t>-</w:t>
      </w:r>
      <w:r>
        <w:tab/>
        <w:t>перечень впервые установленных профессиональных заболеваний с указанием класса заболеваний по МКБ-10;</w:t>
      </w:r>
    </w:p>
    <w:p w:rsidR="006B275D" w:rsidRDefault="006B275D" w:rsidP="006B275D">
      <w:pPr>
        <w:pStyle w:val="27"/>
        <w:ind w:left="0" w:firstLine="567"/>
        <w:jc w:val="both"/>
      </w:pPr>
      <w:r>
        <w:t>-</w:t>
      </w:r>
      <w:r>
        <w:tab/>
        <w:t>результаты выполнения рекомендаций предыдущего заключительного акта;</w:t>
      </w:r>
    </w:p>
    <w:p w:rsidR="006B275D" w:rsidRDefault="006B275D" w:rsidP="006B275D">
      <w:pPr>
        <w:pStyle w:val="27"/>
        <w:ind w:left="0" w:firstLine="567"/>
        <w:jc w:val="both"/>
      </w:pPr>
      <w:r>
        <w:rPr>
          <w:rFonts w:ascii="Arial" w:hAnsi="Arial" w:cs="Arial"/>
          <w:color w:val="000000"/>
          <w:sz w:val="20"/>
          <w:szCs w:val="20"/>
          <w:shd w:val="clear" w:color="auto" w:fill="FFFFFF"/>
        </w:rPr>
        <w:t>- </w:t>
      </w:r>
      <w:r w:rsidRPr="00080033">
        <w:rPr>
          <w:color w:val="000000"/>
          <w:shd w:val="clear" w:color="auto" w:fill="FFFFFF"/>
        </w:rPr>
        <w:t>перечень впервые установленных инфекционных заболеваний, связанных с условиями труда.</w:t>
      </w:r>
    </w:p>
    <w:p w:rsidR="006B275D" w:rsidRDefault="006B275D" w:rsidP="006B275D">
      <w:pPr>
        <w:pStyle w:val="27"/>
        <w:ind w:left="0" w:firstLine="567"/>
        <w:jc w:val="center"/>
        <w:rPr>
          <w:b/>
        </w:rPr>
      </w:pPr>
    </w:p>
    <w:p w:rsidR="006B275D" w:rsidRPr="009262CE" w:rsidRDefault="006B275D" w:rsidP="006B275D">
      <w:pPr>
        <w:pStyle w:val="27"/>
        <w:ind w:left="0" w:firstLine="567"/>
        <w:jc w:val="center"/>
        <w:rPr>
          <w:b/>
        </w:rPr>
      </w:pPr>
      <w:r>
        <w:rPr>
          <w:b/>
          <w:lang w:val="en-US"/>
        </w:rPr>
        <w:t>IV</w:t>
      </w:r>
      <w:r>
        <w:rPr>
          <w:b/>
        </w:rPr>
        <w:t xml:space="preserve">. </w:t>
      </w:r>
      <w:r w:rsidRPr="009262CE">
        <w:rPr>
          <w:b/>
        </w:rPr>
        <w:t>ПОРЯДОК ОТСТРАНЕНИЯ РАБОТНИКОВ ПРИ ВЫЯВЛЕНИИ МЕДИЦИНСКИХ ПРОТИВОПОКАЗАНИЙ</w:t>
      </w:r>
    </w:p>
    <w:p w:rsidR="006B275D" w:rsidRDefault="006B275D" w:rsidP="006B275D">
      <w:pPr>
        <w:pStyle w:val="27"/>
        <w:ind w:left="0" w:firstLine="567"/>
        <w:jc w:val="center"/>
        <w:rPr>
          <w:b/>
        </w:rPr>
      </w:pPr>
    </w:p>
    <w:p w:rsidR="006B275D" w:rsidRDefault="006B275D" w:rsidP="006B275D">
      <w:pPr>
        <w:pStyle w:val="27"/>
        <w:ind w:left="0" w:firstLine="567"/>
        <w:jc w:val="both"/>
      </w:pPr>
      <w:r w:rsidRPr="005F1820">
        <w:t>4.1.</w:t>
      </w:r>
      <w:r w:rsidRPr="005F1820">
        <w:rPr>
          <w:b/>
        </w:rPr>
        <w:t xml:space="preserve"> </w:t>
      </w:r>
      <w:r w:rsidRPr="005F1820">
        <w:t xml:space="preserve">При получении </w:t>
      </w:r>
      <w:r>
        <w:t>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6B275D" w:rsidRDefault="006B275D" w:rsidP="006B275D">
      <w:pPr>
        <w:pStyle w:val="27"/>
        <w:ind w:left="0" w:firstLine="567"/>
        <w:jc w:val="both"/>
      </w:pPr>
      <w:r>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6B275D" w:rsidRDefault="006B275D" w:rsidP="006B275D">
      <w:pPr>
        <w:pStyle w:val="27"/>
        <w:ind w:left="0" w:firstLine="567"/>
        <w:jc w:val="both"/>
      </w:pPr>
      <w:r>
        <w:t xml:space="preserve">  Работник должен быть  ознакомлен с приказом  об отстранении (недопущения) к работе под подпись.</w:t>
      </w:r>
    </w:p>
    <w:p w:rsidR="006B275D" w:rsidRDefault="006B275D" w:rsidP="006B275D">
      <w:pPr>
        <w:pStyle w:val="27"/>
        <w:ind w:left="0" w:firstLine="567"/>
        <w:jc w:val="both"/>
      </w:pPr>
      <w: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6B275D" w:rsidRDefault="006B275D" w:rsidP="006B275D">
      <w:pPr>
        <w:pStyle w:val="27"/>
        <w:ind w:left="0" w:firstLine="567"/>
        <w:jc w:val="both"/>
      </w:pPr>
      <w: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6B275D" w:rsidRDefault="006B275D" w:rsidP="006B275D">
      <w:pPr>
        <w:jc w:val="center"/>
        <w:rPr>
          <w:b/>
        </w:rPr>
      </w:pPr>
      <w:r w:rsidRPr="00FA4814">
        <w:rPr>
          <w:b/>
          <w:lang w:val="en-US"/>
        </w:rPr>
        <w:t>V</w:t>
      </w:r>
      <w:r>
        <w:rPr>
          <w:b/>
        </w:rPr>
        <w:t>. ЗАКЛЮЧИТЕЛЬНЫЕ ПОЛОЖЕНИЯ</w:t>
      </w:r>
    </w:p>
    <w:p w:rsidR="006B275D" w:rsidRDefault="006B275D" w:rsidP="006B275D">
      <w:pPr>
        <w:jc w:val="both"/>
      </w:pPr>
      <w:r w:rsidRPr="00FA4814">
        <w:t>5.1.</w:t>
      </w:r>
      <w:r>
        <w:t xml:space="preserve">Настоящее Положение о порядке проведения медицинских осмотров работников  </w:t>
      </w:r>
      <w:r w:rsidR="00AD093B">
        <w:rPr>
          <w:kern w:val="36"/>
        </w:rPr>
        <w:t xml:space="preserve">МАДОУ </w:t>
      </w:r>
      <w:r w:rsidR="00AD093B" w:rsidRPr="00E0648A">
        <w:rPr>
          <w:kern w:val="36"/>
        </w:rPr>
        <w:t>«</w:t>
      </w:r>
      <w:r w:rsidR="00AD093B">
        <w:rPr>
          <w:kern w:val="36"/>
        </w:rPr>
        <w:t>Детский сад №357 комбинированного вида</w:t>
      </w:r>
      <w:r w:rsidR="00AD093B" w:rsidRPr="00E0648A">
        <w:rPr>
          <w:kern w:val="36"/>
        </w:rPr>
        <w:t xml:space="preserve">» </w:t>
      </w:r>
      <w:r w:rsidR="00AD093B">
        <w:rPr>
          <w:kern w:val="36"/>
        </w:rPr>
        <w:t>Приволжского</w:t>
      </w:r>
      <w:r w:rsidR="00AD093B" w:rsidRPr="00E0648A">
        <w:rPr>
          <w:kern w:val="36"/>
        </w:rPr>
        <w:t xml:space="preserve"> района г. Казани</w:t>
      </w:r>
      <w:r w:rsidR="00AD093B">
        <w:t xml:space="preserve"> </w:t>
      </w:r>
      <w:r>
        <w:t>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6B275D" w:rsidRDefault="006B275D" w:rsidP="006B275D">
      <w:pPr>
        <w:jc w:val="both"/>
      </w:pPr>
      <w:r>
        <w:t>5.2. Все изменения и дополнения в настоящее Положение оформляются в письменной форме  в соответствии с действующим законодательством.</w:t>
      </w:r>
    </w:p>
    <w:p w:rsidR="006B275D" w:rsidRDefault="006B275D" w:rsidP="006B275D">
      <w:pPr>
        <w:jc w:val="both"/>
      </w:pPr>
      <w:r>
        <w:t>5.3. Положение действует до принятия нового и считается принятым с момента введения его в действие.</w:t>
      </w:r>
    </w:p>
    <w:p w:rsidR="006B275D" w:rsidRPr="00FA4814" w:rsidRDefault="006B275D" w:rsidP="006B275D">
      <w:pPr>
        <w:jc w:val="both"/>
        <w:rPr>
          <w:caps/>
          <w:color w:val="000000"/>
          <w:spacing w:val="-12"/>
        </w:rPr>
      </w:pPr>
      <w: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6B275D" w:rsidRDefault="006B275D" w:rsidP="006B275D">
      <w:pPr>
        <w:ind w:firstLine="708"/>
      </w:pPr>
    </w:p>
    <w:p w:rsidR="00076D1B" w:rsidRDefault="00076D1B" w:rsidP="006B275D">
      <w:pPr>
        <w:ind w:firstLine="708"/>
      </w:pPr>
    </w:p>
    <w:p w:rsidR="00076D1B" w:rsidRDefault="00076D1B" w:rsidP="006B275D">
      <w:pPr>
        <w:ind w:firstLine="708"/>
      </w:pPr>
    </w:p>
    <w:p w:rsidR="00076D1B" w:rsidRDefault="00076D1B" w:rsidP="006B275D">
      <w:pPr>
        <w:ind w:firstLine="708"/>
      </w:pPr>
    </w:p>
    <w:p w:rsidR="00076D1B" w:rsidRDefault="00076D1B" w:rsidP="006B275D">
      <w:pPr>
        <w:ind w:firstLine="708"/>
      </w:pPr>
    </w:p>
    <w:p w:rsidR="00076D1B" w:rsidRDefault="00905164" w:rsidP="00076D1B">
      <w:pPr>
        <w:tabs>
          <w:tab w:val="left" w:pos="6360"/>
        </w:tabs>
      </w:pPr>
      <w:r>
        <w:t xml:space="preserve">                                                                                                                         </w:t>
      </w:r>
      <w:r w:rsidR="00076D1B">
        <w:t>Приложение 26</w:t>
      </w:r>
    </w:p>
    <w:p w:rsidR="00076D1B" w:rsidRDefault="00076D1B" w:rsidP="00076D1B"/>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076D1B" w:rsidRPr="00CE23F6" w:rsidTr="003F2E20">
        <w:tc>
          <w:tcPr>
            <w:tcW w:w="4111" w:type="dxa"/>
            <w:vAlign w:val="center"/>
          </w:tcPr>
          <w:p w:rsidR="00076D1B" w:rsidRDefault="00076D1B" w:rsidP="003F2E20">
            <w:pPr>
              <w:jc w:val="center"/>
              <w:rPr>
                <w:b/>
              </w:rPr>
            </w:pPr>
            <w:r>
              <w:rPr>
                <w:b/>
              </w:rPr>
              <w:t>Мотивированное мнение</w:t>
            </w:r>
          </w:p>
          <w:p w:rsidR="00076D1B" w:rsidRPr="00CE23F6" w:rsidRDefault="00076D1B" w:rsidP="003F2E20">
            <w:pPr>
              <w:jc w:val="center"/>
              <w:rPr>
                <w:b/>
              </w:rPr>
            </w:pPr>
            <w:r>
              <w:rPr>
                <w:b/>
              </w:rPr>
              <w:t>профкома</w:t>
            </w:r>
          </w:p>
          <w:p w:rsidR="00076D1B" w:rsidRDefault="00076D1B" w:rsidP="003F2E20">
            <w:pPr>
              <w:jc w:val="center"/>
              <w:rPr>
                <w:b/>
              </w:rPr>
            </w:pPr>
            <w:r>
              <w:rPr>
                <w:b/>
              </w:rPr>
              <w:t>от____ ___________20__г.</w:t>
            </w:r>
          </w:p>
          <w:p w:rsidR="00076D1B" w:rsidRDefault="00076D1B" w:rsidP="003F2E20">
            <w:pPr>
              <w:jc w:val="center"/>
              <w:rPr>
                <w:b/>
              </w:rPr>
            </w:pPr>
            <w:r>
              <w:rPr>
                <w:b/>
              </w:rPr>
              <w:t>Протокол №____</w:t>
            </w:r>
          </w:p>
          <w:p w:rsidR="00076D1B" w:rsidRDefault="00076D1B" w:rsidP="003F2E20">
            <w:pPr>
              <w:jc w:val="center"/>
              <w:rPr>
                <w:b/>
              </w:rPr>
            </w:pPr>
            <w:r>
              <w:rPr>
                <w:b/>
              </w:rPr>
              <w:t>__________ ___________</w:t>
            </w:r>
          </w:p>
          <w:p w:rsidR="00076D1B" w:rsidRPr="0010530C" w:rsidRDefault="00076D1B" w:rsidP="003F2E20">
            <w:pPr>
              <w:jc w:val="center"/>
              <w:rPr>
                <w:b/>
              </w:rPr>
            </w:pPr>
            <w:r w:rsidRPr="0010530C">
              <w:rPr>
                <w:b/>
              </w:rPr>
              <w:t xml:space="preserve">Председатель первичной профсоюзной организации </w:t>
            </w:r>
          </w:p>
          <w:p w:rsidR="00076D1B" w:rsidRPr="0010530C" w:rsidRDefault="00076D1B" w:rsidP="003F2E20">
            <w:pPr>
              <w:jc w:val="center"/>
              <w:rPr>
                <w:b/>
                <w:i/>
                <w:sz w:val="20"/>
                <w:szCs w:val="20"/>
              </w:rPr>
            </w:pPr>
            <w:r w:rsidRPr="0010530C">
              <w:rPr>
                <w:b/>
                <w:i/>
                <w:sz w:val="20"/>
                <w:szCs w:val="20"/>
              </w:rPr>
              <w:t>(Ф.И.О, подпись)</w:t>
            </w:r>
          </w:p>
        </w:tc>
        <w:tc>
          <w:tcPr>
            <w:tcW w:w="851" w:type="dxa"/>
            <w:vAlign w:val="center"/>
          </w:tcPr>
          <w:p w:rsidR="00076D1B" w:rsidRPr="00CE23F6" w:rsidRDefault="00076D1B" w:rsidP="003F2E20">
            <w:pPr>
              <w:jc w:val="center"/>
              <w:rPr>
                <w:b/>
              </w:rPr>
            </w:pPr>
          </w:p>
        </w:tc>
        <w:tc>
          <w:tcPr>
            <w:tcW w:w="4383" w:type="dxa"/>
            <w:vAlign w:val="center"/>
          </w:tcPr>
          <w:p w:rsidR="00076D1B" w:rsidRPr="00CE23F6" w:rsidRDefault="00076D1B" w:rsidP="003F2E20">
            <w:pPr>
              <w:jc w:val="center"/>
              <w:rPr>
                <w:b/>
              </w:rPr>
            </w:pPr>
            <w:r w:rsidRPr="00CE23F6">
              <w:rPr>
                <w:b/>
              </w:rPr>
              <w:t>Утверждаю</w:t>
            </w:r>
          </w:p>
          <w:p w:rsidR="00076D1B" w:rsidRPr="00CE23F6" w:rsidRDefault="00076D1B" w:rsidP="003F2E20">
            <w:pPr>
              <w:jc w:val="center"/>
              <w:rPr>
                <w:b/>
              </w:rPr>
            </w:pPr>
            <w:r>
              <w:rPr>
                <w:b/>
              </w:rPr>
              <w:t>_________ ___________</w:t>
            </w:r>
          </w:p>
          <w:p w:rsidR="00076D1B" w:rsidRPr="0010530C" w:rsidRDefault="00076D1B" w:rsidP="003F2E20">
            <w:pPr>
              <w:jc w:val="center"/>
              <w:rPr>
                <w:b/>
              </w:rPr>
            </w:pPr>
            <w:r w:rsidRPr="0010530C">
              <w:rPr>
                <w:b/>
              </w:rPr>
              <w:t xml:space="preserve"> Руководитель </w:t>
            </w:r>
          </w:p>
          <w:p w:rsidR="00076D1B" w:rsidRPr="0010530C" w:rsidRDefault="00076D1B" w:rsidP="003F2E20">
            <w:pPr>
              <w:jc w:val="center"/>
              <w:rPr>
                <w:b/>
                <w:i/>
                <w:sz w:val="20"/>
                <w:szCs w:val="20"/>
              </w:rPr>
            </w:pPr>
            <w:r w:rsidRPr="0010530C">
              <w:rPr>
                <w:b/>
                <w:i/>
                <w:sz w:val="20"/>
                <w:szCs w:val="20"/>
              </w:rPr>
              <w:t>(Ф.И.О.,  подпись)</w:t>
            </w:r>
          </w:p>
          <w:p w:rsidR="00076D1B" w:rsidRDefault="00076D1B" w:rsidP="003F2E20">
            <w:pPr>
              <w:jc w:val="center"/>
              <w:rPr>
                <w:b/>
              </w:rPr>
            </w:pPr>
            <w:r w:rsidRPr="0010530C">
              <w:rPr>
                <w:b/>
              </w:rPr>
              <w:t xml:space="preserve">Приказ  </w:t>
            </w:r>
          </w:p>
          <w:p w:rsidR="00076D1B" w:rsidRPr="0010530C" w:rsidRDefault="00076D1B" w:rsidP="003F2E20">
            <w:pPr>
              <w:jc w:val="center"/>
              <w:rPr>
                <w:b/>
              </w:rPr>
            </w:pPr>
            <w:r w:rsidRPr="0010530C">
              <w:rPr>
                <w:b/>
              </w:rPr>
              <w:t>от  «___»</w:t>
            </w:r>
            <w:r w:rsidRPr="00CE23F6">
              <w:t xml:space="preserve"> </w:t>
            </w:r>
            <w:r w:rsidRPr="0010530C">
              <w:rPr>
                <w:b/>
              </w:rPr>
              <w:t>_________20__г.</w:t>
            </w:r>
            <w:r>
              <w:rPr>
                <w:b/>
              </w:rPr>
              <w:t xml:space="preserve"> №__</w:t>
            </w:r>
          </w:p>
          <w:p w:rsidR="00076D1B" w:rsidRPr="00CE23F6" w:rsidRDefault="00076D1B" w:rsidP="003F2E20">
            <w:pPr>
              <w:jc w:val="center"/>
              <w:rPr>
                <w:b/>
              </w:rPr>
            </w:pPr>
          </w:p>
        </w:tc>
      </w:tr>
    </w:tbl>
    <w:p w:rsidR="00076D1B" w:rsidRDefault="00076D1B" w:rsidP="00076D1B">
      <w:pPr>
        <w:tabs>
          <w:tab w:val="left" w:pos="5610"/>
        </w:tabs>
        <w:rPr>
          <w:b/>
        </w:rPr>
      </w:pPr>
      <w:r>
        <w:rPr>
          <w:b/>
        </w:rPr>
        <w:tab/>
        <w:t>Доведено до сведения работников</w:t>
      </w:r>
    </w:p>
    <w:p w:rsidR="00076D1B" w:rsidRDefault="00076D1B" w:rsidP="00076D1B">
      <w:pPr>
        <w:tabs>
          <w:tab w:val="left" w:pos="5610"/>
        </w:tabs>
        <w:rPr>
          <w:b/>
        </w:rPr>
      </w:pPr>
      <w:r>
        <w:rPr>
          <w:b/>
        </w:rPr>
        <w:tab/>
        <w:t>на общем собрании  работников</w:t>
      </w:r>
    </w:p>
    <w:p w:rsidR="00076D1B" w:rsidRDefault="00076D1B" w:rsidP="00076D1B">
      <w:pPr>
        <w:tabs>
          <w:tab w:val="left" w:pos="5610"/>
        </w:tabs>
        <w:rPr>
          <w:b/>
        </w:rPr>
      </w:pPr>
      <w:r>
        <w:rPr>
          <w:b/>
        </w:rPr>
        <w:t xml:space="preserve">                                                                                               ___________________20___г.</w:t>
      </w:r>
    </w:p>
    <w:p w:rsidR="00076D1B" w:rsidRPr="00CE23F6" w:rsidRDefault="00076D1B" w:rsidP="00076D1B">
      <w:pPr>
        <w:tabs>
          <w:tab w:val="left" w:pos="5700"/>
        </w:tabs>
        <w:rPr>
          <w:b/>
        </w:rPr>
      </w:pPr>
      <w:r>
        <w:rPr>
          <w:b/>
        </w:rPr>
        <w:tab/>
        <w:t>Протокол №___</w:t>
      </w:r>
    </w:p>
    <w:p w:rsidR="00076D1B" w:rsidRDefault="00076D1B" w:rsidP="00076D1B">
      <w:pPr>
        <w:jc w:val="center"/>
        <w:rPr>
          <w:b/>
          <w:sz w:val="28"/>
          <w:szCs w:val="28"/>
        </w:rPr>
      </w:pPr>
    </w:p>
    <w:p w:rsidR="00076D1B" w:rsidRDefault="00076D1B" w:rsidP="00076D1B">
      <w:pPr>
        <w:jc w:val="center"/>
        <w:rPr>
          <w:b/>
          <w:sz w:val="28"/>
          <w:szCs w:val="28"/>
        </w:rPr>
      </w:pPr>
      <w:r>
        <w:rPr>
          <w:b/>
          <w:sz w:val="28"/>
          <w:szCs w:val="28"/>
        </w:rPr>
        <w:t xml:space="preserve">Положение </w:t>
      </w:r>
    </w:p>
    <w:p w:rsidR="00076D1B" w:rsidRDefault="00076D1B" w:rsidP="00076D1B">
      <w:pPr>
        <w:jc w:val="center"/>
        <w:rPr>
          <w:b/>
          <w:sz w:val="28"/>
          <w:szCs w:val="28"/>
        </w:rPr>
      </w:pPr>
      <w:r>
        <w:rPr>
          <w:b/>
          <w:sz w:val="28"/>
          <w:szCs w:val="28"/>
        </w:rPr>
        <w:t>о порядке предоставления «детского дня»</w:t>
      </w:r>
    </w:p>
    <w:p w:rsidR="00076D1B" w:rsidRDefault="00076D1B" w:rsidP="00076D1B">
      <w:pPr>
        <w:jc w:val="center"/>
        <w:rPr>
          <w:b/>
          <w:sz w:val="28"/>
          <w:szCs w:val="28"/>
        </w:rPr>
      </w:pPr>
    </w:p>
    <w:p w:rsidR="00076D1B" w:rsidRDefault="00076D1B" w:rsidP="00076D1B">
      <w:pPr>
        <w:rPr>
          <w:color w:val="002060"/>
        </w:rPr>
      </w:pPr>
      <w:r>
        <w:rPr>
          <w:b/>
          <w:sz w:val="28"/>
          <w:szCs w:val="28"/>
        </w:rPr>
        <w:t xml:space="preserve"> </w:t>
      </w:r>
      <w:r>
        <w:rPr>
          <w:color w:val="002060"/>
        </w:rPr>
        <w:t xml:space="preserve">  </w:t>
      </w:r>
    </w:p>
    <w:p w:rsidR="00076D1B" w:rsidRDefault="00076D1B" w:rsidP="00076D1B">
      <w:pPr>
        <w:jc w:val="both"/>
      </w:pPr>
      <w:r>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076D1B" w:rsidRPr="006A12C6" w:rsidRDefault="00076D1B" w:rsidP="00076D1B">
      <w:pPr>
        <w:jc w:val="both"/>
        <w:rPr>
          <w:sz w:val="22"/>
          <w:szCs w:val="22"/>
        </w:rPr>
      </w:pPr>
      <w:r>
        <w:t>2.</w:t>
      </w:r>
      <w:r w:rsidRPr="00AD4E08">
        <w:t xml:space="preserve">  </w:t>
      </w:r>
      <w:r>
        <w:t xml:space="preserve">Данное </w:t>
      </w:r>
      <w:r>
        <w:rPr>
          <w:b/>
        </w:rPr>
        <w:t xml:space="preserve"> </w:t>
      </w:r>
      <w:r>
        <w:t xml:space="preserve">   </w:t>
      </w:r>
      <w:r w:rsidRPr="006A12C6">
        <w:rPr>
          <w:sz w:val="22"/>
          <w:szCs w:val="22"/>
        </w:rPr>
        <w:t>Постановление "о детском дне",  являюще</w:t>
      </w:r>
      <w:r>
        <w:rPr>
          <w:sz w:val="22"/>
          <w:szCs w:val="22"/>
        </w:rPr>
        <w:t>еся</w:t>
      </w:r>
      <w:r w:rsidRPr="006A12C6">
        <w:rPr>
          <w:sz w:val="22"/>
          <w:szCs w:val="22"/>
        </w:rPr>
        <w:t xml:space="preserve">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076D1B" w:rsidRDefault="00076D1B" w:rsidP="00076D1B">
      <w:pPr>
        <w:jc w:val="both"/>
      </w:pPr>
      <w:r w:rsidRPr="006A12C6">
        <w:t>3.</w:t>
      </w:r>
      <w:r>
        <w:t xml:space="preserve"> Порядок предоставления женщине свободного времени и  его  оплаты  определяет коллективный договор.</w:t>
      </w:r>
    </w:p>
    <w:p w:rsidR="00076D1B" w:rsidRPr="00AD4E08" w:rsidRDefault="00076D1B" w:rsidP="00076D1B">
      <w:pPr>
        <w:jc w:val="both"/>
      </w:pPr>
      <w:r>
        <w:t xml:space="preserve">4 </w:t>
      </w:r>
      <w:r w:rsidRPr="00AD4E08">
        <w:t xml:space="preserve"> "</w:t>
      </w:r>
      <w:r>
        <w:t>Д</w:t>
      </w:r>
      <w:r w:rsidRPr="00AD4E08">
        <w:t xml:space="preserve">етский день" </w:t>
      </w:r>
      <w:r>
        <w:t xml:space="preserve"> не может быть </w:t>
      </w:r>
      <w:r w:rsidRPr="00AD4E08">
        <w:t xml:space="preserve"> предоставлен работнику только на основании приказа, </w:t>
      </w:r>
      <w:r>
        <w:t xml:space="preserve">так как </w:t>
      </w:r>
      <w:r w:rsidRPr="00AD4E08">
        <w:t xml:space="preserve"> возникает вероятность конфликта с налоговыми органами. </w:t>
      </w:r>
    </w:p>
    <w:p w:rsidR="00076D1B" w:rsidRPr="00AD4E08" w:rsidRDefault="00076D1B" w:rsidP="00076D1B">
      <w:pPr>
        <w:jc w:val="both"/>
        <w:rPr>
          <w:b/>
        </w:rPr>
      </w:pPr>
      <w:r w:rsidRPr="008302F9">
        <w:t xml:space="preserve">5. </w:t>
      </w:r>
      <w:r w:rsidRPr="00AD4E08">
        <w:t xml:space="preserve"> </w:t>
      </w:r>
      <w:r w:rsidRPr="00AD4E08">
        <w:rPr>
          <w:b/>
        </w:rPr>
        <w:t>Работникам образовательн</w:t>
      </w:r>
      <w:r>
        <w:rPr>
          <w:b/>
        </w:rPr>
        <w:t>ого</w:t>
      </w:r>
      <w:r w:rsidRPr="00AD4E08">
        <w:rPr>
          <w:b/>
        </w:rPr>
        <w:t xml:space="preserve"> учреждени</w:t>
      </w:r>
      <w:r>
        <w:rPr>
          <w:b/>
        </w:rPr>
        <w:t>я</w:t>
      </w:r>
      <w:r w:rsidRPr="00AD4E08">
        <w:rPr>
          <w:b/>
        </w:rPr>
        <w:t xml:space="preserve"> «детский день» предоставляется на основании:</w:t>
      </w:r>
    </w:p>
    <w:p w:rsidR="00076D1B" w:rsidRDefault="00076D1B" w:rsidP="00417464">
      <w:pPr>
        <w:numPr>
          <w:ilvl w:val="0"/>
          <w:numId w:val="96"/>
        </w:numPr>
        <w:jc w:val="both"/>
        <w:rPr>
          <w:sz w:val="28"/>
          <w:szCs w:val="28"/>
        </w:rPr>
      </w:pPr>
      <w:r>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076D1B" w:rsidRDefault="00076D1B" w:rsidP="00417464">
      <w:pPr>
        <w:numPr>
          <w:ilvl w:val="0"/>
          <w:numId w:val="96"/>
        </w:numPr>
        <w:jc w:val="both"/>
        <w:rPr>
          <w:sz w:val="28"/>
          <w:szCs w:val="28"/>
        </w:rPr>
      </w:pPr>
      <w:r>
        <w:t xml:space="preserve">муниципального Соглашения между Управлением образования Исполнительного комитета муниципального образования </w:t>
      </w:r>
      <w:proofErr w:type="spellStart"/>
      <w:r>
        <w:t>г.Казани</w:t>
      </w:r>
      <w:proofErr w:type="spellEnd"/>
      <w:r>
        <w:t xml:space="preserve"> и Татарским республиканским комитетом профсоюза работников народного образования и науки на 2024-2027 годы;</w:t>
      </w:r>
    </w:p>
    <w:p w:rsidR="00076D1B" w:rsidRDefault="00076D1B" w:rsidP="00417464">
      <w:pPr>
        <w:numPr>
          <w:ilvl w:val="0"/>
          <w:numId w:val="96"/>
        </w:numPr>
        <w:jc w:val="both"/>
        <w:rPr>
          <w:b/>
          <w:sz w:val="28"/>
          <w:szCs w:val="28"/>
        </w:rPr>
      </w:pPr>
      <w:r>
        <w:t>коллективного договора  образовательного учреждения между работодателем (директором, заведующим) и первичной профсоюзной организации</w:t>
      </w:r>
      <w:r>
        <w:br/>
      </w:r>
      <w:r>
        <w:rPr>
          <w:b/>
        </w:rPr>
        <w:t>в разделе «Социальные гарантии, льготы»  отраслевого и муниципального Соглашений записано:</w:t>
      </w:r>
    </w:p>
    <w:p w:rsidR="00076D1B" w:rsidRDefault="00076D1B" w:rsidP="00076D1B">
      <w:pPr>
        <w:ind w:left="420"/>
        <w:jc w:val="both"/>
      </w:pPr>
      <w:r>
        <w:t xml:space="preserve">«Предоставление работникам отрасли- </w:t>
      </w:r>
      <w:r w:rsidRPr="00D1236C">
        <w:rPr>
          <w:b/>
        </w:rPr>
        <w:t>женщинам,</w:t>
      </w:r>
      <w:r>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Pr>
          <w:b/>
        </w:rPr>
        <w:t>полностью оплачиваемые</w:t>
      </w:r>
      <w:r>
        <w:t xml:space="preserve">». </w:t>
      </w:r>
    </w:p>
    <w:p w:rsidR="00076D1B" w:rsidRDefault="00076D1B" w:rsidP="00076D1B">
      <w:pPr>
        <w:jc w:val="both"/>
        <w:rPr>
          <w:b/>
          <w:sz w:val="28"/>
          <w:szCs w:val="28"/>
        </w:rPr>
      </w:pPr>
      <w:r>
        <w:rPr>
          <w:b/>
        </w:rPr>
        <w:lastRenderedPageBreak/>
        <w:t xml:space="preserve">    В разделе «Социальные гарантии, льготы»  муниципального   Соглашении   записано:</w:t>
      </w:r>
    </w:p>
    <w:p w:rsidR="00076D1B" w:rsidRDefault="00076D1B" w:rsidP="00076D1B">
      <w:pPr>
        <w:ind w:left="420"/>
        <w:jc w:val="both"/>
      </w:pPr>
    </w:p>
    <w:p w:rsidR="00076D1B" w:rsidRDefault="00076D1B" w:rsidP="00076D1B">
      <w:pPr>
        <w:ind w:left="420"/>
        <w:jc w:val="both"/>
        <w:rPr>
          <w:color w:val="000000"/>
          <w:spacing w:val="-2"/>
          <w:szCs w:val="28"/>
        </w:rPr>
      </w:pPr>
      <w:r>
        <w:rPr>
          <w:rFonts w:eastAsia="Calibri"/>
          <w:iCs/>
          <w:color w:val="000000"/>
          <w:spacing w:val="-2"/>
          <w:szCs w:val="28"/>
          <w:lang w:eastAsia="en-US"/>
        </w:rPr>
        <w:t>«</w:t>
      </w:r>
      <w:r w:rsidRPr="000F6487">
        <w:rPr>
          <w:color w:val="000000"/>
          <w:spacing w:val="-2"/>
          <w:szCs w:val="28"/>
        </w:rPr>
        <w:t>Предоставление работникам образования оплачиваемых свободных дней по следующим причинам</w:t>
      </w:r>
      <w:r>
        <w:rPr>
          <w:color w:val="000000"/>
          <w:spacing w:val="-2"/>
          <w:szCs w:val="28"/>
        </w:rPr>
        <w:t>:</w:t>
      </w:r>
    </w:p>
    <w:p w:rsidR="00076D1B" w:rsidRDefault="00076D1B" w:rsidP="00076D1B">
      <w:pPr>
        <w:ind w:left="420"/>
        <w:jc w:val="both"/>
      </w:pPr>
      <w:r>
        <w:rPr>
          <w:rFonts w:eastAsia="Calibri"/>
          <w:iCs/>
          <w:color w:val="000000"/>
          <w:spacing w:val="-2"/>
          <w:szCs w:val="28"/>
          <w:lang w:eastAsia="en-US"/>
        </w:rPr>
        <w:t xml:space="preserve">- </w:t>
      </w:r>
      <w:r w:rsidRPr="00D1236C">
        <w:rPr>
          <w:rFonts w:eastAsia="Calibri"/>
          <w:b/>
          <w:iCs/>
          <w:color w:val="000000"/>
          <w:spacing w:val="-2"/>
          <w:szCs w:val="28"/>
          <w:lang w:eastAsia="en-US"/>
        </w:rPr>
        <w:t>отцам</w:t>
      </w:r>
      <w:r w:rsidRPr="000F6487">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D348F0">
        <w:rPr>
          <w:rFonts w:eastAsia="Calibri"/>
          <w:b/>
          <w:iCs/>
          <w:color w:val="000000"/>
          <w:spacing w:val="-2"/>
          <w:szCs w:val="28"/>
          <w:lang w:eastAsia="en-US"/>
        </w:rPr>
        <w:t>полностью оплачиваемые</w:t>
      </w:r>
      <w:r>
        <w:rPr>
          <w:rFonts w:eastAsia="Calibri"/>
          <w:b/>
          <w:iCs/>
          <w:color w:val="000000"/>
          <w:spacing w:val="-2"/>
          <w:szCs w:val="28"/>
          <w:lang w:eastAsia="en-US"/>
        </w:rPr>
        <w:t>»</w:t>
      </w:r>
      <w:r w:rsidRPr="00D348F0">
        <w:rPr>
          <w:rFonts w:eastAsia="Calibri"/>
          <w:b/>
          <w:iCs/>
          <w:color w:val="000000"/>
          <w:spacing w:val="-2"/>
          <w:szCs w:val="28"/>
          <w:lang w:eastAsia="en-US"/>
        </w:rPr>
        <w:t>.</w:t>
      </w:r>
    </w:p>
    <w:p w:rsidR="00076D1B" w:rsidRDefault="00076D1B" w:rsidP="00076D1B">
      <w:pPr>
        <w:jc w:val="both"/>
      </w:pPr>
      <w:r>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076D1B" w:rsidRDefault="00076D1B" w:rsidP="00076D1B">
      <w:pPr>
        <w:ind w:left="142"/>
        <w:jc w:val="both"/>
      </w:pPr>
      <w:r>
        <w:rPr>
          <w:b/>
        </w:rPr>
        <w:t xml:space="preserve">7.  </w:t>
      </w:r>
      <w:r w:rsidRPr="008302F9">
        <w:t>«Детский день»</w:t>
      </w:r>
      <w:r>
        <w:rPr>
          <w:b/>
        </w:rPr>
        <w:t xml:space="preserve"> </w:t>
      </w:r>
      <w:r>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076D1B" w:rsidRPr="008302F9" w:rsidRDefault="00076D1B" w:rsidP="00076D1B">
      <w:pPr>
        <w:jc w:val="both"/>
      </w:pPr>
      <w:r>
        <w:t>8.</w:t>
      </w:r>
      <w:r w:rsidRPr="00AD4E08">
        <w:t xml:space="preserve">  </w:t>
      </w:r>
      <w:r w:rsidRPr="008302F9">
        <w:t xml:space="preserve">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076D1B" w:rsidRDefault="00076D1B" w:rsidP="00076D1B">
      <w:pPr>
        <w:jc w:val="both"/>
        <w:rPr>
          <w:sz w:val="28"/>
          <w:szCs w:val="28"/>
        </w:rPr>
      </w:pPr>
      <w:r>
        <w:t xml:space="preserve">9.  </w:t>
      </w:r>
      <w:r w:rsidRPr="008302F9">
        <w:t xml:space="preserve">Локальный акт  «Положение  о </w:t>
      </w:r>
      <w:r>
        <w:t xml:space="preserve"> порядке  </w:t>
      </w:r>
      <w:r w:rsidRPr="008302F9">
        <w:t>предоставлени</w:t>
      </w:r>
      <w:r>
        <w:t>я</w:t>
      </w:r>
      <w:r w:rsidRPr="008302F9">
        <w:t xml:space="preserve"> «детского дня»</w:t>
      </w:r>
      <w:r>
        <w:t xml:space="preserve">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076D1B" w:rsidRDefault="00076D1B" w:rsidP="00076D1B"/>
    <w:p w:rsidR="005D5DAE" w:rsidRDefault="005D5DAE" w:rsidP="006B275D">
      <w:pPr>
        <w:ind w:firstLine="708"/>
      </w:pPr>
    </w:p>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Pr="005D5DAE" w:rsidRDefault="005D5DAE" w:rsidP="005D5DAE"/>
    <w:p w:rsidR="005D5DAE" w:rsidRDefault="005D5DAE" w:rsidP="005D5DAE"/>
    <w:p w:rsidR="005D5DAE" w:rsidRPr="005D5DAE" w:rsidRDefault="005D5DAE" w:rsidP="005D5DAE"/>
    <w:p w:rsidR="005D5DAE" w:rsidRDefault="005D5DAE" w:rsidP="005D5DAE"/>
    <w:p w:rsidR="00076D1B" w:rsidRDefault="00076D1B" w:rsidP="005D5DAE"/>
    <w:p w:rsidR="005D5DAE" w:rsidRPr="00BC351D" w:rsidRDefault="005D5DAE" w:rsidP="005D5DAE">
      <w:pPr>
        <w:spacing w:line="276" w:lineRule="auto"/>
        <w:ind w:left="2832"/>
        <w:jc w:val="right"/>
        <w:rPr>
          <w:sz w:val="28"/>
          <w:szCs w:val="28"/>
        </w:rPr>
      </w:pPr>
      <w:r w:rsidRPr="00BC351D">
        <w:rPr>
          <w:noProof/>
          <w:sz w:val="28"/>
          <w:szCs w:val="28"/>
        </w:rPr>
        <w:lastRenderedPageBreak/>
        <w:t xml:space="preserve">Приложение 27 </w:t>
      </w:r>
    </w:p>
    <w:p w:rsidR="005D5DAE" w:rsidRPr="00C32818" w:rsidRDefault="005D5DAE" w:rsidP="005D5DAE">
      <w:pPr>
        <w:spacing w:line="276" w:lineRule="auto"/>
        <w:ind w:left="2832"/>
        <w:jc w:val="right"/>
        <w:rPr>
          <w:b/>
        </w:rPr>
      </w:pPr>
      <w:r w:rsidRPr="00C32818">
        <w:rPr>
          <w:b/>
        </w:rPr>
        <w:t>У Т В Е Р Ж Д Е Н О</w:t>
      </w:r>
    </w:p>
    <w:p w:rsidR="005D5DAE" w:rsidRPr="00C32818" w:rsidRDefault="005D5DAE" w:rsidP="005D5DAE">
      <w:pPr>
        <w:spacing w:line="276" w:lineRule="auto"/>
        <w:ind w:left="2832"/>
        <w:jc w:val="right"/>
        <w:rPr>
          <w:b/>
        </w:rPr>
      </w:pPr>
      <w:r w:rsidRPr="00C32818">
        <w:rPr>
          <w:b/>
        </w:rPr>
        <w:t>на заседании Президиума Профсоюзной организации работников образования и науки</w:t>
      </w:r>
    </w:p>
    <w:p w:rsidR="005D5DAE" w:rsidRPr="00C32818" w:rsidRDefault="005D5DAE" w:rsidP="005D5DAE">
      <w:pPr>
        <w:spacing w:line="276" w:lineRule="auto"/>
        <w:ind w:left="2832"/>
        <w:jc w:val="right"/>
        <w:rPr>
          <w:b/>
        </w:rPr>
      </w:pPr>
      <w:proofErr w:type="spellStart"/>
      <w:r w:rsidRPr="00C32818">
        <w:rPr>
          <w:b/>
        </w:rPr>
        <w:t>Вахитовского</w:t>
      </w:r>
      <w:proofErr w:type="spellEnd"/>
      <w:r w:rsidRPr="00C32818">
        <w:rPr>
          <w:b/>
        </w:rPr>
        <w:t xml:space="preserve"> и Приволжского районов г. Казани</w:t>
      </w:r>
    </w:p>
    <w:p w:rsidR="005D5DAE" w:rsidRPr="00C32818" w:rsidRDefault="005D5DAE" w:rsidP="005D5DAE">
      <w:pPr>
        <w:tabs>
          <w:tab w:val="left" w:pos="5460"/>
        </w:tabs>
        <w:spacing w:line="276" w:lineRule="auto"/>
        <w:ind w:left="2832"/>
        <w:rPr>
          <w:b/>
        </w:rPr>
      </w:pPr>
    </w:p>
    <w:p w:rsidR="005D5DAE" w:rsidRPr="00C32818" w:rsidRDefault="005D5DAE" w:rsidP="005D5DAE">
      <w:pPr>
        <w:tabs>
          <w:tab w:val="left" w:pos="5460"/>
        </w:tabs>
        <w:spacing w:line="276" w:lineRule="auto"/>
        <w:ind w:left="2832"/>
        <w:jc w:val="right"/>
        <w:rPr>
          <w:b/>
        </w:rPr>
      </w:pPr>
      <w:r w:rsidRPr="00C32818">
        <w:rPr>
          <w:b/>
        </w:rPr>
        <w:t xml:space="preserve">от   </w:t>
      </w:r>
      <w:r w:rsidRPr="00C6663D">
        <w:rPr>
          <w:b/>
          <w:highlight w:val="yellow"/>
        </w:rPr>
        <w:t>24 октября  2019 года</w:t>
      </w:r>
      <w:r w:rsidRPr="00C32818">
        <w:rPr>
          <w:b/>
        </w:rPr>
        <w:t xml:space="preserve"> </w:t>
      </w:r>
    </w:p>
    <w:p w:rsidR="005D5DAE" w:rsidRPr="00C32818" w:rsidRDefault="005D5DAE" w:rsidP="005D5DAE">
      <w:pPr>
        <w:spacing w:line="276" w:lineRule="auto"/>
        <w:jc w:val="center"/>
        <w:rPr>
          <w:b/>
        </w:rPr>
      </w:pPr>
    </w:p>
    <w:p w:rsidR="005D5DAE" w:rsidRPr="00C32818" w:rsidRDefault="005D5DAE" w:rsidP="005D5DAE">
      <w:pPr>
        <w:spacing w:line="276" w:lineRule="auto"/>
        <w:jc w:val="center"/>
        <w:rPr>
          <w:b/>
        </w:rPr>
      </w:pPr>
      <w:r w:rsidRPr="00C32818">
        <w:rPr>
          <w:b/>
        </w:rPr>
        <w:t>П О Л О Ж Е Н И Е</w:t>
      </w:r>
    </w:p>
    <w:p w:rsidR="005D5DAE" w:rsidRPr="00C32818" w:rsidRDefault="005D5DAE" w:rsidP="005D5DAE">
      <w:pPr>
        <w:spacing w:line="276" w:lineRule="auto"/>
        <w:jc w:val="center"/>
        <w:rPr>
          <w:b/>
        </w:rPr>
      </w:pPr>
      <w:r w:rsidRPr="00C32818">
        <w:rPr>
          <w:b/>
        </w:rPr>
        <w:t xml:space="preserve">о порядке и условиях оказания материальной помощи членам профсоюза Территориальной профсоюзной организации </w:t>
      </w:r>
      <w:proofErr w:type="spellStart"/>
      <w:r w:rsidRPr="00C32818">
        <w:rPr>
          <w:b/>
        </w:rPr>
        <w:t>Вахитовского</w:t>
      </w:r>
      <w:proofErr w:type="spellEnd"/>
      <w:r w:rsidRPr="00C32818">
        <w:rPr>
          <w:b/>
        </w:rPr>
        <w:t xml:space="preserve"> </w:t>
      </w:r>
    </w:p>
    <w:p w:rsidR="005D5DAE" w:rsidRPr="00C32818" w:rsidRDefault="005D5DAE" w:rsidP="005D5DAE">
      <w:pPr>
        <w:spacing w:line="276" w:lineRule="auto"/>
        <w:jc w:val="center"/>
        <w:rPr>
          <w:b/>
        </w:rPr>
      </w:pPr>
      <w:r w:rsidRPr="00C32818">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5D5DAE" w:rsidRPr="00C32818" w:rsidRDefault="005D5DAE" w:rsidP="005D5DAE">
      <w:pPr>
        <w:spacing w:line="276" w:lineRule="auto"/>
        <w:jc w:val="center"/>
        <w:rPr>
          <w:b/>
        </w:rPr>
      </w:pPr>
    </w:p>
    <w:p w:rsidR="005D5DAE" w:rsidRPr="00C32818" w:rsidRDefault="005D5DAE" w:rsidP="005D5DAE">
      <w:pPr>
        <w:spacing w:line="276" w:lineRule="auto"/>
        <w:jc w:val="center"/>
        <w:rPr>
          <w:b/>
        </w:rPr>
      </w:pPr>
      <w:r w:rsidRPr="00C32818">
        <w:rPr>
          <w:b/>
          <w:lang w:val="en-US"/>
        </w:rPr>
        <w:t>I</w:t>
      </w:r>
      <w:r w:rsidRPr="00C32818">
        <w:rPr>
          <w:b/>
        </w:rPr>
        <w:t>. Общие положения</w:t>
      </w:r>
    </w:p>
    <w:p w:rsidR="005D5DAE" w:rsidRPr="00C32818" w:rsidRDefault="005D5DAE" w:rsidP="005D5DAE">
      <w:pPr>
        <w:spacing w:line="276" w:lineRule="auto"/>
        <w:ind w:firstLine="709"/>
        <w:jc w:val="both"/>
      </w:pPr>
      <w:r w:rsidRPr="00C32818">
        <w:t xml:space="preserve">1.1.Положение о порядке и условиях оказания материальной помощи членам профсоюза Территориальной профсоюзной организации </w:t>
      </w:r>
      <w:proofErr w:type="spellStart"/>
      <w:r w:rsidRPr="00C32818">
        <w:t>Вахитовского</w:t>
      </w:r>
      <w:proofErr w:type="spellEnd"/>
      <w:r w:rsidRPr="00C32818">
        <w:t xml:space="preserve">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w:t>
      </w:r>
      <w:proofErr w:type="spellStart"/>
      <w:r w:rsidRPr="00C32818">
        <w:t>Вахитовского</w:t>
      </w:r>
      <w:proofErr w:type="spellEnd"/>
      <w:r w:rsidRPr="00C32818">
        <w:t xml:space="preserve"> и Приволжского районов  и направлено на социально-экономическую поддержку работников.</w:t>
      </w:r>
    </w:p>
    <w:p w:rsidR="005D5DAE" w:rsidRPr="00C32818" w:rsidRDefault="005D5DAE" w:rsidP="005D5DAE">
      <w:pPr>
        <w:spacing w:line="276" w:lineRule="auto"/>
        <w:ind w:firstLine="709"/>
        <w:jc w:val="both"/>
      </w:pPr>
      <w:r w:rsidRPr="00C32818">
        <w:t xml:space="preserve">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w:t>
      </w:r>
      <w:proofErr w:type="spellStart"/>
      <w:r w:rsidRPr="00C32818">
        <w:t>Вахитовского</w:t>
      </w:r>
      <w:proofErr w:type="spellEnd"/>
      <w:r w:rsidRPr="00C32818">
        <w:t xml:space="preserve">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w:t>
      </w:r>
      <w:proofErr w:type="spellStart"/>
      <w:r w:rsidRPr="00C32818">
        <w:t>Вахитовского</w:t>
      </w:r>
      <w:proofErr w:type="spellEnd"/>
      <w:r w:rsidRPr="00C32818">
        <w:t xml:space="preserve"> и Приволжского районов.</w:t>
      </w:r>
    </w:p>
    <w:p w:rsidR="005D5DAE" w:rsidRPr="00C32818" w:rsidRDefault="005D5DAE" w:rsidP="005D5DAE">
      <w:pPr>
        <w:spacing w:line="276" w:lineRule="auto"/>
        <w:ind w:firstLine="709"/>
        <w:jc w:val="both"/>
      </w:pPr>
      <w:r w:rsidRPr="00C32818">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5D5DAE" w:rsidRPr="00C32818" w:rsidRDefault="005D5DAE" w:rsidP="005D5DAE">
      <w:pPr>
        <w:spacing w:line="276" w:lineRule="auto"/>
        <w:ind w:firstLine="709"/>
        <w:jc w:val="both"/>
      </w:pPr>
      <w:r w:rsidRPr="00C32818">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5D5DAE" w:rsidRPr="00C32818" w:rsidRDefault="005D5DAE" w:rsidP="005D5DAE">
      <w:pPr>
        <w:spacing w:line="276" w:lineRule="auto"/>
        <w:ind w:firstLine="709"/>
        <w:jc w:val="both"/>
      </w:pPr>
      <w:r w:rsidRPr="00C32818">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5D5DAE" w:rsidRPr="00C32818" w:rsidRDefault="005D5DAE" w:rsidP="005D5DAE">
      <w:pPr>
        <w:spacing w:line="276" w:lineRule="auto"/>
        <w:ind w:firstLine="709"/>
        <w:jc w:val="both"/>
      </w:pPr>
      <w:r w:rsidRPr="00C32818">
        <w:t>1.6.Положение разработано членами Президиума райкома профсоюза с учетом:</w:t>
      </w:r>
    </w:p>
    <w:p w:rsidR="005D5DAE" w:rsidRPr="00C32818" w:rsidRDefault="005D5DAE" w:rsidP="00417464">
      <w:pPr>
        <w:numPr>
          <w:ilvl w:val="0"/>
          <w:numId w:val="97"/>
        </w:numPr>
        <w:spacing w:line="276" w:lineRule="auto"/>
        <w:jc w:val="both"/>
      </w:pPr>
      <w:r w:rsidRPr="00C32818">
        <w:t>Устава профессионального союза работников народного образования и науки Российской Федерации;</w:t>
      </w:r>
    </w:p>
    <w:p w:rsidR="005D5DAE" w:rsidRPr="00C32818" w:rsidRDefault="005D5DAE" w:rsidP="00417464">
      <w:pPr>
        <w:numPr>
          <w:ilvl w:val="0"/>
          <w:numId w:val="97"/>
        </w:numPr>
        <w:spacing w:line="276" w:lineRule="auto"/>
        <w:jc w:val="both"/>
      </w:pPr>
      <w:r w:rsidRPr="00C32818">
        <w:t>Закона об образовании Российской Федерации;</w:t>
      </w:r>
    </w:p>
    <w:p w:rsidR="005D5DAE" w:rsidRPr="00C32818" w:rsidRDefault="005D5DAE" w:rsidP="00417464">
      <w:pPr>
        <w:numPr>
          <w:ilvl w:val="0"/>
          <w:numId w:val="97"/>
        </w:numPr>
        <w:spacing w:line="276" w:lineRule="auto"/>
        <w:jc w:val="both"/>
      </w:pPr>
      <w:r w:rsidRPr="00C32818">
        <w:t>инструктивных писем ЦК Профсоюза;</w:t>
      </w:r>
    </w:p>
    <w:p w:rsidR="005D5DAE" w:rsidRPr="00C32818" w:rsidRDefault="005D5DAE" w:rsidP="00417464">
      <w:pPr>
        <w:numPr>
          <w:ilvl w:val="0"/>
          <w:numId w:val="97"/>
        </w:numPr>
        <w:spacing w:line="276" w:lineRule="auto"/>
        <w:jc w:val="both"/>
      </w:pPr>
      <w:r w:rsidRPr="00C32818">
        <w:t xml:space="preserve">методических рекомендаций </w:t>
      </w:r>
      <w:proofErr w:type="spellStart"/>
      <w:r w:rsidRPr="00C32818">
        <w:t>Рескома</w:t>
      </w:r>
      <w:proofErr w:type="spellEnd"/>
      <w:r w:rsidRPr="00C32818">
        <w:t xml:space="preserve"> Профсоюза работников народного образования и науки Республики Татарстан;</w:t>
      </w:r>
    </w:p>
    <w:p w:rsidR="005D5DAE" w:rsidRPr="00C32818" w:rsidRDefault="005D5DAE" w:rsidP="00417464">
      <w:pPr>
        <w:numPr>
          <w:ilvl w:val="0"/>
          <w:numId w:val="97"/>
        </w:numPr>
        <w:spacing w:line="276" w:lineRule="auto"/>
        <w:jc w:val="both"/>
      </w:pPr>
      <w:r w:rsidRPr="00C32818">
        <w:lastRenderedPageBreak/>
        <w:t xml:space="preserve">Отраслевое соглашение между </w:t>
      </w:r>
      <w:proofErr w:type="spellStart"/>
      <w:r w:rsidRPr="00C32818">
        <w:t>МОиН</w:t>
      </w:r>
      <w:proofErr w:type="spellEnd"/>
      <w:r w:rsidRPr="00C32818">
        <w:t xml:space="preserve"> РТ и Татарским </w:t>
      </w:r>
      <w:proofErr w:type="spellStart"/>
      <w:r w:rsidRPr="00C32818">
        <w:t>Рескомом</w:t>
      </w:r>
      <w:proofErr w:type="spellEnd"/>
      <w:r w:rsidRPr="00C32818">
        <w:t xml:space="preserve"> профсоюза работников народного образования и науки на 20</w:t>
      </w:r>
      <w:r w:rsidR="00AD093B">
        <w:t>24</w:t>
      </w:r>
      <w:r w:rsidRPr="00C32818">
        <w:t>-20</w:t>
      </w:r>
      <w:r w:rsidR="00AD093B">
        <w:t>27</w:t>
      </w:r>
      <w:r w:rsidRPr="00C32818">
        <w:t xml:space="preserve"> годы,</w:t>
      </w:r>
    </w:p>
    <w:p w:rsidR="005D5DAE" w:rsidRPr="00C32818" w:rsidRDefault="005D5DAE" w:rsidP="00417464">
      <w:pPr>
        <w:numPr>
          <w:ilvl w:val="0"/>
          <w:numId w:val="97"/>
        </w:numPr>
        <w:spacing w:line="276" w:lineRule="auto"/>
        <w:jc w:val="both"/>
      </w:pPr>
      <w:r w:rsidRPr="00C32818">
        <w:t xml:space="preserve">предложений профсоюзных активистов </w:t>
      </w:r>
    </w:p>
    <w:p w:rsidR="005D5DAE" w:rsidRPr="00C32818" w:rsidRDefault="005D5DAE" w:rsidP="005D5DAE">
      <w:pPr>
        <w:spacing w:line="276" w:lineRule="auto"/>
        <w:jc w:val="both"/>
      </w:pPr>
    </w:p>
    <w:p w:rsidR="005D5DAE" w:rsidRPr="00C32818" w:rsidRDefault="005D5DAE" w:rsidP="005D5DAE">
      <w:pPr>
        <w:spacing w:line="276" w:lineRule="auto"/>
        <w:jc w:val="center"/>
        <w:rPr>
          <w:b/>
        </w:rPr>
      </w:pPr>
      <w:r w:rsidRPr="00C32818">
        <w:rPr>
          <w:b/>
          <w:lang w:val="en-US"/>
        </w:rPr>
        <w:t>II</w:t>
      </w:r>
      <w:r w:rsidRPr="00C32818">
        <w:rPr>
          <w:b/>
        </w:rPr>
        <w:t>. Критерии оказания материальной помощи</w:t>
      </w:r>
    </w:p>
    <w:p w:rsidR="005D5DAE" w:rsidRPr="00C32818" w:rsidRDefault="005D5DAE" w:rsidP="005D5DAE">
      <w:pPr>
        <w:spacing w:line="276" w:lineRule="auto"/>
        <w:ind w:firstLine="709"/>
        <w:jc w:val="both"/>
      </w:pPr>
      <w:r w:rsidRPr="00C32818">
        <w:t>2.1. Право на материальную помощь имеет каждый член профсоюза в следующих случаях:</w:t>
      </w:r>
    </w:p>
    <w:p w:rsidR="005D5DAE" w:rsidRPr="00C32818" w:rsidRDefault="005D5DAE" w:rsidP="00417464">
      <w:pPr>
        <w:numPr>
          <w:ilvl w:val="0"/>
          <w:numId w:val="98"/>
        </w:numPr>
        <w:tabs>
          <w:tab w:val="num" w:pos="720"/>
        </w:tabs>
        <w:spacing w:line="276" w:lineRule="auto"/>
        <w:ind w:left="900" w:hanging="180"/>
        <w:jc w:val="both"/>
      </w:pPr>
      <w:r w:rsidRPr="00C32818">
        <w:t>погребение близких родственников (супруг, супруга, родители, дети);</w:t>
      </w:r>
    </w:p>
    <w:p w:rsidR="005D5DAE" w:rsidRPr="00C32818" w:rsidRDefault="005D5DAE" w:rsidP="00417464">
      <w:pPr>
        <w:numPr>
          <w:ilvl w:val="0"/>
          <w:numId w:val="98"/>
        </w:numPr>
        <w:tabs>
          <w:tab w:val="num" w:pos="720"/>
        </w:tabs>
        <w:spacing w:line="276" w:lineRule="auto"/>
        <w:ind w:left="900" w:hanging="180"/>
        <w:jc w:val="both"/>
      </w:pPr>
      <w:r w:rsidRPr="00C32818">
        <w:t>при покупке дорогостоящих медикаментов;</w:t>
      </w:r>
    </w:p>
    <w:p w:rsidR="005D5DAE" w:rsidRPr="00C32818" w:rsidRDefault="005D5DAE" w:rsidP="00417464">
      <w:pPr>
        <w:numPr>
          <w:ilvl w:val="0"/>
          <w:numId w:val="98"/>
        </w:numPr>
        <w:tabs>
          <w:tab w:val="num" w:pos="720"/>
        </w:tabs>
        <w:spacing w:line="276" w:lineRule="auto"/>
        <w:ind w:left="900" w:hanging="180"/>
        <w:jc w:val="both"/>
      </w:pPr>
      <w:r w:rsidRPr="00C32818">
        <w:t xml:space="preserve"> медицинское обследование;</w:t>
      </w:r>
    </w:p>
    <w:p w:rsidR="005D5DAE" w:rsidRPr="00C32818" w:rsidRDefault="005D5DAE" w:rsidP="00417464">
      <w:pPr>
        <w:numPr>
          <w:ilvl w:val="0"/>
          <w:numId w:val="98"/>
        </w:numPr>
        <w:tabs>
          <w:tab w:val="num" w:pos="720"/>
        </w:tabs>
        <w:spacing w:line="276" w:lineRule="auto"/>
        <w:ind w:left="900" w:hanging="180"/>
        <w:jc w:val="both"/>
      </w:pPr>
      <w:r w:rsidRPr="00C32818">
        <w:t>проведение платной операции или послеоперационную реабилитацию работника и его детей;</w:t>
      </w:r>
    </w:p>
    <w:p w:rsidR="005D5DAE" w:rsidRPr="00C32818" w:rsidRDefault="005D5DAE" w:rsidP="00417464">
      <w:pPr>
        <w:numPr>
          <w:ilvl w:val="0"/>
          <w:numId w:val="98"/>
        </w:numPr>
        <w:tabs>
          <w:tab w:val="num" w:pos="720"/>
        </w:tabs>
        <w:spacing w:line="276" w:lineRule="auto"/>
        <w:ind w:left="900" w:hanging="180"/>
        <w:jc w:val="both"/>
      </w:pPr>
      <w:r w:rsidRPr="00C32818">
        <w:t>при выходе  на пенсию по возрасту,  инвалидности;</w:t>
      </w:r>
    </w:p>
    <w:p w:rsidR="005D5DAE" w:rsidRPr="00C32818" w:rsidRDefault="005D5DAE" w:rsidP="00417464">
      <w:pPr>
        <w:numPr>
          <w:ilvl w:val="0"/>
          <w:numId w:val="98"/>
        </w:numPr>
        <w:tabs>
          <w:tab w:val="num" w:pos="720"/>
        </w:tabs>
        <w:spacing w:line="276" w:lineRule="auto"/>
        <w:ind w:left="900" w:hanging="180"/>
        <w:jc w:val="both"/>
      </w:pPr>
      <w:r w:rsidRPr="00C32818">
        <w:t>трудового увечья;</w:t>
      </w:r>
    </w:p>
    <w:p w:rsidR="005D5DAE" w:rsidRPr="00C32818" w:rsidRDefault="005D5DAE" w:rsidP="00417464">
      <w:pPr>
        <w:numPr>
          <w:ilvl w:val="0"/>
          <w:numId w:val="98"/>
        </w:numPr>
        <w:tabs>
          <w:tab w:val="num" w:pos="720"/>
        </w:tabs>
        <w:spacing w:line="276" w:lineRule="auto"/>
        <w:ind w:left="900" w:hanging="180"/>
        <w:jc w:val="both"/>
      </w:pPr>
      <w:r w:rsidRPr="00C32818">
        <w:t>юбилейной даты (50, 55 лет – женщины, 50, 60 лет – мужчины и последующие круглые даты)</w:t>
      </w:r>
    </w:p>
    <w:p w:rsidR="005D5DAE" w:rsidRPr="00C32818" w:rsidRDefault="005D5DAE" w:rsidP="00417464">
      <w:pPr>
        <w:numPr>
          <w:ilvl w:val="0"/>
          <w:numId w:val="98"/>
        </w:numPr>
        <w:tabs>
          <w:tab w:val="num" w:pos="720"/>
        </w:tabs>
        <w:spacing w:line="276" w:lineRule="auto"/>
        <w:ind w:left="900" w:hanging="180"/>
        <w:jc w:val="both"/>
      </w:pPr>
      <w:r w:rsidRPr="00C32818">
        <w:t>пожара, стихийных бедствий, кражи имущества;</w:t>
      </w:r>
    </w:p>
    <w:p w:rsidR="005D5DAE" w:rsidRPr="00C32818" w:rsidRDefault="005D5DAE" w:rsidP="00417464">
      <w:pPr>
        <w:numPr>
          <w:ilvl w:val="0"/>
          <w:numId w:val="98"/>
        </w:numPr>
        <w:tabs>
          <w:tab w:val="num" w:pos="720"/>
        </w:tabs>
        <w:spacing w:line="276" w:lineRule="auto"/>
        <w:ind w:left="900" w:hanging="180"/>
        <w:jc w:val="both"/>
      </w:pPr>
      <w:r w:rsidRPr="00C32818">
        <w:t>рождение ребенка;</w:t>
      </w:r>
    </w:p>
    <w:p w:rsidR="005D5DAE" w:rsidRPr="00C32818" w:rsidRDefault="005D5DAE" w:rsidP="00417464">
      <w:pPr>
        <w:numPr>
          <w:ilvl w:val="0"/>
          <w:numId w:val="98"/>
        </w:numPr>
        <w:tabs>
          <w:tab w:val="num" w:pos="720"/>
        </w:tabs>
        <w:spacing w:line="276" w:lineRule="auto"/>
        <w:ind w:left="900" w:hanging="180"/>
        <w:jc w:val="both"/>
      </w:pPr>
      <w:r w:rsidRPr="00C32818">
        <w:t xml:space="preserve">свадьба работника или его детей; </w:t>
      </w:r>
    </w:p>
    <w:p w:rsidR="005D5DAE" w:rsidRPr="00C32818" w:rsidRDefault="005D5DAE" w:rsidP="00417464">
      <w:pPr>
        <w:numPr>
          <w:ilvl w:val="0"/>
          <w:numId w:val="98"/>
        </w:numPr>
        <w:tabs>
          <w:tab w:val="num" w:pos="720"/>
        </w:tabs>
        <w:spacing w:line="276" w:lineRule="auto"/>
        <w:ind w:left="900" w:hanging="180"/>
        <w:jc w:val="both"/>
      </w:pPr>
      <w:r w:rsidRPr="00C32818">
        <w:t>оплату адвокатских услуг при защите  своих профессиональных  интересов;</w:t>
      </w:r>
    </w:p>
    <w:p w:rsidR="005D5DAE" w:rsidRPr="00C32818" w:rsidRDefault="005D5DAE" w:rsidP="00417464">
      <w:pPr>
        <w:numPr>
          <w:ilvl w:val="0"/>
          <w:numId w:val="98"/>
        </w:numPr>
        <w:tabs>
          <w:tab w:val="num" w:pos="720"/>
        </w:tabs>
        <w:spacing w:line="276" w:lineRule="auto"/>
        <w:ind w:left="900" w:hanging="180"/>
        <w:jc w:val="both"/>
      </w:pPr>
      <w:r w:rsidRPr="00C32818">
        <w:t>трудной жизненной ситуации, требующей материальных затрат</w:t>
      </w:r>
    </w:p>
    <w:p w:rsidR="005D5DAE" w:rsidRPr="00C32818" w:rsidRDefault="005D5DAE" w:rsidP="005D5DAE">
      <w:pPr>
        <w:spacing w:line="276" w:lineRule="auto"/>
        <w:ind w:firstLine="709"/>
        <w:jc w:val="both"/>
      </w:pPr>
      <w:r w:rsidRPr="00C32818">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5D5DAE" w:rsidRPr="00C32818" w:rsidRDefault="005D5DAE" w:rsidP="005D5DAE">
      <w:pPr>
        <w:spacing w:line="276" w:lineRule="auto"/>
        <w:jc w:val="center"/>
        <w:rPr>
          <w:b/>
        </w:rPr>
      </w:pPr>
    </w:p>
    <w:p w:rsidR="005D5DAE" w:rsidRPr="00C32818" w:rsidRDefault="005D5DAE" w:rsidP="005D5DAE">
      <w:pPr>
        <w:spacing w:line="276" w:lineRule="auto"/>
        <w:jc w:val="center"/>
        <w:rPr>
          <w:b/>
        </w:rPr>
      </w:pPr>
    </w:p>
    <w:p w:rsidR="005D5DAE" w:rsidRPr="00C32818" w:rsidRDefault="005D5DAE" w:rsidP="005D5DAE">
      <w:pPr>
        <w:spacing w:line="276" w:lineRule="auto"/>
        <w:jc w:val="center"/>
        <w:rPr>
          <w:b/>
        </w:rPr>
      </w:pPr>
      <w:r w:rsidRPr="00C32818">
        <w:rPr>
          <w:b/>
          <w:lang w:val="en-US"/>
        </w:rPr>
        <w:t>III</w:t>
      </w:r>
      <w:r w:rsidRPr="00C32818">
        <w:rPr>
          <w:b/>
        </w:rPr>
        <w:t>. Условия оказания материальной помощи</w:t>
      </w:r>
    </w:p>
    <w:p w:rsidR="005D5DAE" w:rsidRPr="00C32818" w:rsidRDefault="005D5DAE" w:rsidP="005D5DAE">
      <w:pPr>
        <w:spacing w:line="276" w:lineRule="auto"/>
        <w:ind w:firstLine="709"/>
        <w:jc w:val="both"/>
      </w:pPr>
      <w:r w:rsidRPr="00C32818">
        <w:t>3.1. Материальная помощь может быть оказана каждому нуждающемуся члену профсоюза  при условии, что он является:</w:t>
      </w:r>
    </w:p>
    <w:p w:rsidR="005D5DAE" w:rsidRPr="00C32818" w:rsidRDefault="005D5DAE" w:rsidP="00417464">
      <w:pPr>
        <w:numPr>
          <w:ilvl w:val="0"/>
          <w:numId w:val="99"/>
        </w:numPr>
        <w:spacing w:line="276" w:lineRule="auto"/>
        <w:jc w:val="both"/>
      </w:pPr>
      <w:r w:rsidRPr="00C32818">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5D5DAE" w:rsidRPr="00C32818" w:rsidRDefault="005D5DAE" w:rsidP="00417464">
      <w:pPr>
        <w:numPr>
          <w:ilvl w:val="0"/>
          <w:numId w:val="99"/>
        </w:numPr>
        <w:spacing w:line="276" w:lineRule="auto"/>
        <w:jc w:val="both"/>
      </w:pPr>
      <w:r w:rsidRPr="00C32818">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5D5DAE" w:rsidRPr="00C32818" w:rsidRDefault="005D5DAE" w:rsidP="005D5DAE">
      <w:pPr>
        <w:spacing w:line="276" w:lineRule="auto"/>
        <w:ind w:firstLine="709"/>
        <w:jc w:val="both"/>
      </w:pPr>
      <w:r w:rsidRPr="00C32818">
        <w:t>3.2.Материальная помощь может предоставляться  члену профсоюза один раз в календарный год.</w:t>
      </w:r>
    </w:p>
    <w:p w:rsidR="005D5DAE" w:rsidRPr="00C32818" w:rsidRDefault="005D5DAE" w:rsidP="005D5DAE">
      <w:pPr>
        <w:spacing w:line="276" w:lineRule="auto"/>
        <w:ind w:firstLine="709"/>
        <w:jc w:val="both"/>
      </w:pPr>
      <w:r w:rsidRPr="00C32818">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5D5DAE" w:rsidRPr="00C32818" w:rsidRDefault="005D5DAE" w:rsidP="005D5DAE">
      <w:pPr>
        <w:spacing w:line="276" w:lineRule="auto"/>
        <w:ind w:firstLine="709"/>
        <w:jc w:val="both"/>
      </w:pPr>
      <w:r w:rsidRPr="00C32818">
        <w:lastRenderedPageBreak/>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5D5DAE" w:rsidRPr="00C32818" w:rsidRDefault="005D5DAE" w:rsidP="005D5DAE">
      <w:pPr>
        <w:spacing w:line="276" w:lineRule="auto"/>
        <w:ind w:firstLine="709"/>
        <w:jc w:val="both"/>
      </w:pPr>
      <w:r w:rsidRPr="00C32818">
        <w:t>3.5. При выходе на пенсию по инвалидности материальная помощь выдается при условии оставления рабочего места.</w:t>
      </w:r>
    </w:p>
    <w:p w:rsidR="005D5DAE" w:rsidRPr="00C32818" w:rsidRDefault="005D5DAE" w:rsidP="005D5DAE">
      <w:pPr>
        <w:spacing w:line="276" w:lineRule="auto"/>
        <w:jc w:val="both"/>
      </w:pPr>
    </w:p>
    <w:p w:rsidR="005D5DAE" w:rsidRPr="00C32818" w:rsidRDefault="005D5DAE" w:rsidP="005D5DAE">
      <w:pPr>
        <w:spacing w:line="276" w:lineRule="auto"/>
        <w:jc w:val="center"/>
        <w:rPr>
          <w:b/>
        </w:rPr>
      </w:pPr>
      <w:r w:rsidRPr="00C32818">
        <w:rPr>
          <w:b/>
          <w:lang w:val="en-US"/>
        </w:rPr>
        <w:t>IV</w:t>
      </w:r>
      <w:r w:rsidRPr="00C32818">
        <w:rPr>
          <w:b/>
        </w:rPr>
        <w:t>. Порядок и размеры оказания материальной помощи</w:t>
      </w:r>
    </w:p>
    <w:p w:rsidR="005D5DAE" w:rsidRPr="00C32818" w:rsidRDefault="005D5DAE" w:rsidP="005D5DAE">
      <w:pPr>
        <w:spacing w:line="276" w:lineRule="auto"/>
        <w:ind w:firstLine="709"/>
        <w:jc w:val="both"/>
      </w:pPr>
      <w:r w:rsidRPr="00C32818">
        <w:t xml:space="preserve">4.1. Материальная помощь выдается строго по ходатайству первичной профсоюзной организации и личному заявлению работника.  </w:t>
      </w:r>
    </w:p>
    <w:p w:rsidR="005D5DAE" w:rsidRPr="00C32818" w:rsidRDefault="005D5DAE" w:rsidP="005D5DAE">
      <w:pPr>
        <w:spacing w:line="276" w:lineRule="auto"/>
        <w:ind w:firstLine="709"/>
        <w:jc w:val="both"/>
      </w:pPr>
      <w:r w:rsidRPr="00C32818">
        <w:t>4.2. Размер материальной помощи устанавливает первичная профсоюзная организации в соответствии с настоящим Положением.</w:t>
      </w:r>
    </w:p>
    <w:p w:rsidR="005D5DAE" w:rsidRPr="00C32818" w:rsidRDefault="005D5DAE" w:rsidP="005D5DAE">
      <w:pPr>
        <w:spacing w:line="276" w:lineRule="auto"/>
        <w:ind w:firstLine="709"/>
        <w:jc w:val="both"/>
      </w:pPr>
      <w:r w:rsidRPr="00C32818">
        <w:t>4.4.Денежная сумма выдается работнику по расходному ордеру главным бухгалтером РК профсоюза при наличии профсоюзного билета и паспорта.</w:t>
      </w:r>
    </w:p>
    <w:p w:rsidR="005D5DAE" w:rsidRPr="00C32818" w:rsidRDefault="005D5DAE" w:rsidP="005D5DAE">
      <w:pPr>
        <w:spacing w:line="276" w:lineRule="auto"/>
        <w:ind w:firstLine="709"/>
        <w:jc w:val="both"/>
      </w:pPr>
      <w:r w:rsidRPr="00C32818">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5D5DAE" w:rsidRPr="00C32818" w:rsidRDefault="005D5DAE" w:rsidP="005D5DAE">
      <w:pPr>
        <w:spacing w:line="276" w:lineRule="auto"/>
        <w:ind w:firstLine="709"/>
        <w:jc w:val="both"/>
      </w:pPr>
      <w:r w:rsidRPr="00C32818">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5D5DAE" w:rsidRPr="00C32818" w:rsidRDefault="005D5DAE" w:rsidP="005D5DAE">
      <w:pPr>
        <w:spacing w:line="276" w:lineRule="auto"/>
        <w:ind w:firstLine="709"/>
        <w:jc w:val="both"/>
      </w:pPr>
      <w:r w:rsidRPr="00C32818">
        <w:t xml:space="preserve">4.7. В случае вручения материальной помощи члену профсоюза на дому, в больнице, составляется акт вручения с подписью трех лиц. </w:t>
      </w:r>
    </w:p>
    <w:p w:rsidR="005D5DAE" w:rsidRPr="00C32818" w:rsidRDefault="005D5DAE" w:rsidP="005D5DAE">
      <w:pPr>
        <w:spacing w:line="276" w:lineRule="auto"/>
        <w:ind w:firstLine="709"/>
        <w:jc w:val="both"/>
      </w:pPr>
      <w:r w:rsidRPr="00C32818">
        <w:t>4.8. На погребение сотрудника, члена профсоюза, материальная помощь выдается председателю профкома первичной организации.</w:t>
      </w:r>
    </w:p>
    <w:p w:rsidR="005D5DAE" w:rsidRPr="00C32818" w:rsidRDefault="005D5DAE" w:rsidP="005D5DAE">
      <w:pPr>
        <w:spacing w:line="276" w:lineRule="auto"/>
        <w:ind w:firstLine="709"/>
        <w:jc w:val="both"/>
      </w:pPr>
      <w:r w:rsidRPr="00C32818">
        <w:t>4.9. Пособие выдается бухгалтером РК Профсоюза после рассмотрения заявления и документов председателем РК профсоюза в течение 10 дней.</w:t>
      </w:r>
    </w:p>
    <w:p w:rsidR="005D5DAE" w:rsidRPr="00C32818" w:rsidRDefault="005D5DAE" w:rsidP="005D5DAE">
      <w:pPr>
        <w:spacing w:line="276" w:lineRule="auto"/>
        <w:ind w:firstLine="709"/>
        <w:jc w:val="both"/>
      </w:pPr>
      <w:r w:rsidRPr="00C32818">
        <w:t>4.10. Настоящее Положение гарантирует следующие размеры материальной помощи:</w:t>
      </w:r>
    </w:p>
    <w:p w:rsidR="005D5DAE" w:rsidRPr="00C32818" w:rsidRDefault="005D5DAE" w:rsidP="00417464">
      <w:pPr>
        <w:numPr>
          <w:ilvl w:val="0"/>
          <w:numId w:val="100"/>
        </w:numPr>
        <w:spacing w:line="276" w:lineRule="auto"/>
        <w:jc w:val="both"/>
      </w:pPr>
      <w:r w:rsidRPr="00C32818">
        <w:t>на погребение близких родственников (супруг, супруга, дети, родители) - от 1000 до 5000 рублей;</w:t>
      </w:r>
    </w:p>
    <w:p w:rsidR="005D5DAE" w:rsidRPr="00C32818" w:rsidRDefault="005D5DAE" w:rsidP="00417464">
      <w:pPr>
        <w:numPr>
          <w:ilvl w:val="0"/>
          <w:numId w:val="100"/>
        </w:numPr>
        <w:spacing w:line="276" w:lineRule="auto"/>
        <w:jc w:val="both"/>
      </w:pPr>
      <w:r w:rsidRPr="00C32818">
        <w:t xml:space="preserve"> на погребение работника члена профсоюза – от 1500 до 5000 рублей;</w:t>
      </w:r>
    </w:p>
    <w:p w:rsidR="005D5DAE" w:rsidRPr="00C32818" w:rsidRDefault="005D5DAE" w:rsidP="00417464">
      <w:pPr>
        <w:numPr>
          <w:ilvl w:val="0"/>
          <w:numId w:val="100"/>
        </w:numPr>
        <w:spacing w:line="276" w:lineRule="auto"/>
        <w:jc w:val="both"/>
      </w:pPr>
      <w:r w:rsidRPr="00C32818">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5D5DAE" w:rsidRPr="00C32818" w:rsidRDefault="005D5DAE" w:rsidP="00417464">
      <w:pPr>
        <w:numPr>
          <w:ilvl w:val="0"/>
          <w:numId w:val="100"/>
        </w:numPr>
        <w:spacing w:line="276" w:lineRule="auto"/>
        <w:jc w:val="both"/>
      </w:pPr>
      <w:r w:rsidRPr="00C32818">
        <w:t xml:space="preserve">на приобретение дорогостоящих медикаментов и оплату операций детей работников – от 10% до 50% стоимости, но не более 10000 рублей; </w:t>
      </w:r>
    </w:p>
    <w:p w:rsidR="005D5DAE" w:rsidRPr="00C32818" w:rsidRDefault="005D5DAE" w:rsidP="00417464">
      <w:pPr>
        <w:numPr>
          <w:ilvl w:val="0"/>
          <w:numId w:val="100"/>
        </w:numPr>
        <w:spacing w:line="276" w:lineRule="auto"/>
        <w:jc w:val="both"/>
      </w:pPr>
      <w:r w:rsidRPr="00C32818">
        <w:t xml:space="preserve"> при выходе на пенсию по возрасту, инвалидности – от 1000 до 5000 рублей;</w:t>
      </w:r>
    </w:p>
    <w:p w:rsidR="005D5DAE" w:rsidRPr="00C32818" w:rsidRDefault="005D5DAE" w:rsidP="00417464">
      <w:pPr>
        <w:numPr>
          <w:ilvl w:val="0"/>
          <w:numId w:val="100"/>
        </w:numPr>
        <w:spacing w:line="276" w:lineRule="auto"/>
        <w:jc w:val="both"/>
      </w:pPr>
      <w:r w:rsidRPr="00C32818">
        <w:t>по случаю трудового увечья – от 1000 рублей до 10000 рублей; (в зависимости от степени тяжести);</w:t>
      </w:r>
    </w:p>
    <w:p w:rsidR="005D5DAE" w:rsidRPr="00C32818" w:rsidRDefault="005D5DAE" w:rsidP="00417464">
      <w:pPr>
        <w:numPr>
          <w:ilvl w:val="0"/>
          <w:numId w:val="100"/>
        </w:numPr>
        <w:spacing w:line="276" w:lineRule="auto"/>
        <w:jc w:val="both"/>
      </w:pPr>
      <w:r w:rsidRPr="00C32818">
        <w:t>по случаю пожара и других стихийных бедствий – от 1000 до 10000 рублей;</w:t>
      </w:r>
    </w:p>
    <w:p w:rsidR="005D5DAE" w:rsidRPr="00C32818" w:rsidRDefault="005D5DAE" w:rsidP="00417464">
      <w:pPr>
        <w:numPr>
          <w:ilvl w:val="0"/>
          <w:numId w:val="100"/>
        </w:numPr>
        <w:spacing w:line="276" w:lineRule="auto"/>
        <w:jc w:val="both"/>
      </w:pPr>
      <w:r w:rsidRPr="00C32818">
        <w:t>на оплату адвокатских услуг в случае защиты своих профессиональных интересов – от 10% стоимости, но не более 5000 рублей;</w:t>
      </w:r>
    </w:p>
    <w:p w:rsidR="005D5DAE" w:rsidRPr="00C32818" w:rsidRDefault="005D5DAE" w:rsidP="00417464">
      <w:pPr>
        <w:numPr>
          <w:ilvl w:val="0"/>
          <w:numId w:val="100"/>
        </w:numPr>
        <w:spacing w:line="276" w:lineRule="auto"/>
        <w:jc w:val="both"/>
      </w:pPr>
      <w:r w:rsidRPr="00C32818">
        <w:t>в случае кражи имущества – от 2000 руб. до 10000 рублей;</w:t>
      </w:r>
    </w:p>
    <w:p w:rsidR="005D5DAE" w:rsidRPr="00C32818" w:rsidRDefault="005D5DAE" w:rsidP="00417464">
      <w:pPr>
        <w:numPr>
          <w:ilvl w:val="0"/>
          <w:numId w:val="100"/>
        </w:numPr>
        <w:spacing w:line="276" w:lineRule="auto"/>
        <w:jc w:val="both"/>
      </w:pPr>
      <w:r w:rsidRPr="00C32818">
        <w:t>юбилейные даты рождения – от 1000 до 5000 рублей;</w:t>
      </w:r>
    </w:p>
    <w:p w:rsidR="005D5DAE" w:rsidRPr="00C32818" w:rsidRDefault="005D5DAE" w:rsidP="00417464">
      <w:pPr>
        <w:numPr>
          <w:ilvl w:val="0"/>
          <w:numId w:val="100"/>
        </w:numPr>
        <w:spacing w:line="276" w:lineRule="auto"/>
        <w:jc w:val="both"/>
      </w:pPr>
      <w:r w:rsidRPr="00C32818">
        <w:t>рождение ребенка – от 1000 до 5000 рублей;</w:t>
      </w:r>
    </w:p>
    <w:p w:rsidR="005D5DAE" w:rsidRPr="00C32818" w:rsidRDefault="005D5DAE" w:rsidP="00417464">
      <w:pPr>
        <w:numPr>
          <w:ilvl w:val="0"/>
          <w:numId w:val="100"/>
        </w:numPr>
        <w:spacing w:line="276" w:lineRule="auto"/>
        <w:jc w:val="both"/>
      </w:pPr>
      <w:r w:rsidRPr="00C32818">
        <w:lastRenderedPageBreak/>
        <w:t>свадьба работника или его детей – от 1000 до 5000 рублей;</w:t>
      </w:r>
    </w:p>
    <w:p w:rsidR="005D5DAE" w:rsidRPr="00C32818" w:rsidRDefault="005D5DAE" w:rsidP="00417464">
      <w:pPr>
        <w:numPr>
          <w:ilvl w:val="0"/>
          <w:numId w:val="100"/>
        </w:numPr>
        <w:spacing w:line="276" w:lineRule="auto"/>
        <w:jc w:val="both"/>
      </w:pPr>
      <w:r w:rsidRPr="00C32818">
        <w:t xml:space="preserve">в случае трудной жизненной ситуации – 1000 руб. – 10000 рублей </w:t>
      </w:r>
    </w:p>
    <w:p w:rsidR="005D5DAE" w:rsidRPr="00C32818" w:rsidRDefault="005D5DAE" w:rsidP="005D5DAE">
      <w:pPr>
        <w:spacing w:line="276" w:lineRule="auto"/>
        <w:ind w:firstLine="426"/>
        <w:jc w:val="both"/>
      </w:pPr>
      <w:r w:rsidRPr="00C32818">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5D5DAE" w:rsidRPr="00C32818" w:rsidRDefault="005D5DAE" w:rsidP="005D5DAE">
      <w:pPr>
        <w:spacing w:line="276" w:lineRule="auto"/>
        <w:jc w:val="both"/>
      </w:pPr>
    </w:p>
    <w:p w:rsidR="005D5DAE" w:rsidRPr="00C32818" w:rsidRDefault="005D5DAE" w:rsidP="005D5DAE">
      <w:pPr>
        <w:spacing w:line="276" w:lineRule="auto"/>
        <w:jc w:val="center"/>
        <w:rPr>
          <w:b/>
        </w:rPr>
      </w:pPr>
      <w:r w:rsidRPr="00C32818">
        <w:rPr>
          <w:b/>
          <w:lang w:val="en-US"/>
        </w:rPr>
        <w:t>V</w:t>
      </w:r>
      <w:r w:rsidRPr="00C32818">
        <w:rPr>
          <w:b/>
        </w:rPr>
        <w:t>. Перечень документов, необходимых для получения</w:t>
      </w:r>
    </w:p>
    <w:p w:rsidR="005D5DAE" w:rsidRPr="00C32818" w:rsidRDefault="005D5DAE" w:rsidP="005D5DAE">
      <w:pPr>
        <w:spacing w:line="276" w:lineRule="auto"/>
        <w:jc w:val="center"/>
        <w:rPr>
          <w:b/>
        </w:rPr>
      </w:pPr>
      <w:r w:rsidRPr="00C32818">
        <w:rPr>
          <w:b/>
        </w:rPr>
        <w:t>материальной помощи</w:t>
      </w:r>
    </w:p>
    <w:p w:rsidR="005D5DAE" w:rsidRPr="00C32818" w:rsidRDefault="005D5DAE" w:rsidP="005D5DAE">
      <w:pPr>
        <w:spacing w:line="276" w:lineRule="auto"/>
        <w:jc w:val="center"/>
        <w:rPr>
          <w:b/>
        </w:rPr>
      </w:pPr>
    </w:p>
    <w:p w:rsidR="005D5DAE" w:rsidRPr="00C32818" w:rsidRDefault="005D5DAE" w:rsidP="005D5DAE">
      <w:pPr>
        <w:spacing w:line="276" w:lineRule="auto"/>
        <w:ind w:firstLine="360"/>
        <w:jc w:val="both"/>
      </w:pPr>
      <w:r w:rsidRPr="00C32818">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5D5DAE" w:rsidRPr="00C32818" w:rsidRDefault="005D5DAE" w:rsidP="00417464">
      <w:pPr>
        <w:numPr>
          <w:ilvl w:val="0"/>
          <w:numId w:val="101"/>
        </w:numPr>
        <w:tabs>
          <w:tab w:val="num" w:pos="0"/>
        </w:tabs>
        <w:spacing w:line="276" w:lineRule="auto"/>
        <w:ind w:left="0" w:firstLine="426"/>
        <w:jc w:val="both"/>
      </w:pPr>
      <w:r w:rsidRPr="00C32818">
        <w:t xml:space="preserve"> в случае кончины близких - копию свидетельства о смерти;</w:t>
      </w:r>
    </w:p>
    <w:p w:rsidR="005D5DAE" w:rsidRPr="00C32818" w:rsidRDefault="005D5DAE" w:rsidP="00417464">
      <w:pPr>
        <w:numPr>
          <w:ilvl w:val="0"/>
          <w:numId w:val="101"/>
        </w:numPr>
        <w:tabs>
          <w:tab w:val="num" w:pos="0"/>
        </w:tabs>
        <w:spacing w:line="276" w:lineRule="auto"/>
        <w:ind w:left="0" w:firstLine="426"/>
        <w:jc w:val="both"/>
      </w:pPr>
      <w:r w:rsidRPr="00C32818">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5D5DAE" w:rsidRPr="00C32818" w:rsidRDefault="005D5DAE" w:rsidP="00417464">
      <w:pPr>
        <w:numPr>
          <w:ilvl w:val="0"/>
          <w:numId w:val="101"/>
        </w:numPr>
        <w:tabs>
          <w:tab w:val="num" w:pos="0"/>
        </w:tabs>
        <w:spacing w:line="276" w:lineRule="auto"/>
        <w:ind w:left="0" w:firstLine="426"/>
        <w:jc w:val="both"/>
      </w:pPr>
      <w:r w:rsidRPr="00C32818">
        <w:t>на оплату операций – счет или любой другой документ, заверенный врачом с указанием диагноза и стоимости медицинских услуг, договор;</w:t>
      </w:r>
    </w:p>
    <w:p w:rsidR="005D5DAE" w:rsidRPr="00C32818" w:rsidRDefault="005D5DAE" w:rsidP="00417464">
      <w:pPr>
        <w:numPr>
          <w:ilvl w:val="0"/>
          <w:numId w:val="101"/>
        </w:numPr>
        <w:tabs>
          <w:tab w:val="num" w:pos="0"/>
        </w:tabs>
        <w:spacing w:line="276" w:lineRule="auto"/>
        <w:ind w:left="0" w:firstLine="426"/>
        <w:jc w:val="both"/>
      </w:pPr>
      <w:r w:rsidRPr="00C32818">
        <w:t>при выходе на инвалидность – решение ВТЭК, выписку  из приказа по организации,</w:t>
      </w:r>
    </w:p>
    <w:p w:rsidR="005D5DAE" w:rsidRPr="00C32818" w:rsidRDefault="005D5DAE" w:rsidP="00417464">
      <w:pPr>
        <w:numPr>
          <w:ilvl w:val="0"/>
          <w:numId w:val="101"/>
        </w:numPr>
        <w:tabs>
          <w:tab w:val="num" w:pos="0"/>
        </w:tabs>
        <w:spacing w:line="276" w:lineRule="auto"/>
        <w:ind w:left="0" w:firstLine="426"/>
        <w:jc w:val="both"/>
      </w:pPr>
      <w:r w:rsidRPr="00C32818">
        <w:t>по случаю трудового увечья – решение ВТЭК, акт из организации;</w:t>
      </w:r>
    </w:p>
    <w:p w:rsidR="005D5DAE" w:rsidRPr="00C32818" w:rsidRDefault="005D5DAE" w:rsidP="00417464">
      <w:pPr>
        <w:numPr>
          <w:ilvl w:val="0"/>
          <w:numId w:val="101"/>
        </w:numPr>
        <w:tabs>
          <w:tab w:val="num" w:pos="0"/>
        </w:tabs>
        <w:spacing w:line="276" w:lineRule="auto"/>
        <w:ind w:left="0" w:firstLine="426"/>
        <w:jc w:val="both"/>
      </w:pPr>
      <w:r w:rsidRPr="00C32818">
        <w:t>по случаю пожара и других стихийных бедствий – справка или акт из ЖЭУ, СВПЧ и т.п.;</w:t>
      </w:r>
    </w:p>
    <w:p w:rsidR="005D5DAE" w:rsidRPr="00C32818" w:rsidRDefault="005D5DAE" w:rsidP="00417464">
      <w:pPr>
        <w:numPr>
          <w:ilvl w:val="0"/>
          <w:numId w:val="101"/>
        </w:numPr>
        <w:tabs>
          <w:tab w:val="num" w:pos="0"/>
        </w:tabs>
        <w:spacing w:line="276" w:lineRule="auto"/>
        <w:ind w:left="0" w:firstLine="426"/>
        <w:jc w:val="both"/>
      </w:pPr>
      <w:r w:rsidRPr="00C32818">
        <w:t>на оплату адвокатских услуг – счет или любой другой документ с указанием стоимости услуг, заверенный нотариально;</w:t>
      </w:r>
    </w:p>
    <w:p w:rsidR="005D5DAE" w:rsidRPr="00C32818" w:rsidRDefault="005D5DAE" w:rsidP="00417464">
      <w:pPr>
        <w:numPr>
          <w:ilvl w:val="0"/>
          <w:numId w:val="101"/>
        </w:numPr>
        <w:tabs>
          <w:tab w:val="num" w:pos="0"/>
        </w:tabs>
        <w:spacing w:line="276" w:lineRule="auto"/>
        <w:ind w:left="0" w:firstLine="426"/>
        <w:jc w:val="both"/>
      </w:pPr>
      <w:r w:rsidRPr="00C32818">
        <w:t>в случае кражи – акт организации, справка УВД и т.п.</w:t>
      </w:r>
    </w:p>
    <w:p w:rsidR="005D5DAE" w:rsidRPr="00C32818" w:rsidRDefault="005D5DAE" w:rsidP="00417464">
      <w:pPr>
        <w:numPr>
          <w:ilvl w:val="0"/>
          <w:numId w:val="101"/>
        </w:numPr>
        <w:spacing w:line="276" w:lineRule="auto"/>
        <w:jc w:val="both"/>
      </w:pPr>
      <w:r w:rsidRPr="00C32818">
        <w:t>при рождении ребенка-ксерокопию свидетельства о рождении;</w:t>
      </w:r>
    </w:p>
    <w:p w:rsidR="005D5DAE" w:rsidRPr="00C32818" w:rsidRDefault="005D5DAE" w:rsidP="00417464">
      <w:pPr>
        <w:numPr>
          <w:ilvl w:val="0"/>
          <w:numId w:val="101"/>
        </w:numPr>
        <w:spacing w:line="276" w:lineRule="auto"/>
        <w:jc w:val="both"/>
      </w:pPr>
      <w:r w:rsidRPr="00C32818">
        <w:t>в случае свадьбы – ксерокопию свидетельства о браке;</w:t>
      </w:r>
    </w:p>
    <w:p w:rsidR="005D5DAE" w:rsidRPr="00C32818" w:rsidRDefault="005D5DAE" w:rsidP="00417464">
      <w:pPr>
        <w:numPr>
          <w:ilvl w:val="0"/>
          <w:numId w:val="101"/>
        </w:numPr>
        <w:spacing w:line="276" w:lineRule="auto"/>
        <w:jc w:val="both"/>
      </w:pPr>
      <w:r w:rsidRPr="00C32818">
        <w:t>реабилитационное оздоровление – справка для получения путевки от врача, средний денежный доход.</w:t>
      </w:r>
    </w:p>
    <w:p w:rsidR="005D5DAE" w:rsidRPr="00C32818" w:rsidRDefault="005D5DAE" w:rsidP="005D5DAE">
      <w:pPr>
        <w:spacing w:line="276" w:lineRule="auto"/>
        <w:jc w:val="both"/>
      </w:pPr>
      <w:r w:rsidRPr="00C32818">
        <w:t>5.2 Документы подшиваются к расходному ордеру и работнику не    возвращаются.</w:t>
      </w:r>
    </w:p>
    <w:p w:rsidR="005D5DAE" w:rsidRPr="00C32818" w:rsidRDefault="005D5DAE" w:rsidP="005D5DAE">
      <w:pPr>
        <w:spacing w:line="276" w:lineRule="auto"/>
        <w:jc w:val="both"/>
      </w:pPr>
    </w:p>
    <w:p w:rsidR="005D5DAE" w:rsidRPr="00C32818" w:rsidRDefault="005D5DAE" w:rsidP="005D5DAE">
      <w:pPr>
        <w:spacing w:line="276" w:lineRule="auto"/>
        <w:ind w:firstLine="708"/>
        <w:jc w:val="center"/>
        <w:rPr>
          <w:b/>
        </w:rPr>
      </w:pPr>
      <w:r w:rsidRPr="00C32818">
        <w:rPr>
          <w:b/>
          <w:lang w:val="en-US"/>
        </w:rPr>
        <w:t>VI</w:t>
      </w:r>
      <w:r w:rsidRPr="00C32818">
        <w:rPr>
          <w:b/>
        </w:rPr>
        <w:t>. Заключительные положения</w:t>
      </w:r>
    </w:p>
    <w:p w:rsidR="005D5DAE" w:rsidRPr="00C32818" w:rsidRDefault="005D5DAE" w:rsidP="005D5DAE">
      <w:pPr>
        <w:spacing w:line="276" w:lineRule="auto"/>
        <w:ind w:firstLine="708"/>
        <w:jc w:val="both"/>
      </w:pPr>
      <w:r w:rsidRPr="00C32818">
        <w:t xml:space="preserve">6.1. Настоящее Положение действительно для всех членов профсоюза   работников образовательных учреждений </w:t>
      </w:r>
      <w:proofErr w:type="spellStart"/>
      <w:r w:rsidRPr="00C32818">
        <w:t>Вахитовского</w:t>
      </w:r>
      <w:proofErr w:type="spellEnd"/>
      <w:r w:rsidRPr="00C32818">
        <w:t xml:space="preserve"> и Приволжского районов с момента утверждения и до принятия нового.</w:t>
      </w:r>
    </w:p>
    <w:p w:rsidR="005D5DAE" w:rsidRPr="00C32818" w:rsidRDefault="005D5DAE" w:rsidP="005D5DAE">
      <w:pPr>
        <w:spacing w:line="276" w:lineRule="auto"/>
        <w:ind w:firstLine="709"/>
        <w:jc w:val="both"/>
      </w:pPr>
      <w:r w:rsidRPr="00C32818">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0129D0" w:rsidRDefault="005D5DAE" w:rsidP="000129D0">
      <w:pPr>
        <w:spacing w:line="276" w:lineRule="auto"/>
        <w:ind w:firstLine="709"/>
        <w:jc w:val="both"/>
      </w:pPr>
      <w:r w:rsidRPr="00C32818">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0129D0" w:rsidRPr="00A35036" w:rsidRDefault="000129D0" w:rsidP="000129D0">
      <w:pPr>
        <w:spacing w:line="276" w:lineRule="auto"/>
        <w:ind w:firstLine="709"/>
        <w:jc w:val="both"/>
      </w:pPr>
      <w:r>
        <w:lastRenderedPageBreak/>
        <w:t xml:space="preserve">                                                                                               </w:t>
      </w:r>
      <w:r w:rsidRPr="00A35036">
        <w:t>Приложение 28</w:t>
      </w:r>
    </w:p>
    <w:p w:rsidR="000129D0" w:rsidRDefault="000129D0" w:rsidP="000129D0">
      <w:pPr>
        <w:ind w:left="5670" w:right="6"/>
        <w:rPr>
          <w:i/>
        </w:rPr>
      </w:pPr>
    </w:p>
    <w:p w:rsidR="000129D0" w:rsidRPr="000F7BB8" w:rsidRDefault="000129D0" w:rsidP="000129D0">
      <w:pPr>
        <w:ind w:left="5670" w:right="6"/>
        <w:rPr>
          <w:i/>
        </w:rPr>
      </w:pPr>
      <w:r w:rsidRPr="000F7BB8">
        <w:rPr>
          <w:i/>
        </w:rPr>
        <w:t>Утвержден</w:t>
      </w:r>
      <w:r w:rsidRPr="000F7BB8">
        <w:rPr>
          <w:i/>
          <w:spacing w:val="1"/>
        </w:rPr>
        <w:t xml:space="preserve"> </w:t>
      </w:r>
      <w:r w:rsidRPr="000F7BB8">
        <w:rPr>
          <w:i/>
        </w:rPr>
        <w:t>постановлением</w:t>
      </w:r>
    </w:p>
    <w:p w:rsidR="000129D0" w:rsidRPr="000F7BB8" w:rsidRDefault="000129D0" w:rsidP="000129D0">
      <w:pPr>
        <w:ind w:left="5670" w:right="6"/>
        <w:rPr>
          <w:i/>
        </w:rPr>
      </w:pPr>
      <w:r w:rsidRPr="000F7BB8">
        <w:rPr>
          <w:i/>
        </w:rPr>
        <w:t>VIII</w:t>
      </w:r>
      <w:r w:rsidRPr="000F7BB8">
        <w:rPr>
          <w:i/>
          <w:spacing w:val="-6"/>
        </w:rPr>
        <w:t xml:space="preserve"> </w:t>
      </w:r>
      <w:r w:rsidRPr="000F7BB8">
        <w:rPr>
          <w:i/>
        </w:rPr>
        <w:t>Съезда</w:t>
      </w:r>
      <w:r w:rsidRPr="000F7BB8">
        <w:rPr>
          <w:i/>
          <w:spacing w:val="-3"/>
        </w:rPr>
        <w:t xml:space="preserve"> </w:t>
      </w:r>
      <w:r w:rsidRPr="000F7BB8">
        <w:rPr>
          <w:i/>
        </w:rPr>
        <w:t>Профсоюза</w:t>
      </w:r>
    </w:p>
    <w:p w:rsidR="000129D0" w:rsidRPr="000F7BB8" w:rsidRDefault="000129D0" w:rsidP="000129D0">
      <w:pPr>
        <w:ind w:left="5670" w:right="6"/>
        <w:rPr>
          <w:i/>
        </w:rPr>
      </w:pPr>
      <w:r w:rsidRPr="000F7BB8">
        <w:rPr>
          <w:i/>
        </w:rPr>
        <w:t>от</w:t>
      </w:r>
      <w:r w:rsidRPr="000F7BB8">
        <w:rPr>
          <w:i/>
          <w:spacing w:val="-1"/>
        </w:rPr>
        <w:t xml:space="preserve"> </w:t>
      </w:r>
      <w:r w:rsidRPr="000F7BB8">
        <w:rPr>
          <w:i/>
        </w:rPr>
        <w:t>14 октября</w:t>
      </w:r>
      <w:r w:rsidRPr="000F7BB8">
        <w:rPr>
          <w:i/>
          <w:spacing w:val="-1"/>
        </w:rPr>
        <w:t xml:space="preserve"> </w:t>
      </w:r>
      <w:r w:rsidRPr="000F7BB8">
        <w:rPr>
          <w:i/>
        </w:rPr>
        <w:t>2020 года</w:t>
      </w:r>
      <w:r w:rsidRPr="000F7BB8">
        <w:rPr>
          <w:i/>
          <w:spacing w:val="-4"/>
        </w:rPr>
        <w:t xml:space="preserve"> </w:t>
      </w:r>
      <w:r w:rsidRPr="000F7BB8">
        <w:rPr>
          <w:i/>
        </w:rPr>
        <w:t>№</w:t>
      </w:r>
      <w:r w:rsidRPr="000F7BB8">
        <w:rPr>
          <w:i/>
          <w:spacing w:val="-1"/>
        </w:rPr>
        <w:t xml:space="preserve"> </w:t>
      </w:r>
      <w:r w:rsidRPr="000F7BB8">
        <w:rPr>
          <w:i/>
        </w:rPr>
        <w:t>8-9</w:t>
      </w:r>
    </w:p>
    <w:p w:rsidR="000129D0" w:rsidRDefault="000129D0" w:rsidP="000129D0">
      <w:pPr>
        <w:pStyle w:val="af"/>
        <w:ind w:right="6"/>
      </w:pPr>
    </w:p>
    <w:p w:rsidR="000129D0" w:rsidRPr="000F7BB8" w:rsidRDefault="000129D0" w:rsidP="000129D0">
      <w:pPr>
        <w:pStyle w:val="1"/>
        <w:ind w:right="6"/>
        <w:rPr>
          <w:sz w:val="24"/>
          <w:szCs w:val="24"/>
        </w:rPr>
      </w:pPr>
      <w:r w:rsidRPr="000F7BB8">
        <w:rPr>
          <w:sz w:val="24"/>
          <w:szCs w:val="24"/>
        </w:rPr>
        <w:t>Порядок</w:t>
      </w:r>
    </w:p>
    <w:p w:rsidR="000129D0" w:rsidRPr="000F7BB8" w:rsidRDefault="000129D0" w:rsidP="000129D0">
      <w:pPr>
        <w:ind w:right="6"/>
        <w:jc w:val="center"/>
        <w:rPr>
          <w:b/>
        </w:rPr>
      </w:pPr>
      <w:r w:rsidRPr="000F7BB8">
        <w:rPr>
          <w:b/>
        </w:rPr>
        <w:t>принятия в члены Профессионального союза работников</w:t>
      </w:r>
      <w:r w:rsidRPr="000F7BB8">
        <w:rPr>
          <w:b/>
          <w:spacing w:val="1"/>
        </w:rPr>
        <w:t xml:space="preserve"> </w:t>
      </w:r>
      <w:r w:rsidRPr="000F7BB8">
        <w:rPr>
          <w:b/>
        </w:rPr>
        <w:t>народного образования и науки Российской Федерации и прекращения</w:t>
      </w:r>
      <w:r w:rsidRPr="000F7BB8">
        <w:rPr>
          <w:b/>
          <w:spacing w:val="1"/>
        </w:rPr>
        <w:t xml:space="preserve"> </w:t>
      </w:r>
      <w:r w:rsidRPr="000F7BB8">
        <w:rPr>
          <w:b/>
        </w:rPr>
        <w:t>членства</w:t>
      </w:r>
      <w:r w:rsidRPr="000F7BB8">
        <w:rPr>
          <w:b/>
          <w:spacing w:val="-4"/>
        </w:rPr>
        <w:t xml:space="preserve"> </w:t>
      </w:r>
      <w:r w:rsidRPr="000F7BB8">
        <w:rPr>
          <w:b/>
        </w:rPr>
        <w:t>в</w:t>
      </w:r>
      <w:r w:rsidRPr="000F7BB8">
        <w:rPr>
          <w:b/>
          <w:spacing w:val="-4"/>
        </w:rPr>
        <w:t xml:space="preserve"> </w:t>
      </w:r>
      <w:r w:rsidRPr="000F7BB8">
        <w:rPr>
          <w:b/>
        </w:rPr>
        <w:t>Профессиональном</w:t>
      </w:r>
      <w:r w:rsidRPr="000F7BB8">
        <w:rPr>
          <w:b/>
          <w:spacing w:val="-4"/>
        </w:rPr>
        <w:t xml:space="preserve"> </w:t>
      </w:r>
      <w:r w:rsidRPr="000F7BB8">
        <w:rPr>
          <w:b/>
        </w:rPr>
        <w:t>союзе</w:t>
      </w:r>
      <w:r w:rsidRPr="000F7BB8">
        <w:rPr>
          <w:b/>
          <w:spacing w:val="-6"/>
        </w:rPr>
        <w:t xml:space="preserve"> </w:t>
      </w:r>
      <w:r w:rsidRPr="000F7BB8">
        <w:rPr>
          <w:b/>
        </w:rPr>
        <w:t>работников</w:t>
      </w:r>
      <w:r w:rsidRPr="000F7BB8">
        <w:rPr>
          <w:b/>
          <w:spacing w:val="-4"/>
        </w:rPr>
        <w:t xml:space="preserve"> </w:t>
      </w:r>
      <w:r w:rsidRPr="000F7BB8">
        <w:rPr>
          <w:b/>
        </w:rPr>
        <w:t>народного</w:t>
      </w:r>
      <w:r w:rsidRPr="000F7BB8">
        <w:rPr>
          <w:b/>
          <w:spacing w:val="-6"/>
        </w:rPr>
        <w:t xml:space="preserve"> </w:t>
      </w:r>
      <w:r w:rsidRPr="000F7BB8">
        <w:rPr>
          <w:b/>
        </w:rPr>
        <w:t>образования</w:t>
      </w:r>
    </w:p>
    <w:p w:rsidR="000129D0" w:rsidRPr="000F7BB8" w:rsidRDefault="000129D0" w:rsidP="000129D0">
      <w:pPr>
        <w:pStyle w:val="1"/>
        <w:spacing w:line="321" w:lineRule="exact"/>
        <w:ind w:right="6"/>
        <w:rPr>
          <w:sz w:val="24"/>
          <w:szCs w:val="24"/>
        </w:rPr>
      </w:pPr>
      <w:r w:rsidRPr="000F7BB8">
        <w:rPr>
          <w:sz w:val="24"/>
          <w:szCs w:val="24"/>
        </w:rPr>
        <w:t>и</w:t>
      </w:r>
      <w:r w:rsidRPr="000F7BB8">
        <w:rPr>
          <w:spacing w:val="-2"/>
          <w:sz w:val="24"/>
          <w:szCs w:val="24"/>
        </w:rPr>
        <w:t xml:space="preserve"> </w:t>
      </w:r>
      <w:r w:rsidRPr="000F7BB8">
        <w:rPr>
          <w:sz w:val="24"/>
          <w:szCs w:val="24"/>
        </w:rPr>
        <w:t>науки</w:t>
      </w:r>
      <w:r w:rsidRPr="000F7BB8">
        <w:rPr>
          <w:spacing w:val="-1"/>
          <w:sz w:val="24"/>
          <w:szCs w:val="24"/>
        </w:rPr>
        <w:t xml:space="preserve"> </w:t>
      </w:r>
      <w:r w:rsidRPr="000F7BB8">
        <w:rPr>
          <w:sz w:val="24"/>
          <w:szCs w:val="24"/>
        </w:rPr>
        <w:t>Российской</w:t>
      </w:r>
      <w:r w:rsidRPr="000F7BB8">
        <w:rPr>
          <w:spacing w:val="-2"/>
          <w:sz w:val="24"/>
          <w:szCs w:val="24"/>
        </w:rPr>
        <w:t xml:space="preserve"> </w:t>
      </w:r>
      <w:r w:rsidRPr="000F7BB8">
        <w:rPr>
          <w:sz w:val="24"/>
          <w:szCs w:val="24"/>
        </w:rPr>
        <w:t>Федерации</w:t>
      </w:r>
    </w:p>
    <w:p w:rsidR="000129D0" w:rsidRPr="000F7BB8" w:rsidRDefault="000129D0" w:rsidP="000129D0">
      <w:pPr>
        <w:pStyle w:val="af"/>
        <w:ind w:right="6"/>
        <w:rPr>
          <w:b/>
        </w:rPr>
      </w:pPr>
    </w:p>
    <w:p w:rsidR="000129D0" w:rsidRPr="000F7BB8" w:rsidRDefault="000129D0" w:rsidP="00417464">
      <w:pPr>
        <w:pStyle w:val="aff1"/>
        <w:widowControl w:val="0"/>
        <w:numPr>
          <w:ilvl w:val="0"/>
          <w:numId w:val="104"/>
        </w:numPr>
        <w:tabs>
          <w:tab w:val="left" w:pos="3305"/>
        </w:tabs>
        <w:autoSpaceDE w:val="0"/>
        <w:autoSpaceDN w:val="0"/>
        <w:ind w:left="0" w:right="6" w:hanging="232"/>
        <w:jc w:val="center"/>
        <w:rPr>
          <w:b/>
        </w:rPr>
      </w:pPr>
      <w:r w:rsidRPr="000F7BB8">
        <w:rPr>
          <w:b/>
        </w:rPr>
        <w:t>Принятие в</w:t>
      </w:r>
      <w:r w:rsidRPr="000F7BB8">
        <w:rPr>
          <w:b/>
          <w:spacing w:val="-1"/>
        </w:rPr>
        <w:t xml:space="preserve"> </w:t>
      </w:r>
      <w:r w:rsidRPr="000F7BB8">
        <w:rPr>
          <w:b/>
        </w:rPr>
        <w:t>члены</w:t>
      </w:r>
      <w:r w:rsidRPr="000F7BB8">
        <w:rPr>
          <w:b/>
          <w:spacing w:val="-2"/>
        </w:rPr>
        <w:t xml:space="preserve"> </w:t>
      </w:r>
      <w:r w:rsidRPr="000F7BB8">
        <w:rPr>
          <w:b/>
        </w:rPr>
        <w:t>Профсоюза</w:t>
      </w:r>
    </w:p>
    <w:p w:rsidR="000129D0" w:rsidRPr="000F7BB8" w:rsidRDefault="000129D0" w:rsidP="000129D0">
      <w:pPr>
        <w:pStyle w:val="af"/>
        <w:ind w:right="6"/>
        <w:rPr>
          <w:b/>
        </w:rPr>
      </w:pPr>
    </w:p>
    <w:p w:rsidR="000129D0" w:rsidRPr="000F7BB8" w:rsidRDefault="000129D0" w:rsidP="00417464">
      <w:pPr>
        <w:pStyle w:val="aff1"/>
        <w:widowControl w:val="0"/>
        <w:numPr>
          <w:ilvl w:val="1"/>
          <w:numId w:val="103"/>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Профессионального</w:t>
      </w:r>
      <w:r w:rsidRPr="000F7BB8">
        <w:rPr>
          <w:spacing w:val="1"/>
        </w:rPr>
        <w:t xml:space="preserve"> </w:t>
      </w:r>
      <w:r w:rsidRPr="000F7BB8">
        <w:t>союза</w:t>
      </w:r>
      <w:r w:rsidRPr="000F7BB8">
        <w:rPr>
          <w:spacing w:val="71"/>
        </w:rPr>
        <w:t xml:space="preserve"> </w:t>
      </w:r>
      <w:r w:rsidRPr="000F7BB8">
        <w:t>работников</w:t>
      </w:r>
      <w:r w:rsidRPr="000F7BB8">
        <w:rPr>
          <w:spacing w:val="1"/>
        </w:rPr>
        <w:t xml:space="preserve"> </w:t>
      </w:r>
      <w:r w:rsidRPr="000F7BB8">
        <w:t>народного</w:t>
      </w:r>
      <w:r w:rsidRPr="000F7BB8">
        <w:rPr>
          <w:spacing w:val="1"/>
        </w:rPr>
        <w:t xml:space="preserve"> </w:t>
      </w:r>
      <w:r w:rsidRPr="000F7BB8">
        <w:t>образования</w:t>
      </w:r>
      <w:r w:rsidRPr="000F7BB8">
        <w:rPr>
          <w:spacing w:val="1"/>
        </w:rPr>
        <w:t xml:space="preserve"> </w:t>
      </w:r>
      <w:r w:rsidRPr="000F7BB8">
        <w:t>и</w:t>
      </w:r>
      <w:r w:rsidRPr="000F7BB8">
        <w:rPr>
          <w:spacing w:val="1"/>
        </w:rPr>
        <w:t xml:space="preserve"> </w:t>
      </w:r>
      <w:r w:rsidRPr="000F7BB8">
        <w:t>науки</w:t>
      </w:r>
      <w:r w:rsidRPr="000F7BB8">
        <w:rPr>
          <w:spacing w:val="1"/>
        </w:rPr>
        <w:t xml:space="preserve"> </w:t>
      </w:r>
      <w:r w:rsidRPr="000F7BB8">
        <w:t>Российской</w:t>
      </w:r>
      <w:r w:rsidRPr="000F7BB8">
        <w:rPr>
          <w:spacing w:val="1"/>
        </w:rPr>
        <w:t xml:space="preserve"> </w:t>
      </w:r>
      <w:r w:rsidRPr="000F7BB8">
        <w:t>Федерации</w:t>
      </w:r>
      <w:r w:rsidRPr="000F7BB8">
        <w:rPr>
          <w:rStyle w:val="affa"/>
        </w:rPr>
        <w:footnoteReference w:id="1"/>
      </w:r>
      <w:r w:rsidRPr="000F7BB8">
        <w:rPr>
          <w:spacing w:val="1"/>
        </w:rPr>
        <w:t xml:space="preserve"> </w:t>
      </w:r>
      <w:r w:rsidRPr="000F7BB8">
        <w:t>производится</w:t>
      </w:r>
      <w:r w:rsidRPr="000F7BB8">
        <w:rPr>
          <w:spacing w:val="1"/>
        </w:rPr>
        <w:t xml:space="preserve"> </w:t>
      </w:r>
      <w:r w:rsidRPr="000F7BB8">
        <w:t>по</w:t>
      </w:r>
      <w:r w:rsidRPr="000F7BB8">
        <w:rPr>
          <w:spacing w:val="1"/>
        </w:rPr>
        <w:t xml:space="preserve"> </w:t>
      </w:r>
      <w:r w:rsidRPr="000F7BB8">
        <w:t>личному</w:t>
      </w:r>
      <w:r w:rsidRPr="000F7BB8">
        <w:rPr>
          <w:spacing w:val="1"/>
        </w:rPr>
        <w:t xml:space="preserve"> </w:t>
      </w:r>
      <w:r w:rsidRPr="000F7BB8">
        <w:t>заявлению,</w:t>
      </w:r>
      <w:r w:rsidRPr="000F7BB8">
        <w:rPr>
          <w:spacing w:val="1"/>
        </w:rPr>
        <w:t xml:space="preserve"> </w:t>
      </w:r>
      <w:r w:rsidRPr="000F7BB8">
        <w:t>поданному</w:t>
      </w:r>
      <w:r w:rsidRPr="000F7BB8">
        <w:rPr>
          <w:spacing w:val="1"/>
        </w:rPr>
        <w:t xml:space="preserve"> </w:t>
      </w:r>
      <w:r w:rsidRPr="000F7BB8">
        <w:t>работником,</w:t>
      </w:r>
      <w:r w:rsidRPr="000F7BB8">
        <w:rPr>
          <w:spacing w:val="1"/>
        </w:rPr>
        <w:t xml:space="preserve"> </w:t>
      </w:r>
      <w:r w:rsidRPr="000F7BB8">
        <w:t>обучающимся</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а</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67"/>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w:t>
      </w:r>
      <w:r w:rsidRPr="000F7BB8">
        <w:rPr>
          <w:spacing w:val="1"/>
        </w:rPr>
        <w:t xml:space="preserve"> </w:t>
      </w:r>
      <w:r w:rsidRPr="000F7BB8">
        <w:t>соответственно</w:t>
      </w:r>
      <w:r w:rsidRPr="000F7BB8">
        <w:rPr>
          <w:spacing w:val="1"/>
        </w:rPr>
        <w:t xml:space="preserve"> </w:t>
      </w:r>
      <w:r w:rsidRPr="000F7BB8">
        <w:t>в</w:t>
      </w:r>
      <w:r w:rsidRPr="000F7BB8">
        <w:rPr>
          <w:spacing w:val="1"/>
        </w:rPr>
        <w:t xml:space="preserve"> </w:t>
      </w:r>
      <w:r w:rsidRPr="000F7BB8">
        <w:t>территориальную,</w:t>
      </w:r>
      <w:r w:rsidRPr="000F7BB8">
        <w:rPr>
          <w:spacing w:val="1"/>
        </w:rPr>
        <w:t xml:space="preserve"> </w:t>
      </w:r>
      <w:r w:rsidRPr="000F7BB8">
        <w:t>региональную</w:t>
      </w:r>
      <w:r w:rsidRPr="000F7BB8">
        <w:rPr>
          <w:spacing w:val="1"/>
        </w:rPr>
        <w:t xml:space="preserve"> </w:t>
      </w:r>
      <w:r w:rsidRPr="000F7BB8">
        <w:t>(межрегиональную)</w:t>
      </w:r>
      <w:r w:rsidRPr="000F7BB8">
        <w:rPr>
          <w:spacing w:val="1"/>
        </w:rPr>
        <w:t xml:space="preserve"> </w:t>
      </w:r>
      <w:r w:rsidRPr="000F7BB8">
        <w:t>организацию</w:t>
      </w:r>
      <w:r w:rsidRPr="000F7BB8">
        <w:rPr>
          <w:spacing w:val="-2"/>
        </w:rPr>
        <w:t xml:space="preserve"> </w:t>
      </w:r>
      <w:r w:rsidRPr="000F7BB8">
        <w:t>Профсоюза.</w:t>
      </w:r>
    </w:p>
    <w:p w:rsidR="000129D0" w:rsidRPr="000F7BB8" w:rsidRDefault="000129D0" w:rsidP="00417464">
      <w:pPr>
        <w:pStyle w:val="aff1"/>
        <w:widowControl w:val="0"/>
        <w:numPr>
          <w:ilvl w:val="1"/>
          <w:numId w:val="103"/>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w:t>
      </w:r>
      <w:r w:rsidRPr="000F7BB8">
        <w:rPr>
          <w:spacing w:val="1"/>
        </w:rPr>
        <w:t xml:space="preserve"> </w:t>
      </w:r>
      <w:r w:rsidRPr="000F7BB8">
        <w:t>комитета</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которое</w:t>
      </w:r>
      <w:r w:rsidRPr="000F7BB8">
        <w:rPr>
          <w:spacing w:val="-67"/>
        </w:rPr>
        <w:t xml:space="preserve"> </w:t>
      </w:r>
      <w:r w:rsidRPr="000F7BB8">
        <w:t>принимается не позднее 30 календарных дней со дня подачи заявления 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 Профсоюза.</w:t>
      </w:r>
    </w:p>
    <w:p w:rsidR="000129D0" w:rsidRPr="000F7BB8" w:rsidRDefault="000129D0" w:rsidP="000129D0">
      <w:pPr>
        <w:pStyle w:val="af"/>
        <w:ind w:right="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 профсоюзный комитет, принятие в члены Профсоюза оформляется</w:t>
      </w:r>
      <w:r w:rsidRPr="000F7BB8">
        <w:rPr>
          <w:spacing w:val="1"/>
        </w:rPr>
        <w:t xml:space="preserve"> </w:t>
      </w:r>
      <w:r w:rsidRPr="000F7BB8">
        <w:t>решением</w:t>
      </w:r>
      <w:r w:rsidRPr="000F7BB8">
        <w:rPr>
          <w:spacing w:val="-1"/>
        </w:rPr>
        <w:t xml:space="preserve"> </w:t>
      </w:r>
      <w:r w:rsidRPr="000F7BB8">
        <w:t>собрания</w:t>
      </w:r>
      <w:r w:rsidRPr="000F7BB8">
        <w:rPr>
          <w:spacing w:val="-1"/>
        </w:rPr>
        <w:t xml:space="preserve"> </w:t>
      </w:r>
      <w:r w:rsidRPr="000F7BB8">
        <w:t>первичной</w:t>
      </w:r>
      <w:r w:rsidRPr="000F7BB8">
        <w:rPr>
          <w:spacing w:val="-1"/>
        </w:rPr>
        <w:t xml:space="preserve"> </w:t>
      </w:r>
      <w:r w:rsidRPr="000F7BB8">
        <w:t>профсоюзной организации.</w:t>
      </w:r>
    </w:p>
    <w:p w:rsidR="000129D0" w:rsidRPr="000F7BB8" w:rsidRDefault="000129D0" w:rsidP="000129D0">
      <w:pPr>
        <w:pStyle w:val="af"/>
        <w:ind w:right="6"/>
      </w:pP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1"/>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постановке</w:t>
      </w:r>
      <w:r w:rsidRPr="000F7BB8">
        <w:rPr>
          <w:spacing w:val="1"/>
        </w:rPr>
        <w:t xml:space="preserve"> </w:t>
      </w:r>
      <w:r w:rsidRPr="000F7BB8">
        <w:t>на</w:t>
      </w:r>
      <w:r w:rsidRPr="000F7BB8">
        <w:rPr>
          <w:spacing w:val="1"/>
        </w:rPr>
        <w:t xml:space="preserve"> </w:t>
      </w:r>
      <w:r w:rsidRPr="000F7BB8">
        <w:t>учет</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в</w:t>
      </w:r>
      <w:r w:rsidRPr="000F7BB8">
        <w:rPr>
          <w:spacing w:val="1"/>
        </w:rPr>
        <w:t xml:space="preserve"> </w:t>
      </w:r>
      <w:r w:rsidRPr="000F7BB8">
        <w:t>структуре</w:t>
      </w:r>
      <w:r w:rsidRPr="000F7BB8">
        <w:rPr>
          <w:spacing w:val="-67"/>
        </w:rPr>
        <w:t xml:space="preserve"> </w:t>
      </w:r>
      <w:r w:rsidRPr="000F7BB8">
        <w:t>территориальной, региональной (межрегиональной) организации Профсоюза</w:t>
      </w:r>
      <w:r w:rsidRPr="000F7BB8">
        <w:rPr>
          <w:spacing w:val="1"/>
        </w:rPr>
        <w:t xml:space="preserve"> </w:t>
      </w:r>
      <w:r w:rsidRPr="000F7BB8">
        <w:t>принимает</w:t>
      </w:r>
      <w:r w:rsidRPr="000F7BB8">
        <w:rPr>
          <w:spacing w:val="1"/>
        </w:rPr>
        <w:t xml:space="preserve"> </w:t>
      </w:r>
      <w:r w:rsidRPr="000F7BB8">
        <w:t>выборный</w:t>
      </w:r>
      <w:r w:rsidRPr="000F7BB8">
        <w:rPr>
          <w:spacing w:val="1"/>
        </w:rPr>
        <w:t xml:space="preserve"> </w:t>
      </w:r>
      <w:r w:rsidRPr="000F7BB8">
        <w:t>коллегиальный</w:t>
      </w:r>
      <w:r w:rsidRPr="000F7BB8">
        <w:rPr>
          <w:spacing w:val="1"/>
        </w:rPr>
        <w:t xml:space="preserve"> </w:t>
      </w:r>
      <w:r w:rsidRPr="000F7BB8">
        <w:t>исполнительный</w:t>
      </w:r>
      <w:r w:rsidRPr="000F7BB8">
        <w:rPr>
          <w:spacing w:val="1"/>
        </w:rPr>
        <w:t xml:space="preserve"> </w:t>
      </w:r>
      <w:r w:rsidRPr="000F7BB8">
        <w:t>орган</w:t>
      </w:r>
      <w:r w:rsidRPr="000F7BB8">
        <w:rPr>
          <w:spacing w:val="1"/>
        </w:rPr>
        <w:t xml:space="preserve"> </w:t>
      </w:r>
      <w:r w:rsidRPr="000F7BB8">
        <w:t>соответствующей</w:t>
      </w:r>
      <w:r w:rsidRPr="000F7BB8">
        <w:rPr>
          <w:spacing w:val="1"/>
        </w:rPr>
        <w:t xml:space="preserve"> </w:t>
      </w:r>
      <w:r w:rsidRPr="000F7BB8">
        <w:t>территориальной</w:t>
      </w:r>
      <w:r w:rsidRPr="000F7BB8">
        <w:rPr>
          <w:spacing w:val="1"/>
        </w:rPr>
        <w:t xml:space="preserve"> </w:t>
      </w:r>
      <w:r w:rsidRPr="000F7BB8">
        <w:t>или</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организации</w:t>
      </w:r>
      <w:r w:rsidRPr="000F7BB8">
        <w:rPr>
          <w:spacing w:val="-1"/>
        </w:rPr>
        <w:t xml:space="preserve"> </w:t>
      </w:r>
      <w:r w:rsidRPr="000F7BB8">
        <w:t>Профсоюза.</w:t>
      </w:r>
    </w:p>
    <w:p w:rsidR="000129D0" w:rsidRPr="000F7BB8" w:rsidRDefault="000129D0" w:rsidP="000129D0">
      <w:pPr>
        <w:pStyle w:val="af"/>
        <w:ind w:right="6"/>
      </w:pP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может</w:t>
      </w:r>
      <w:r w:rsidRPr="000F7BB8">
        <w:rPr>
          <w:spacing w:val="1"/>
        </w:rPr>
        <w:t xml:space="preserve"> </w:t>
      </w:r>
      <w:r w:rsidRPr="000F7BB8">
        <w:t>приниматься</w:t>
      </w:r>
      <w:r w:rsidRPr="000F7BB8">
        <w:rPr>
          <w:spacing w:val="1"/>
        </w:rPr>
        <w:t xml:space="preserve"> </w:t>
      </w:r>
      <w:r w:rsidRPr="000F7BB8">
        <w:t>без</w:t>
      </w:r>
      <w:r w:rsidRPr="000F7BB8">
        <w:rPr>
          <w:spacing w:val="1"/>
        </w:rPr>
        <w:t xml:space="preserve"> </w:t>
      </w:r>
      <w:r w:rsidRPr="000F7BB8">
        <w:t>личного присутствия лица,</w:t>
      </w:r>
      <w:r w:rsidRPr="000F7BB8">
        <w:rPr>
          <w:spacing w:val="-1"/>
        </w:rPr>
        <w:t xml:space="preserve"> </w:t>
      </w:r>
      <w:r w:rsidRPr="000F7BB8">
        <w:t>подавшего</w:t>
      </w:r>
      <w:r w:rsidRPr="000F7BB8">
        <w:rPr>
          <w:spacing w:val="1"/>
        </w:rPr>
        <w:t xml:space="preserve"> </w:t>
      </w:r>
      <w:r w:rsidRPr="000F7BB8">
        <w:t>заявление.</w:t>
      </w:r>
    </w:p>
    <w:p w:rsidR="000129D0" w:rsidRPr="000F7BB8" w:rsidRDefault="000129D0" w:rsidP="00417464">
      <w:pPr>
        <w:pStyle w:val="aff1"/>
        <w:widowControl w:val="0"/>
        <w:numPr>
          <w:ilvl w:val="1"/>
          <w:numId w:val="103"/>
        </w:numPr>
        <w:tabs>
          <w:tab w:val="left" w:pos="1302"/>
        </w:tabs>
        <w:autoSpaceDE w:val="0"/>
        <w:autoSpaceDN w:val="0"/>
        <w:ind w:left="0" w:right="6" w:firstLine="707"/>
        <w:jc w:val="both"/>
      </w:pPr>
      <w:r w:rsidRPr="000F7BB8">
        <w:t>Профсоюзное</w:t>
      </w:r>
      <w:r w:rsidRPr="000F7BB8">
        <w:rPr>
          <w:spacing w:val="1"/>
        </w:rPr>
        <w:t xml:space="preserve"> </w:t>
      </w:r>
      <w:r w:rsidRPr="000F7BB8">
        <w:t>членство,</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исчисляются</w:t>
      </w:r>
      <w:r w:rsidRPr="000F7BB8">
        <w:rPr>
          <w:spacing w:val="1"/>
        </w:rPr>
        <w:t xml:space="preserve"> </w:t>
      </w:r>
      <w:r w:rsidRPr="000F7BB8">
        <w:t>со</w:t>
      </w:r>
      <w:r w:rsidRPr="000F7BB8">
        <w:rPr>
          <w:spacing w:val="1"/>
        </w:rPr>
        <w:t xml:space="preserve"> </w:t>
      </w:r>
      <w:r w:rsidRPr="000F7BB8">
        <w:t>дня</w:t>
      </w:r>
      <w:r w:rsidRPr="000F7BB8">
        <w:rPr>
          <w:spacing w:val="-67"/>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вступлении</w:t>
      </w:r>
      <w:r w:rsidRPr="000F7BB8">
        <w:rPr>
          <w:spacing w:val="1"/>
        </w:rPr>
        <w:t xml:space="preserve"> </w:t>
      </w:r>
      <w:r w:rsidRPr="000F7BB8">
        <w:t>в</w:t>
      </w:r>
      <w:r w:rsidRPr="000F7BB8">
        <w:rPr>
          <w:spacing w:val="1"/>
        </w:rPr>
        <w:t xml:space="preserve"> </w:t>
      </w:r>
      <w:r w:rsidRPr="000F7BB8">
        <w:t>Профсоюз,</w:t>
      </w:r>
      <w:r w:rsidRPr="000F7BB8">
        <w:rPr>
          <w:spacing w:val="1"/>
        </w:rPr>
        <w:t xml:space="preserve"> </w:t>
      </w:r>
      <w:r w:rsidRPr="000F7BB8">
        <w:t>за</w:t>
      </w:r>
      <w:r w:rsidRPr="000F7BB8">
        <w:rPr>
          <w:spacing w:val="1"/>
        </w:rPr>
        <w:t xml:space="preserve"> </w:t>
      </w:r>
      <w:r w:rsidRPr="000F7BB8">
        <w:t>исключением</w:t>
      </w:r>
      <w:r w:rsidRPr="000F7BB8">
        <w:rPr>
          <w:spacing w:val="1"/>
        </w:rPr>
        <w:t xml:space="preserve"> </w:t>
      </w:r>
      <w:r w:rsidRPr="000F7BB8">
        <w:t>случаев,</w:t>
      </w:r>
      <w:r w:rsidRPr="000F7BB8">
        <w:rPr>
          <w:spacing w:val="1"/>
        </w:rPr>
        <w:t xml:space="preserve"> </w:t>
      </w:r>
      <w:r w:rsidRPr="000F7BB8">
        <w:t>предусмотренных</w:t>
      </w:r>
      <w:r w:rsidRPr="000F7BB8">
        <w:rPr>
          <w:spacing w:val="1"/>
        </w:rPr>
        <w:t xml:space="preserve"> </w:t>
      </w:r>
      <w:r w:rsidRPr="000F7BB8">
        <w:t>пунктом</w:t>
      </w:r>
      <w:r w:rsidRPr="000F7BB8">
        <w:rPr>
          <w:spacing w:val="1"/>
        </w:rPr>
        <w:t xml:space="preserve"> </w:t>
      </w:r>
      <w:r w:rsidRPr="000F7BB8">
        <w:t>7</w:t>
      </w:r>
      <w:r w:rsidRPr="000F7BB8">
        <w:rPr>
          <w:spacing w:val="1"/>
        </w:rPr>
        <w:t xml:space="preserve"> </w:t>
      </w:r>
      <w:r w:rsidRPr="000F7BB8">
        <w:t>статьи</w:t>
      </w:r>
      <w:r w:rsidRPr="000F7BB8">
        <w:rPr>
          <w:spacing w:val="1"/>
        </w:rPr>
        <w:t xml:space="preserve"> </w:t>
      </w:r>
      <w:r w:rsidRPr="000F7BB8">
        <w:t>10</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пунктом</w:t>
      </w:r>
      <w:r w:rsidRPr="000F7BB8">
        <w:rPr>
          <w:spacing w:val="1"/>
        </w:rPr>
        <w:t xml:space="preserve"> </w:t>
      </w:r>
      <w:r w:rsidRPr="000F7BB8">
        <w:t>2.7</w:t>
      </w:r>
      <w:r w:rsidRPr="000F7BB8">
        <w:rPr>
          <w:spacing w:val="1"/>
        </w:rPr>
        <w:t xml:space="preserve"> </w:t>
      </w:r>
      <w:r w:rsidRPr="000F7BB8">
        <w:t>настоящего Порядка принятия в члены Профсоюза и прекращения членства в</w:t>
      </w:r>
      <w:r w:rsidRPr="000F7BB8">
        <w:rPr>
          <w:spacing w:val="-67"/>
        </w:rPr>
        <w:t xml:space="preserve"> </w:t>
      </w:r>
      <w:r w:rsidRPr="000F7BB8">
        <w:t>Профсоюзе.</w:t>
      </w:r>
    </w:p>
    <w:p w:rsidR="000129D0" w:rsidRPr="000F7BB8" w:rsidRDefault="000129D0" w:rsidP="00417464">
      <w:pPr>
        <w:pStyle w:val="aff1"/>
        <w:widowControl w:val="0"/>
        <w:numPr>
          <w:ilvl w:val="1"/>
          <w:numId w:val="103"/>
        </w:numPr>
        <w:tabs>
          <w:tab w:val="left" w:pos="1302"/>
        </w:tabs>
        <w:autoSpaceDE w:val="0"/>
        <w:autoSpaceDN w:val="0"/>
        <w:ind w:left="0" w:right="6" w:firstLine="0"/>
        <w:jc w:val="both"/>
      </w:pPr>
      <w:r w:rsidRPr="000F7BB8">
        <w:t>Члену Профсоюза выдается членский профсоюзный билет единого</w:t>
      </w:r>
      <w:r w:rsidRPr="000F7BB8">
        <w:rPr>
          <w:spacing w:val="1"/>
        </w:rPr>
        <w:t xml:space="preserve"> </w:t>
      </w:r>
      <w:r w:rsidRPr="000F7BB8">
        <w:t>в</w:t>
      </w:r>
      <w:r w:rsidRPr="000F7BB8">
        <w:rPr>
          <w:spacing w:val="47"/>
        </w:rPr>
        <w:t xml:space="preserve"> </w:t>
      </w:r>
      <w:r w:rsidRPr="000F7BB8">
        <w:t>Профсоюзе</w:t>
      </w:r>
      <w:r w:rsidRPr="000F7BB8">
        <w:rPr>
          <w:spacing w:val="47"/>
        </w:rPr>
        <w:t xml:space="preserve"> </w:t>
      </w:r>
      <w:r w:rsidRPr="000F7BB8">
        <w:t>образца,</w:t>
      </w:r>
      <w:r w:rsidRPr="000F7BB8">
        <w:rPr>
          <w:spacing w:val="48"/>
        </w:rPr>
        <w:t xml:space="preserve"> </w:t>
      </w:r>
      <w:r w:rsidRPr="000F7BB8">
        <w:t>который</w:t>
      </w:r>
      <w:r w:rsidRPr="000F7BB8">
        <w:rPr>
          <w:spacing w:val="48"/>
        </w:rPr>
        <w:t xml:space="preserve"> </w:t>
      </w:r>
      <w:r w:rsidRPr="000F7BB8">
        <w:t>удостоверяет</w:t>
      </w:r>
      <w:r w:rsidRPr="000F7BB8">
        <w:rPr>
          <w:spacing w:val="48"/>
        </w:rPr>
        <w:t xml:space="preserve"> </w:t>
      </w:r>
      <w:r w:rsidRPr="000F7BB8">
        <w:t>членство</w:t>
      </w:r>
      <w:r w:rsidRPr="000F7BB8">
        <w:rPr>
          <w:spacing w:val="46"/>
        </w:rPr>
        <w:t xml:space="preserve"> </w:t>
      </w:r>
      <w:r w:rsidRPr="000F7BB8">
        <w:t>в</w:t>
      </w:r>
      <w:r w:rsidRPr="000F7BB8">
        <w:rPr>
          <w:spacing w:val="47"/>
        </w:rPr>
        <w:t xml:space="preserve"> </w:t>
      </w:r>
      <w:r w:rsidRPr="000F7BB8">
        <w:t>Профсоюзе</w:t>
      </w:r>
      <w:r w:rsidRPr="000F7BB8">
        <w:rPr>
          <w:spacing w:val="45"/>
        </w:rPr>
        <w:t xml:space="preserve"> </w:t>
      </w:r>
      <w:r w:rsidRPr="000F7BB8">
        <w:t xml:space="preserve">и </w:t>
      </w:r>
    </w:p>
    <w:p w:rsidR="000129D0" w:rsidRPr="000F7BB8" w:rsidRDefault="000129D0" w:rsidP="000129D0">
      <w:pPr>
        <w:pStyle w:val="aff1"/>
        <w:tabs>
          <w:tab w:val="left" w:pos="1302"/>
        </w:tabs>
        <w:ind w:left="0" w:right="6"/>
      </w:pPr>
    </w:p>
    <w:p w:rsidR="000129D0" w:rsidRPr="000F7BB8" w:rsidRDefault="00033D63" w:rsidP="000129D0">
      <w:pPr>
        <w:pStyle w:val="af"/>
        <w:ind w:right="6"/>
      </w:pPr>
      <w:r>
        <w:rPr>
          <w:lang w:eastAsia="en-US"/>
        </w:rPr>
        <w:pict>
          <v:rect id="_x0000_s1026" style="position:absolute;margin-left:85.1pt;margin-top:8.65pt;width:2in;height:.5pt;z-index:-251658752;mso-wrap-distance-left:0;mso-wrap-distance-right:0;mso-position-horizontal-relative:page" fillcolor="black" stroked="f">
            <w10:wrap type="topAndBottom" anchorx="page"/>
          </v:rect>
        </w:pict>
      </w:r>
    </w:p>
    <w:p w:rsidR="000129D0" w:rsidRPr="000F7BB8" w:rsidRDefault="000129D0" w:rsidP="000129D0">
      <w:pPr>
        <w:pStyle w:val="af"/>
        <w:spacing w:line="242" w:lineRule="auto"/>
        <w:ind w:right="6"/>
      </w:pPr>
      <w:r w:rsidRPr="000F7BB8">
        <w:t>хранится</w:t>
      </w:r>
      <w:r w:rsidRPr="000F7BB8">
        <w:rPr>
          <w:spacing w:val="1"/>
        </w:rPr>
        <w:t xml:space="preserve"> </w:t>
      </w:r>
      <w:r w:rsidRPr="000F7BB8">
        <w:t>у</w:t>
      </w:r>
      <w:r w:rsidRPr="000F7BB8">
        <w:rPr>
          <w:spacing w:val="1"/>
        </w:rPr>
        <w:t xml:space="preserve"> </w:t>
      </w:r>
      <w:r w:rsidRPr="000F7BB8">
        <w:t>члена</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Положением</w:t>
      </w:r>
      <w:r w:rsidRPr="000F7BB8">
        <w:rPr>
          <w:spacing w:val="1"/>
        </w:rPr>
        <w:t xml:space="preserve"> </w:t>
      </w:r>
      <w:r w:rsidRPr="000F7BB8">
        <w:t>о</w:t>
      </w:r>
      <w:r w:rsidRPr="000F7BB8">
        <w:rPr>
          <w:spacing w:val="1"/>
        </w:rPr>
        <w:t xml:space="preserve"> </w:t>
      </w:r>
      <w:r w:rsidRPr="000F7BB8">
        <w:t>членском</w:t>
      </w:r>
      <w:r w:rsidRPr="000F7BB8">
        <w:rPr>
          <w:spacing w:val="1"/>
        </w:rPr>
        <w:t xml:space="preserve"> </w:t>
      </w:r>
      <w:r w:rsidRPr="000F7BB8">
        <w:t>профсоюзном</w:t>
      </w:r>
      <w:r w:rsidRPr="000F7BB8">
        <w:rPr>
          <w:spacing w:val="-4"/>
        </w:rPr>
        <w:t xml:space="preserve"> </w:t>
      </w:r>
      <w:r w:rsidRPr="000F7BB8">
        <w:t>билете и учете членов</w:t>
      </w:r>
      <w:r w:rsidRPr="000F7BB8">
        <w:rPr>
          <w:spacing w:val="-2"/>
        </w:rPr>
        <w:t xml:space="preserve"> </w:t>
      </w:r>
      <w:r w:rsidRPr="000F7BB8">
        <w:t>Профсоюза.</w:t>
      </w:r>
    </w:p>
    <w:p w:rsidR="000129D0" w:rsidRPr="000F7BB8" w:rsidRDefault="000129D0" w:rsidP="00417464">
      <w:pPr>
        <w:pStyle w:val="aff1"/>
        <w:widowControl w:val="0"/>
        <w:numPr>
          <w:ilvl w:val="1"/>
          <w:numId w:val="103"/>
        </w:numPr>
        <w:tabs>
          <w:tab w:val="left" w:pos="1302"/>
        </w:tabs>
        <w:autoSpaceDE w:val="0"/>
        <w:autoSpaceDN w:val="0"/>
        <w:ind w:left="0" w:right="6" w:firstLine="707"/>
        <w:jc w:val="both"/>
      </w:pPr>
      <w:r w:rsidRPr="000F7BB8">
        <w:t>Член</w:t>
      </w:r>
      <w:r w:rsidRPr="000F7BB8">
        <w:rPr>
          <w:spacing w:val="1"/>
        </w:rPr>
        <w:t xml:space="preserve"> </w:t>
      </w:r>
      <w:r w:rsidRPr="000F7BB8">
        <w:t>Профсоюза</w:t>
      </w:r>
      <w:r w:rsidRPr="000F7BB8">
        <w:rPr>
          <w:spacing w:val="1"/>
        </w:rPr>
        <w:t xml:space="preserve"> </w:t>
      </w:r>
      <w:r w:rsidRPr="000F7BB8">
        <w:t>состоит</w:t>
      </w:r>
      <w:r w:rsidRPr="000F7BB8">
        <w:rPr>
          <w:spacing w:val="1"/>
        </w:rPr>
        <w:t xml:space="preserve"> </w:t>
      </w:r>
      <w:r w:rsidRPr="000F7BB8">
        <w:t>на</w:t>
      </w:r>
      <w:r w:rsidRPr="000F7BB8">
        <w:rPr>
          <w:spacing w:val="1"/>
        </w:rPr>
        <w:t xml:space="preserve"> </w:t>
      </w:r>
      <w:r w:rsidRPr="000F7BB8">
        <w:t>учете</w:t>
      </w:r>
      <w:r w:rsidRPr="000F7BB8">
        <w:rPr>
          <w:spacing w:val="1"/>
        </w:rPr>
        <w:t xml:space="preserve"> </w:t>
      </w:r>
      <w:r w:rsidRPr="000F7BB8">
        <w:t>в</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2"/>
        </w:rPr>
        <w:t xml:space="preserve"> </w:t>
      </w:r>
      <w:r w:rsidRPr="000F7BB8">
        <w:lastRenderedPageBreak/>
        <w:t>как</w:t>
      </w:r>
      <w:r w:rsidRPr="000F7BB8">
        <w:rPr>
          <w:spacing w:val="-2"/>
        </w:rPr>
        <w:t xml:space="preserve"> </w:t>
      </w:r>
      <w:r w:rsidRPr="000F7BB8">
        <w:t>правило, по</w:t>
      </w:r>
      <w:r w:rsidRPr="000F7BB8">
        <w:rPr>
          <w:spacing w:val="1"/>
        </w:rPr>
        <w:t xml:space="preserve"> </w:t>
      </w:r>
      <w:r w:rsidRPr="000F7BB8">
        <w:t>основному</w:t>
      </w:r>
      <w:r w:rsidRPr="000F7BB8">
        <w:rPr>
          <w:spacing w:val="-2"/>
        </w:rPr>
        <w:t xml:space="preserve"> </w:t>
      </w:r>
      <w:r w:rsidRPr="000F7BB8">
        <w:t>месту</w:t>
      </w:r>
      <w:r w:rsidRPr="000F7BB8">
        <w:rPr>
          <w:spacing w:val="-4"/>
        </w:rPr>
        <w:t xml:space="preserve"> </w:t>
      </w:r>
      <w:r w:rsidRPr="000F7BB8">
        <w:t>работы, учебы.</w:t>
      </w:r>
    </w:p>
    <w:p w:rsidR="000129D0" w:rsidRPr="000F7BB8" w:rsidRDefault="000129D0" w:rsidP="00417464">
      <w:pPr>
        <w:pStyle w:val="aff1"/>
        <w:widowControl w:val="0"/>
        <w:numPr>
          <w:ilvl w:val="1"/>
          <w:numId w:val="103"/>
        </w:numPr>
        <w:tabs>
          <w:tab w:val="left" w:pos="1302"/>
        </w:tabs>
        <w:autoSpaceDE w:val="0"/>
        <w:autoSpaceDN w:val="0"/>
        <w:ind w:left="0" w:right="6" w:firstLine="707"/>
        <w:jc w:val="both"/>
      </w:pPr>
      <w:r w:rsidRPr="000F7BB8">
        <w:t>Учет членов Профсоюза осуществляется в первичной профсоюзной</w:t>
      </w:r>
      <w:r w:rsidRPr="000F7BB8">
        <w:rPr>
          <w:spacing w:val="-67"/>
        </w:rPr>
        <w:t xml:space="preserve"> </w:t>
      </w:r>
      <w:r w:rsidRPr="000F7BB8">
        <w:t>организации в форме журнала и (или) учетной карточки в бумажном или</w:t>
      </w:r>
      <w:r w:rsidRPr="000F7BB8">
        <w:rPr>
          <w:spacing w:val="1"/>
        </w:rPr>
        <w:t xml:space="preserve"> </w:t>
      </w:r>
      <w:r w:rsidRPr="000F7BB8">
        <w:t>электронном виде в соответствии с Положением о членском профсоюзном</w:t>
      </w:r>
      <w:r w:rsidRPr="000F7BB8">
        <w:rPr>
          <w:spacing w:val="1"/>
        </w:rPr>
        <w:t xml:space="preserve"> </w:t>
      </w:r>
      <w:r w:rsidRPr="000F7BB8">
        <w:t>билете</w:t>
      </w:r>
      <w:r w:rsidRPr="000F7BB8">
        <w:rPr>
          <w:spacing w:val="1"/>
        </w:rPr>
        <w:t xml:space="preserve"> </w:t>
      </w:r>
      <w:r w:rsidRPr="000F7BB8">
        <w:t>и</w:t>
      </w:r>
      <w:r w:rsidRPr="000F7BB8">
        <w:rPr>
          <w:spacing w:val="1"/>
        </w:rPr>
        <w:t xml:space="preserve"> </w:t>
      </w:r>
      <w:r w:rsidRPr="000F7BB8">
        <w:t>учете</w:t>
      </w:r>
      <w:r w:rsidRPr="000F7BB8">
        <w:rPr>
          <w:spacing w:val="1"/>
        </w:rPr>
        <w:t xml:space="preserve"> </w:t>
      </w:r>
      <w:r w:rsidRPr="000F7BB8">
        <w:t>членов</w:t>
      </w:r>
      <w:r w:rsidRPr="000F7BB8">
        <w:rPr>
          <w:spacing w:val="1"/>
        </w:rPr>
        <w:t xml:space="preserve"> </w:t>
      </w:r>
      <w:r w:rsidRPr="000F7BB8">
        <w:t>Профсоюза,</w:t>
      </w:r>
      <w:r w:rsidRPr="000F7BB8">
        <w:rPr>
          <w:spacing w:val="1"/>
        </w:rPr>
        <w:t xml:space="preserve"> </w:t>
      </w:r>
      <w:r w:rsidRPr="000F7BB8">
        <w:t>утверждаемым</w:t>
      </w:r>
      <w:r w:rsidRPr="000F7BB8">
        <w:rPr>
          <w:spacing w:val="1"/>
        </w:rPr>
        <w:t xml:space="preserve"> </w:t>
      </w:r>
      <w:r w:rsidRPr="000F7BB8">
        <w:t>Исполнительным</w:t>
      </w:r>
      <w:r w:rsidRPr="000F7BB8">
        <w:rPr>
          <w:spacing w:val="1"/>
        </w:rPr>
        <w:t xml:space="preserve"> </w:t>
      </w:r>
      <w:r w:rsidRPr="000F7BB8">
        <w:t>комитетом</w:t>
      </w:r>
      <w:r w:rsidRPr="000F7BB8">
        <w:rPr>
          <w:spacing w:val="-1"/>
        </w:rPr>
        <w:t xml:space="preserve"> </w:t>
      </w:r>
      <w:r w:rsidRPr="000F7BB8">
        <w:t>Профсоюза.</w:t>
      </w:r>
    </w:p>
    <w:p w:rsidR="000129D0" w:rsidRPr="000F7BB8" w:rsidRDefault="000129D0" w:rsidP="000129D0">
      <w:pPr>
        <w:pStyle w:val="af"/>
        <w:ind w:right="6"/>
      </w:pPr>
    </w:p>
    <w:p w:rsidR="000129D0" w:rsidRPr="000F7BB8" w:rsidRDefault="000129D0" w:rsidP="00417464">
      <w:pPr>
        <w:pStyle w:val="1"/>
        <w:keepNext w:val="0"/>
        <w:widowControl w:val="0"/>
        <w:numPr>
          <w:ilvl w:val="0"/>
          <w:numId w:val="104"/>
        </w:numPr>
        <w:tabs>
          <w:tab w:val="left" w:pos="2964"/>
        </w:tabs>
        <w:autoSpaceDE w:val="0"/>
        <w:autoSpaceDN w:val="0"/>
        <w:ind w:left="0" w:right="6" w:hanging="361"/>
        <w:jc w:val="center"/>
        <w:rPr>
          <w:sz w:val="24"/>
          <w:szCs w:val="24"/>
        </w:rPr>
      </w:pPr>
      <w:r w:rsidRPr="000F7BB8">
        <w:rPr>
          <w:sz w:val="24"/>
          <w:szCs w:val="24"/>
        </w:rPr>
        <w:t>Прекращение</w:t>
      </w:r>
      <w:r w:rsidRPr="000F7BB8">
        <w:rPr>
          <w:spacing w:val="-3"/>
          <w:sz w:val="24"/>
          <w:szCs w:val="24"/>
        </w:rPr>
        <w:t xml:space="preserve"> </w:t>
      </w:r>
      <w:r w:rsidRPr="000F7BB8">
        <w:rPr>
          <w:sz w:val="24"/>
          <w:szCs w:val="24"/>
        </w:rPr>
        <w:t>членства</w:t>
      </w:r>
      <w:r w:rsidRPr="000F7BB8">
        <w:rPr>
          <w:spacing w:val="-1"/>
          <w:sz w:val="24"/>
          <w:szCs w:val="24"/>
        </w:rPr>
        <w:t xml:space="preserve"> </w:t>
      </w:r>
      <w:r w:rsidRPr="000F7BB8">
        <w:rPr>
          <w:sz w:val="24"/>
          <w:szCs w:val="24"/>
        </w:rPr>
        <w:t>в</w:t>
      </w:r>
      <w:r w:rsidRPr="000F7BB8">
        <w:rPr>
          <w:spacing w:val="-3"/>
          <w:sz w:val="24"/>
          <w:szCs w:val="24"/>
        </w:rPr>
        <w:t xml:space="preserve"> </w:t>
      </w:r>
      <w:r w:rsidRPr="000F7BB8">
        <w:rPr>
          <w:sz w:val="24"/>
          <w:szCs w:val="24"/>
        </w:rPr>
        <w:t>Профсоюзе</w:t>
      </w:r>
    </w:p>
    <w:p w:rsidR="000129D0" w:rsidRPr="000F7BB8" w:rsidRDefault="000129D0" w:rsidP="00417464">
      <w:pPr>
        <w:pStyle w:val="aff1"/>
        <w:widowControl w:val="0"/>
        <w:numPr>
          <w:ilvl w:val="1"/>
          <w:numId w:val="102"/>
        </w:numPr>
        <w:tabs>
          <w:tab w:val="left" w:pos="1302"/>
        </w:tabs>
        <w:autoSpaceDE w:val="0"/>
        <w:autoSpaceDN w:val="0"/>
        <w:spacing w:line="242" w:lineRule="auto"/>
        <w:ind w:left="0" w:right="6" w:firstLine="0"/>
        <w:jc w:val="both"/>
      </w:pPr>
      <w:r w:rsidRPr="000F7BB8">
        <w:t>Членство в Профсоюзе прекращается в случаях:</w:t>
      </w:r>
      <w:r w:rsidRPr="000F7BB8">
        <w:rPr>
          <w:spacing w:val="-67"/>
        </w:rPr>
        <w:t xml:space="preserve"> </w:t>
      </w:r>
      <w:r w:rsidRPr="000F7BB8">
        <w:t>добровольного выхода</w:t>
      </w:r>
      <w:r w:rsidRPr="000F7BB8">
        <w:rPr>
          <w:spacing w:val="-1"/>
        </w:rPr>
        <w:t xml:space="preserve"> </w:t>
      </w:r>
      <w:r w:rsidRPr="000F7BB8">
        <w:t>из Профсоюза;</w:t>
      </w:r>
    </w:p>
    <w:p w:rsidR="000129D0" w:rsidRPr="000F7BB8" w:rsidRDefault="000129D0" w:rsidP="000129D0">
      <w:pPr>
        <w:pStyle w:val="af"/>
        <w:ind w:right="6"/>
      </w:pPr>
      <w:r w:rsidRPr="000F7BB8">
        <w:t>прекращения</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с</w:t>
      </w:r>
      <w:r w:rsidRPr="000F7BB8">
        <w:rPr>
          <w:spacing w:val="1"/>
        </w:rPr>
        <w:t xml:space="preserve"> </w:t>
      </w:r>
      <w:r w:rsidRPr="000F7BB8">
        <w:t>организацией,</w:t>
      </w:r>
      <w:r w:rsidRPr="000F7BB8">
        <w:rPr>
          <w:spacing w:val="1"/>
        </w:rPr>
        <w:t xml:space="preserve"> </w:t>
      </w:r>
      <w:r w:rsidRPr="000F7BB8">
        <w:t>отчисления</w:t>
      </w:r>
      <w:r w:rsidRPr="000F7BB8">
        <w:rPr>
          <w:spacing w:val="1"/>
        </w:rPr>
        <w:t xml:space="preserve"> </w:t>
      </w:r>
      <w:r w:rsidRPr="000F7BB8">
        <w:t>обучающегося</w:t>
      </w:r>
      <w:r w:rsidRPr="000F7BB8">
        <w:rPr>
          <w:spacing w:val="1"/>
        </w:rPr>
        <w:t xml:space="preserve"> </w:t>
      </w:r>
      <w:r w:rsidRPr="000F7BB8">
        <w:t>из</w:t>
      </w:r>
      <w:r w:rsidRPr="000F7BB8">
        <w:rPr>
          <w:spacing w:val="1"/>
        </w:rPr>
        <w:t xml:space="preserve"> </w:t>
      </w:r>
      <w:r w:rsidRPr="000F7BB8">
        <w:t>образовательной</w:t>
      </w:r>
      <w:r w:rsidRPr="000F7BB8">
        <w:rPr>
          <w:spacing w:val="1"/>
        </w:rPr>
        <w:t xml:space="preserve"> </w:t>
      </w:r>
      <w:r w:rsidRPr="000F7BB8">
        <w:t>организации</w:t>
      </w:r>
      <w:r w:rsidRPr="000F7BB8">
        <w:rPr>
          <w:spacing w:val="1"/>
        </w:rPr>
        <w:t xml:space="preserve"> </w:t>
      </w:r>
      <w:r w:rsidRPr="000F7BB8">
        <w:t>(не</w:t>
      </w:r>
      <w:r w:rsidRPr="000F7BB8">
        <w:rPr>
          <w:spacing w:val="1"/>
        </w:rPr>
        <w:t xml:space="preserve"> </w:t>
      </w:r>
      <w:r w:rsidRPr="000F7BB8">
        <w:t>применяется</w:t>
      </w:r>
      <w:r w:rsidRPr="000F7BB8">
        <w:rPr>
          <w:spacing w:val="1"/>
        </w:rPr>
        <w:t xml:space="preserve"> </w:t>
      </w:r>
      <w:r w:rsidRPr="000F7BB8">
        <w:t>в</w:t>
      </w:r>
      <w:r w:rsidRPr="000F7BB8">
        <w:rPr>
          <w:spacing w:val="1"/>
        </w:rPr>
        <w:t xml:space="preserve"> </w:t>
      </w:r>
      <w:r w:rsidRPr="000F7BB8">
        <w:t>случае</w:t>
      </w:r>
      <w:r w:rsidRPr="000F7BB8">
        <w:rPr>
          <w:spacing w:val="-67"/>
        </w:rPr>
        <w:t xml:space="preserve"> </w:t>
      </w:r>
      <w:r w:rsidRPr="000F7BB8">
        <w:t>зачисления (восстановления) или приема на работу в</w:t>
      </w:r>
      <w:r w:rsidRPr="000F7BB8">
        <w:rPr>
          <w:spacing w:val="1"/>
        </w:rPr>
        <w:t xml:space="preserve"> </w:t>
      </w:r>
      <w:r w:rsidRPr="000F7BB8">
        <w:t>организацию сферы</w:t>
      </w:r>
      <w:r w:rsidRPr="000F7BB8">
        <w:rPr>
          <w:spacing w:val="1"/>
        </w:rPr>
        <w:t xml:space="preserve"> </w:t>
      </w:r>
      <w:r w:rsidRPr="000F7BB8">
        <w:t>образования</w:t>
      </w:r>
      <w:r w:rsidRPr="000F7BB8">
        <w:rPr>
          <w:spacing w:val="-1"/>
        </w:rPr>
        <w:t xml:space="preserve"> </w:t>
      </w:r>
      <w:r w:rsidRPr="000F7BB8">
        <w:t>в</w:t>
      </w:r>
      <w:r w:rsidRPr="000F7BB8">
        <w:rPr>
          <w:spacing w:val="-2"/>
        </w:rPr>
        <w:t xml:space="preserve"> </w:t>
      </w:r>
      <w:r w:rsidRPr="000F7BB8">
        <w:t>течение шести месяцев);</w:t>
      </w:r>
    </w:p>
    <w:p w:rsidR="000129D0" w:rsidRPr="000F7BB8" w:rsidRDefault="000129D0" w:rsidP="000129D0">
      <w:pPr>
        <w:pStyle w:val="af"/>
        <w:ind w:right="6"/>
      </w:pPr>
      <w:r w:rsidRPr="000F7BB8">
        <w:t>выхода</w:t>
      </w:r>
      <w:r w:rsidRPr="000F7BB8">
        <w:rPr>
          <w:spacing w:val="1"/>
        </w:rPr>
        <w:t xml:space="preserve"> </w:t>
      </w:r>
      <w:r w:rsidRPr="000F7BB8">
        <w:t>на</w:t>
      </w:r>
      <w:r w:rsidRPr="000F7BB8">
        <w:rPr>
          <w:spacing w:val="1"/>
        </w:rPr>
        <w:t xml:space="preserve"> </w:t>
      </w:r>
      <w:r w:rsidRPr="000F7BB8">
        <w:t>пенсию</w:t>
      </w:r>
      <w:r w:rsidRPr="000F7BB8">
        <w:rPr>
          <w:spacing w:val="1"/>
        </w:rPr>
        <w:t xml:space="preserve"> </w:t>
      </w:r>
      <w:r w:rsidRPr="000F7BB8">
        <w:t>с</w:t>
      </w:r>
      <w:r w:rsidRPr="000F7BB8">
        <w:rPr>
          <w:spacing w:val="1"/>
        </w:rPr>
        <w:t xml:space="preserve"> </w:t>
      </w:r>
      <w:r w:rsidRPr="000F7BB8">
        <w:t>прекращением</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если</w:t>
      </w:r>
      <w:r w:rsidRPr="000F7BB8">
        <w:rPr>
          <w:spacing w:val="1"/>
        </w:rPr>
        <w:t xml:space="preserve"> </w:t>
      </w:r>
      <w:r w:rsidRPr="000F7BB8">
        <w:t>пенсионер</w:t>
      </w:r>
      <w:r w:rsidRPr="000F7BB8">
        <w:rPr>
          <w:spacing w:val="1"/>
        </w:rPr>
        <w:t xml:space="preserve"> </w:t>
      </w:r>
      <w:r w:rsidRPr="000F7BB8">
        <w:t>не</w:t>
      </w:r>
      <w:r w:rsidRPr="000F7BB8">
        <w:rPr>
          <w:spacing w:val="1"/>
        </w:rPr>
        <w:t xml:space="preserve"> </w:t>
      </w:r>
      <w:r w:rsidRPr="000F7BB8">
        <w:t>изъявил</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желание</w:t>
      </w:r>
      <w:r w:rsidRPr="000F7BB8">
        <w:rPr>
          <w:spacing w:val="1"/>
        </w:rPr>
        <w:t xml:space="preserve"> </w:t>
      </w:r>
      <w:r w:rsidRPr="000F7BB8">
        <w:t>остаться</w:t>
      </w:r>
      <w:r w:rsidRPr="000F7BB8">
        <w:rPr>
          <w:spacing w:val="71"/>
        </w:rPr>
        <w:t xml:space="preserve"> </w:t>
      </w:r>
      <w:r w:rsidRPr="000F7BB8">
        <w:t>на</w:t>
      </w:r>
      <w:r w:rsidRPr="000F7BB8">
        <w:rPr>
          <w:spacing w:val="-67"/>
        </w:rPr>
        <w:t xml:space="preserve"> </w:t>
      </w:r>
      <w:r w:rsidRPr="000F7BB8">
        <w:t>профсоюзном</w:t>
      </w:r>
      <w:r w:rsidRPr="000F7BB8">
        <w:rPr>
          <w:spacing w:val="-1"/>
        </w:rPr>
        <w:t xml:space="preserve"> </w:t>
      </w:r>
      <w:r w:rsidRPr="000F7BB8">
        <w:t>учете</w:t>
      </w:r>
      <w:r w:rsidRPr="000F7BB8">
        <w:rPr>
          <w:spacing w:val="-1"/>
        </w:rPr>
        <w:t xml:space="preserve"> </w:t>
      </w:r>
      <w:r w:rsidRPr="000F7BB8">
        <w:t>в</w:t>
      </w:r>
      <w:r w:rsidRPr="000F7BB8">
        <w:rPr>
          <w:spacing w:val="-2"/>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p>
    <w:p w:rsidR="000129D0" w:rsidRPr="000F7BB8" w:rsidRDefault="000129D0" w:rsidP="000129D0">
      <w:pPr>
        <w:pStyle w:val="af"/>
        <w:ind w:right="6"/>
      </w:pPr>
      <w:r w:rsidRPr="000F7BB8">
        <w:t>избрания члена Профсоюза в выборные руководящие органы другого</w:t>
      </w:r>
      <w:r w:rsidRPr="000F7BB8">
        <w:rPr>
          <w:spacing w:val="1"/>
        </w:rPr>
        <w:t xml:space="preserve"> </w:t>
      </w:r>
      <w:r w:rsidRPr="000F7BB8">
        <w:t>профсоюза,</w:t>
      </w:r>
      <w:r w:rsidRPr="000F7BB8">
        <w:rPr>
          <w:spacing w:val="-2"/>
        </w:rPr>
        <w:t xml:space="preserve"> </w:t>
      </w:r>
      <w:r w:rsidRPr="000F7BB8">
        <w:t>а</w:t>
      </w:r>
      <w:r w:rsidRPr="000F7BB8">
        <w:rPr>
          <w:spacing w:val="-1"/>
        </w:rPr>
        <w:t xml:space="preserve"> </w:t>
      </w:r>
      <w:r w:rsidRPr="000F7BB8">
        <w:t>также</w:t>
      </w:r>
      <w:r w:rsidRPr="000F7BB8">
        <w:rPr>
          <w:spacing w:val="-3"/>
        </w:rPr>
        <w:t xml:space="preserve"> </w:t>
      </w:r>
      <w:r w:rsidRPr="000F7BB8">
        <w:t>учреждения им</w:t>
      </w:r>
      <w:r w:rsidRPr="000F7BB8">
        <w:rPr>
          <w:spacing w:val="-1"/>
        </w:rPr>
        <w:t xml:space="preserve"> </w:t>
      </w:r>
      <w:r w:rsidRPr="000F7BB8">
        <w:t>иного</w:t>
      </w:r>
      <w:r w:rsidRPr="000F7BB8">
        <w:rPr>
          <w:spacing w:val="1"/>
        </w:rPr>
        <w:t xml:space="preserve"> </w:t>
      </w:r>
      <w:r w:rsidRPr="000F7BB8">
        <w:t>профсоюза;</w:t>
      </w:r>
    </w:p>
    <w:p w:rsidR="000129D0" w:rsidRPr="000F7BB8" w:rsidRDefault="000129D0" w:rsidP="000129D0">
      <w:pPr>
        <w:pStyle w:val="af"/>
        <w:ind w:right="6"/>
      </w:pPr>
      <w:r w:rsidRPr="000F7BB8">
        <w:t>смерти члена Профсоюза;</w:t>
      </w:r>
      <w:r w:rsidRPr="000F7BB8">
        <w:rPr>
          <w:spacing w:val="1"/>
        </w:rPr>
        <w:t xml:space="preserve"> </w:t>
      </w:r>
      <w:r w:rsidRPr="000F7BB8">
        <w:t>исключения</w:t>
      </w:r>
      <w:r w:rsidRPr="000F7BB8">
        <w:rPr>
          <w:spacing w:val="-7"/>
        </w:rPr>
        <w:t xml:space="preserve"> </w:t>
      </w:r>
      <w:r w:rsidRPr="000F7BB8">
        <w:t>из</w:t>
      </w:r>
      <w:r w:rsidRPr="000F7BB8">
        <w:rPr>
          <w:spacing w:val="-6"/>
        </w:rPr>
        <w:t xml:space="preserve"> </w:t>
      </w:r>
      <w:r w:rsidRPr="000F7BB8">
        <w:t>Профсоюза.</w:t>
      </w:r>
    </w:p>
    <w:p w:rsidR="000129D0" w:rsidRPr="000F7BB8" w:rsidRDefault="000129D0" w:rsidP="00417464">
      <w:pPr>
        <w:pStyle w:val="aff1"/>
        <w:widowControl w:val="0"/>
        <w:numPr>
          <w:ilvl w:val="1"/>
          <w:numId w:val="102"/>
        </w:numPr>
        <w:tabs>
          <w:tab w:val="left" w:pos="1302"/>
        </w:tabs>
        <w:autoSpaceDE w:val="0"/>
        <w:autoSpaceDN w:val="0"/>
        <w:ind w:left="0" w:right="6" w:firstLine="707"/>
        <w:jc w:val="both"/>
      </w:pP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прекращается</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добровольного</w:t>
      </w:r>
      <w:r w:rsidRPr="000F7BB8">
        <w:rPr>
          <w:spacing w:val="1"/>
        </w:rPr>
        <w:t xml:space="preserve"> </w:t>
      </w:r>
      <w:r w:rsidRPr="000F7BB8">
        <w:t>выхода</w:t>
      </w:r>
      <w:r w:rsidRPr="000F7BB8">
        <w:rPr>
          <w:spacing w:val="1"/>
        </w:rPr>
        <w:t xml:space="preserve"> </w:t>
      </w:r>
      <w:r w:rsidRPr="000F7BB8">
        <w:t>со</w:t>
      </w:r>
      <w:r w:rsidRPr="000F7BB8">
        <w:rPr>
          <w:spacing w:val="1"/>
        </w:rPr>
        <w:t xml:space="preserve"> </w:t>
      </w:r>
      <w:r w:rsidRPr="000F7BB8">
        <w:t>дня</w:t>
      </w:r>
      <w:r w:rsidRPr="000F7BB8">
        <w:rPr>
          <w:spacing w:val="1"/>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выходе</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поданного</w:t>
      </w:r>
      <w:r w:rsidRPr="000F7BB8">
        <w:rPr>
          <w:spacing w:val="1"/>
        </w:rPr>
        <w:t xml:space="preserve"> </w:t>
      </w:r>
      <w:r w:rsidRPr="000F7BB8">
        <w:t>в</w:t>
      </w:r>
      <w:r w:rsidRPr="000F7BB8">
        <w:rPr>
          <w:spacing w:val="1"/>
        </w:rPr>
        <w:t xml:space="preserve"> </w:t>
      </w:r>
      <w:r w:rsidRPr="000F7BB8">
        <w:t>первичную</w:t>
      </w:r>
      <w:r w:rsidRPr="000F7BB8">
        <w:rPr>
          <w:spacing w:val="-2"/>
        </w:rPr>
        <w:t xml:space="preserve"> </w:t>
      </w:r>
      <w:r w:rsidRPr="000F7BB8">
        <w:t>профсоюзную</w:t>
      </w:r>
      <w:r w:rsidRPr="000F7BB8">
        <w:rPr>
          <w:spacing w:val="-1"/>
        </w:rPr>
        <w:t xml:space="preserve"> </w:t>
      </w:r>
      <w:r w:rsidRPr="000F7BB8">
        <w:t>организацию.</w:t>
      </w:r>
    </w:p>
    <w:p w:rsidR="000129D0" w:rsidRPr="000F7BB8" w:rsidRDefault="000129D0" w:rsidP="00417464">
      <w:pPr>
        <w:pStyle w:val="aff1"/>
        <w:widowControl w:val="0"/>
        <w:numPr>
          <w:ilvl w:val="1"/>
          <w:numId w:val="102"/>
        </w:numPr>
        <w:tabs>
          <w:tab w:val="left" w:pos="1302"/>
        </w:tabs>
        <w:autoSpaceDE w:val="0"/>
        <w:autoSpaceDN w:val="0"/>
        <w:ind w:left="0" w:right="6" w:firstLine="707"/>
        <w:jc w:val="both"/>
      </w:pP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пунктом</w:t>
      </w:r>
      <w:r w:rsidRPr="000F7BB8">
        <w:rPr>
          <w:spacing w:val="1"/>
        </w:rPr>
        <w:t xml:space="preserve"> </w:t>
      </w:r>
      <w:r w:rsidRPr="000F7BB8">
        <w:t>2</w:t>
      </w:r>
      <w:r w:rsidRPr="000F7BB8">
        <w:rPr>
          <w:spacing w:val="1"/>
        </w:rPr>
        <w:t xml:space="preserve"> </w:t>
      </w:r>
      <w:r w:rsidRPr="000F7BB8">
        <w:t>статьи</w:t>
      </w:r>
      <w:r w:rsidRPr="000F7BB8">
        <w:rPr>
          <w:spacing w:val="1"/>
        </w:rPr>
        <w:t xml:space="preserve"> </w:t>
      </w:r>
      <w:r w:rsidRPr="000F7BB8">
        <w:t>13</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исключение</w:t>
      </w:r>
      <w:r w:rsidRPr="000F7BB8">
        <w:rPr>
          <w:spacing w:val="-1"/>
        </w:rPr>
        <w:t xml:space="preserve"> </w:t>
      </w:r>
      <w:r w:rsidRPr="000F7BB8">
        <w:t>из Профсоюза</w:t>
      </w:r>
      <w:r w:rsidRPr="000F7BB8">
        <w:rPr>
          <w:spacing w:val="-4"/>
        </w:rPr>
        <w:t xml:space="preserve"> </w:t>
      </w:r>
      <w:r w:rsidRPr="000F7BB8">
        <w:t>применяется</w:t>
      </w:r>
      <w:r w:rsidRPr="000F7BB8">
        <w:rPr>
          <w:spacing w:val="-1"/>
        </w:rPr>
        <w:t xml:space="preserve"> </w:t>
      </w:r>
      <w:r w:rsidRPr="000F7BB8">
        <w:t>в</w:t>
      </w:r>
      <w:r w:rsidRPr="000F7BB8">
        <w:rPr>
          <w:spacing w:val="-2"/>
        </w:rPr>
        <w:t xml:space="preserve"> </w:t>
      </w:r>
      <w:r w:rsidRPr="000F7BB8">
        <w:t>случаях:</w:t>
      </w:r>
    </w:p>
    <w:p w:rsidR="000129D0" w:rsidRPr="000F7BB8" w:rsidRDefault="000129D0" w:rsidP="000129D0">
      <w:pPr>
        <w:pStyle w:val="af"/>
        <w:ind w:right="6"/>
      </w:pPr>
      <w:r w:rsidRPr="000F7BB8">
        <w:t>неуплаты</w:t>
      </w:r>
      <w:r w:rsidRPr="000F7BB8">
        <w:rPr>
          <w:spacing w:val="1"/>
        </w:rPr>
        <w:t xml:space="preserve"> </w:t>
      </w:r>
      <w:r w:rsidRPr="000F7BB8">
        <w:t>членских</w:t>
      </w:r>
      <w:r w:rsidRPr="000F7BB8">
        <w:rPr>
          <w:spacing w:val="1"/>
        </w:rPr>
        <w:t xml:space="preserve"> </w:t>
      </w:r>
      <w:r w:rsidRPr="000F7BB8">
        <w:t>профсоюзных</w:t>
      </w:r>
      <w:r w:rsidRPr="000F7BB8">
        <w:rPr>
          <w:spacing w:val="1"/>
        </w:rPr>
        <w:t xml:space="preserve"> </w:t>
      </w:r>
      <w:r w:rsidRPr="000F7BB8">
        <w:t>взносов</w:t>
      </w:r>
      <w:r w:rsidRPr="000F7BB8">
        <w:rPr>
          <w:spacing w:val="1"/>
        </w:rPr>
        <w:t xml:space="preserve"> </w:t>
      </w:r>
      <w:r w:rsidRPr="000F7BB8">
        <w:t>в</w:t>
      </w:r>
      <w:r w:rsidRPr="000F7BB8">
        <w:rPr>
          <w:spacing w:val="1"/>
        </w:rPr>
        <w:t xml:space="preserve"> </w:t>
      </w:r>
      <w:r w:rsidRPr="000F7BB8">
        <w:t>течение</w:t>
      </w:r>
      <w:r w:rsidRPr="000F7BB8">
        <w:rPr>
          <w:spacing w:val="1"/>
        </w:rPr>
        <w:t xml:space="preserve"> </w:t>
      </w:r>
      <w:r w:rsidRPr="000F7BB8">
        <w:t>трех</w:t>
      </w:r>
      <w:r w:rsidRPr="000F7BB8">
        <w:rPr>
          <w:spacing w:val="1"/>
        </w:rPr>
        <w:t xml:space="preserve"> </w:t>
      </w:r>
      <w:r w:rsidRPr="000F7BB8">
        <w:t>месяцев</w:t>
      </w:r>
      <w:r w:rsidRPr="000F7BB8">
        <w:rPr>
          <w:spacing w:val="1"/>
        </w:rPr>
        <w:t xml:space="preserve"> </w:t>
      </w:r>
      <w:r w:rsidRPr="000F7BB8">
        <w:t>подряд;</w:t>
      </w:r>
    </w:p>
    <w:p w:rsidR="000129D0" w:rsidRPr="000F7BB8" w:rsidRDefault="000129D0" w:rsidP="000129D0">
      <w:pPr>
        <w:pStyle w:val="af"/>
        <w:ind w:right="6"/>
      </w:pPr>
      <w:r w:rsidRPr="000F7BB8">
        <w:t>неисполнения членом Профсоюза обязанностей, возложенных на него</w:t>
      </w:r>
      <w:r w:rsidRPr="000F7BB8">
        <w:rPr>
          <w:spacing w:val="1"/>
        </w:rPr>
        <w:t xml:space="preserve"> </w:t>
      </w:r>
      <w:r w:rsidRPr="000F7BB8">
        <w:t>Уставом</w:t>
      </w:r>
      <w:r w:rsidRPr="000F7BB8">
        <w:rPr>
          <w:spacing w:val="70"/>
        </w:rPr>
        <w:t xml:space="preserve"> </w:t>
      </w:r>
      <w:r w:rsidRPr="000F7BB8">
        <w:t>Профсоюза,</w:t>
      </w:r>
      <w:r w:rsidRPr="000F7BB8">
        <w:rPr>
          <w:spacing w:val="70"/>
        </w:rPr>
        <w:t xml:space="preserve"> </w:t>
      </w:r>
      <w:r w:rsidRPr="000F7BB8">
        <w:t>если ранее к члену Профсоюза применялась одна из</w:t>
      </w:r>
      <w:r w:rsidRPr="000F7BB8">
        <w:rPr>
          <w:spacing w:val="1"/>
        </w:rPr>
        <w:t xml:space="preserve"> </w:t>
      </w:r>
      <w:r w:rsidRPr="000F7BB8">
        <w:t>мер общественного воздействия (взыскания) – выговор либо предупреждение</w:t>
      </w:r>
      <w:r w:rsidRPr="000F7BB8">
        <w:rPr>
          <w:spacing w:val="-67"/>
        </w:rPr>
        <w:t xml:space="preserve"> </w:t>
      </w:r>
      <w:r w:rsidRPr="000F7BB8">
        <w:t>об</w:t>
      </w:r>
      <w:r w:rsidRPr="000F7BB8">
        <w:rPr>
          <w:spacing w:val="-3"/>
        </w:rPr>
        <w:t xml:space="preserve"> </w:t>
      </w:r>
      <w:r w:rsidRPr="000F7BB8">
        <w:t>исключении из Профсоюза;</w:t>
      </w:r>
    </w:p>
    <w:p w:rsidR="000129D0" w:rsidRPr="000F7BB8" w:rsidRDefault="000129D0" w:rsidP="000129D0">
      <w:pPr>
        <w:pStyle w:val="af"/>
        <w:ind w:right="6"/>
      </w:pPr>
      <w:r w:rsidRPr="000F7BB8">
        <w:t>совершения</w:t>
      </w:r>
      <w:r w:rsidRPr="000F7BB8">
        <w:rPr>
          <w:spacing w:val="1"/>
        </w:rPr>
        <w:t xml:space="preserve"> </w:t>
      </w:r>
      <w:r w:rsidRPr="000F7BB8">
        <w:t>действий</w:t>
      </w:r>
      <w:r w:rsidRPr="000F7BB8">
        <w:rPr>
          <w:spacing w:val="1"/>
        </w:rPr>
        <w:t xml:space="preserve"> </w:t>
      </w:r>
      <w:r w:rsidRPr="000F7BB8">
        <w:t>(бездействия),</w:t>
      </w:r>
      <w:r w:rsidRPr="000F7BB8">
        <w:rPr>
          <w:spacing w:val="1"/>
        </w:rPr>
        <w:t xml:space="preserve"> </w:t>
      </w:r>
      <w:r w:rsidRPr="000F7BB8">
        <w:t>нанесших</w:t>
      </w:r>
      <w:r w:rsidRPr="000F7BB8">
        <w:rPr>
          <w:spacing w:val="1"/>
        </w:rPr>
        <w:t xml:space="preserve"> </w:t>
      </w:r>
      <w:r w:rsidRPr="000F7BB8">
        <w:t>вред</w:t>
      </w:r>
      <w:r w:rsidRPr="000F7BB8">
        <w:rPr>
          <w:spacing w:val="1"/>
        </w:rPr>
        <w:t xml:space="preserve"> </w:t>
      </w:r>
      <w:r w:rsidRPr="000F7BB8">
        <w:t>либо</w:t>
      </w:r>
      <w:r w:rsidRPr="000F7BB8">
        <w:rPr>
          <w:spacing w:val="1"/>
        </w:rPr>
        <w:t xml:space="preserve"> </w:t>
      </w:r>
      <w:r w:rsidRPr="000F7BB8">
        <w:t>ущерб</w:t>
      </w:r>
      <w:r w:rsidRPr="000F7BB8">
        <w:rPr>
          <w:spacing w:val="1"/>
        </w:rPr>
        <w:t xml:space="preserve"> </w:t>
      </w:r>
      <w:r w:rsidRPr="000F7BB8">
        <w:t>Профсоюзу</w:t>
      </w:r>
      <w:r w:rsidRPr="000F7BB8">
        <w:rPr>
          <w:spacing w:val="1"/>
        </w:rPr>
        <w:t xml:space="preserve"> </w:t>
      </w:r>
      <w:r w:rsidRPr="000F7BB8">
        <w:t>или</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том</w:t>
      </w:r>
      <w:r w:rsidRPr="000F7BB8">
        <w:rPr>
          <w:spacing w:val="1"/>
        </w:rPr>
        <w:t xml:space="preserve"> </w:t>
      </w:r>
      <w:r w:rsidRPr="000F7BB8">
        <w:t>числе</w:t>
      </w:r>
      <w:r w:rsidRPr="000F7BB8">
        <w:rPr>
          <w:spacing w:val="1"/>
        </w:rPr>
        <w:t xml:space="preserve"> </w:t>
      </w:r>
      <w:r w:rsidRPr="000F7BB8">
        <w:t>распространения</w:t>
      </w:r>
      <w:r w:rsidRPr="000F7BB8">
        <w:rPr>
          <w:spacing w:val="1"/>
        </w:rPr>
        <w:t xml:space="preserve"> </w:t>
      </w:r>
      <w:r w:rsidRPr="000F7BB8">
        <w:t>сведений,</w:t>
      </w:r>
      <w:r w:rsidRPr="000F7BB8">
        <w:rPr>
          <w:spacing w:val="1"/>
        </w:rPr>
        <w:t xml:space="preserve"> </w:t>
      </w:r>
      <w:r w:rsidRPr="000F7BB8">
        <w:t>не</w:t>
      </w:r>
      <w:r w:rsidRPr="000F7BB8">
        <w:rPr>
          <w:spacing w:val="1"/>
        </w:rPr>
        <w:t xml:space="preserve"> </w:t>
      </w:r>
      <w:r w:rsidRPr="000F7BB8">
        <w:t>соответствующих</w:t>
      </w:r>
      <w:r w:rsidRPr="000F7BB8">
        <w:rPr>
          <w:spacing w:val="1"/>
        </w:rPr>
        <w:t xml:space="preserve"> </w:t>
      </w:r>
      <w:r w:rsidRPr="000F7BB8">
        <w:t>действительности</w:t>
      </w:r>
      <w:r w:rsidRPr="000F7BB8">
        <w:rPr>
          <w:spacing w:val="1"/>
        </w:rPr>
        <w:t xml:space="preserve"> </w:t>
      </w:r>
      <w:r w:rsidRPr="000F7BB8">
        <w:t>и</w:t>
      </w:r>
      <w:r w:rsidRPr="000F7BB8">
        <w:rPr>
          <w:spacing w:val="1"/>
        </w:rPr>
        <w:t xml:space="preserve"> </w:t>
      </w:r>
      <w:r w:rsidRPr="000F7BB8">
        <w:t>порочащих</w:t>
      </w:r>
      <w:r w:rsidRPr="000F7BB8">
        <w:rPr>
          <w:spacing w:val="1"/>
        </w:rPr>
        <w:t xml:space="preserve"> </w:t>
      </w:r>
      <w:r w:rsidRPr="000F7BB8">
        <w:t>деловую</w:t>
      </w:r>
      <w:r w:rsidRPr="000F7BB8">
        <w:rPr>
          <w:spacing w:val="1"/>
        </w:rPr>
        <w:t xml:space="preserve"> </w:t>
      </w:r>
      <w:r w:rsidRPr="000F7BB8">
        <w:t>репутацию</w:t>
      </w:r>
      <w:r w:rsidRPr="000F7BB8">
        <w:rPr>
          <w:spacing w:val="-2"/>
        </w:rPr>
        <w:t xml:space="preserve"> </w:t>
      </w:r>
      <w:r w:rsidRPr="000F7BB8">
        <w:t>Профсоюза или организаций</w:t>
      </w:r>
      <w:r w:rsidRPr="000F7BB8">
        <w:rPr>
          <w:spacing w:val="-1"/>
        </w:rPr>
        <w:t xml:space="preserve"> </w:t>
      </w:r>
      <w:r w:rsidRPr="000F7BB8">
        <w:t>Профсоюза;</w:t>
      </w:r>
    </w:p>
    <w:p w:rsidR="000129D0" w:rsidRPr="000F7BB8" w:rsidRDefault="000129D0" w:rsidP="000129D0">
      <w:pPr>
        <w:pStyle w:val="af"/>
        <w:ind w:right="6"/>
      </w:pPr>
      <w:r w:rsidRPr="000F7BB8">
        <w:t>однократного</w:t>
      </w:r>
      <w:r w:rsidRPr="000F7BB8">
        <w:rPr>
          <w:spacing w:val="1"/>
        </w:rPr>
        <w:t xml:space="preserve"> </w:t>
      </w:r>
      <w:r w:rsidRPr="000F7BB8">
        <w:t>грубого</w:t>
      </w:r>
      <w:r w:rsidRPr="000F7BB8">
        <w:rPr>
          <w:spacing w:val="1"/>
        </w:rPr>
        <w:t xml:space="preserve"> </w:t>
      </w:r>
      <w:r w:rsidRPr="000F7BB8">
        <w:t>неисполнения</w:t>
      </w:r>
      <w:r w:rsidRPr="000F7BB8">
        <w:rPr>
          <w:spacing w:val="1"/>
        </w:rPr>
        <w:t xml:space="preserve"> </w:t>
      </w:r>
      <w:r w:rsidRPr="000F7BB8">
        <w:t>председателем</w:t>
      </w:r>
      <w:r w:rsidRPr="000F7BB8">
        <w:rPr>
          <w:spacing w:val="1"/>
        </w:rPr>
        <w:t xml:space="preserve"> </w:t>
      </w:r>
      <w:r w:rsidRPr="000F7BB8">
        <w:t>(заместителем</w:t>
      </w:r>
      <w:r w:rsidRPr="000F7BB8">
        <w:rPr>
          <w:spacing w:val="1"/>
        </w:rPr>
        <w:t xml:space="preserve"> </w:t>
      </w:r>
      <w:r w:rsidRPr="000F7BB8">
        <w:t>председателя)</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Профсоюза</w:t>
      </w:r>
      <w:r w:rsidRPr="000F7BB8">
        <w:rPr>
          <w:spacing w:val="1"/>
        </w:rPr>
        <w:t xml:space="preserve"> </w:t>
      </w:r>
      <w:r w:rsidRPr="000F7BB8">
        <w:t>уставных</w:t>
      </w:r>
      <w:r w:rsidRPr="000F7BB8">
        <w:rPr>
          <w:spacing w:val="1"/>
        </w:rPr>
        <w:t xml:space="preserve"> </w:t>
      </w:r>
      <w:r w:rsidRPr="000F7BB8">
        <w:t>норм</w:t>
      </w:r>
      <w:r w:rsidRPr="000F7BB8">
        <w:rPr>
          <w:spacing w:val="71"/>
        </w:rPr>
        <w:t xml:space="preserve"> </w:t>
      </w:r>
      <w:r w:rsidRPr="000F7BB8">
        <w:t>и</w:t>
      </w:r>
      <w:r w:rsidRPr="000F7BB8">
        <w:rPr>
          <w:spacing w:val="1"/>
        </w:rPr>
        <w:t xml:space="preserve"> </w:t>
      </w:r>
      <w:r w:rsidRPr="000F7BB8">
        <w:t>решений</w:t>
      </w:r>
      <w:r w:rsidRPr="000F7BB8">
        <w:rPr>
          <w:spacing w:val="1"/>
        </w:rPr>
        <w:t xml:space="preserve"> </w:t>
      </w:r>
      <w:r w:rsidRPr="000F7BB8">
        <w:t>выборных</w:t>
      </w:r>
      <w:r w:rsidRPr="000F7BB8">
        <w:rPr>
          <w:spacing w:val="1"/>
        </w:rPr>
        <w:t xml:space="preserve"> </w:t>
      </w:r>
      <w:r w:rsidRPr="000F7BB8">
        <w:t>органов</w:t>
      </w:r>
      <w:r w:rsidRPr="000F7BB8">
        <w:rPr>
          <w:spacing w:val="1"/>
        </w:rPr>
        <w:t xml:space="preserve"> </w:t>
      </w:r>
      <w:r w:rsidRPr="000F7BB8">
        <w:t>соответствующих</w:t>
      </w:r>
      <w:r w:rsidRPr="000F7BB8">
        <w:rPr>
          <w:spacing w:val="1"/>
        </w:rPr>
        <w:t xml:space="preserve"> </w:t>
      </w:r>
      <w:r w:rsidRPr="000F7BB8">
        <w:t>вышестоящих</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5"/>
        </w:rPr>
        <w:t xml:space="preserve"> </w:t>
      </w:r>
      <w:r w:rsidRPr="000F7BB8">
        <w:t>и Профсоюза.</w:t>
      </w:r>
    </w:p>
    <w:p w:rsidR="000129D0" w:rsidRPr="000F7BB8" w:rsidRDefault="000129D0" w:rsidP="00417464">
      <w:pPr>
        <w:pStyle w:val="aff1"/>
        <w:widowControl w:val="0"/>
        <w:numPr>
          <w:ilvl w:val="1"/>
          <w:numId w:val="102"/>
        </w:numPr>
        <w:tabs>
          <w:tab w:val="left" w:pos="1302"/>
        </w:tabs>
        <w:autoSpaceDE w:val="0"/>
        <w:autoSpaceDN w:val="0"/>
        <w:ind w:left="0" w:right="6" w:firstLine="707"/>
        <w:jc w:val="both"/>
      </w:pPr>
      <w:r w:rsidRPr="000F7BB8">
        <w:t>Решение</w:t>
      </w:r>
      <w:r w:rsidRPr="000F7BB8">
        <w:rPr>
          <w:spacing w:val="1"/>
        </w:rPr>
        <w:t xml:space="preserve"> </w:t>
      </w:r>
      <w:r w:rsidRPr="000F7BB8">
        <w:t>о</w:t>
      </w:r>
      <w:r w:rsidRPr="000F7BB8">
        <w:rPr>
          <w:spacing w:val="1"/>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в</w:t>
      </w:r>
      <w:r w:rsidRPr="000F7BB8">
        <w:rPr>
          <w:spacing w:val="1"/>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принимается</w:t>
      </w:r>
      <w:r w:rsidRPr="000F7BB8">
        <w:rPr>
          <w:spacing w:val="1"/>
        </w:rPr>
        <w:t xml:space="preserve"> </w:t>
      </w:r>
      <w:r w:rsidRPr="000F7BB8">
        <w:t>собранием</w:t>
      </w:r>
      <w:r w:rsidRPr="000F7BB8">
        <w:rPr>
          <w:spacing w:val="1"/>
        </w:rPr>
        <w:t xml:space="preserve"> </w:t>
      </w:r>
      <w:r w:rsidRPr="000F7BB8">
        <w:t>(конференцией)</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выборными</w:t>
      </w:r>
      <w:r w:rsidRPr="000F7BB8">
        <w:rPr>
          <w:spacing w:val="1"/>
        </w:rPr>
        <w:t xml:space="preserve"> </w:t>
      </w:r>
      <w:r w:rsidRPr="000F7BB8">
        <w:t>коллегиальными</w:t>
      </w:r>
      <w:r w:rsidRPr="000F7BB8">
        <w:rPr>
          <w:spacing w:val="1"/>
        </w:rPr>
        <w:t xml:space="preserve"> </w:t>
      </w:r>
      <w:r w:rsidRPr="000F7BB8">
        <w:t>органами</w:t>
      </w:r>
      <w:r w:rsidRPr="000F7BB8">
        <w:rPr>
          <w:spacing w:val="1"/>
        </w:rPr>
        <w:t xml:space="preserve"> </w:t>
      </w:r>
      <w:r w:rsidRPr="000F7BB8">
        <w:t>первичной,</w:t>
      </w:r>
      <w:r w:rsidRPr="000F7BB8">
        <w:rPr>
          <w:spacing w:val="1"/>
        </w:rPr>
        <w:t xml:space="preserve"> </w:t>
      </w:r>
      <w:r w:rsidRPr="000F7BB8">
        <w:t>территориальной,</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присутствии</w:t>
      </w:r>
      <w:r w:rsidRPr="000F7BB8">
        <w:rPr>
          <w:spacing w:val="1"/>
        </w:rPr>
        <w:t xml:space="preserve"> </w:t>
      </w:r>
      <w:r w:rsidRPr="000F7BB8">
        <w:t>члена Профсоюза.</w:t>
      </w:r>
    </w:p>
    <w:p w:rsidR="000129D0" w:rsidRPr="000F7BB8" w:rsidRDefault="000129D0" w:rsidP="000129D0">
      <w:pPr>
        <w:pStyle w:val="af"/>
        <w:ind w:right="6"/>
      </w:pPr>
      <w:r w:rsidRPr="000F7BB8">
        <w:t>Решение о применении меры общественного воздействия (взыскания) в</w:t>
      </w:r>
      <w:r w:rsidRPr="000F7BB8">
        <w:rPr>
          <w:spacing w:val="-67"/>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считается</w:t>
      </w:r>
      <w:r w:rsidRPr="000F7BB8">
        <w:rPr>
          <w:spacing w:val="1"/>
        </w:rPr>
        <w:t xml:space="preserve"> </w:t>
      </w:r>
      <w:r w:rsidRPr="000F7BB8">
        <w:t>принятым,</w:t>
      </w:r>
      <w:r w:rsidRPr="000F7BB8">
        <w:rPr>
          <w:spacing w:val="1"/>
        </w:rPr>
        <w:t xml:space="preserve"> </w:t>
      </w:r>
      <w:r w:rsidRPr="000F7BB8">
        <w:t>если</w:t>
      </w:r>
      <w:r w:rsidRPr="000F7BB8">
        <w:rPr>
          <w:spacing w:val="1"/>
        </w:rPr>
        <w:t xml:space="preserve"> </w:t>
      </w:r>
      <w:r w:rsidRPr="000F7BB8">
        <w:t>за</w:t>
      </w:r>
      <w:r w:rsidRPr="000F7BB8">
        <w:rPr>
          <w:spacing w:val="1"/>
        </w:rPr>
        <w:t xml:space="preserve"> </w:t>
      </w:r>
      <w:r w:rsidRPr="000F7BB8">
        <w:t>него</w:t>
      </w:r>
      <w:r w:rsidRPr="000F7BB8">
        <w:rPr>
          <w:spacing w:val="1"/>
        </w:rPr>
        <w:t xml:space="preserve"> </w:t>
      </w:r>
      <w:r w:rsidRPr="000F7BB8">
        <w:t>проголосовало</w:t>
      </w:r>
      <w:r w:rsidRPr="000F7BB8">
        <w:rPr>
          <w:spacing w:val="1"/>
        </w:rPr>
        <w:t xml:space="preserve"> </w:t>
      </w:r>
      <w:r w:rsidRPr="000F7BB8">
        <w:t>квалифицированное</w:t>
      </w:r>
      <w:r w:rsidRPr="000F7BB8">
        <w:rPr>
          <w:spacing w:val="1"/>
        </w:rPr>
        <w:t xml:space="preserve"> </w:t>
      </w:r>
      <w:r w:rsidRPr="000F7BB8">
        <w:t>большинство</w:t>
      </w:r>
      <w:r w:rsidRPr="000F7BB8">
        <w:rPr>
          <w:spacing w:val="1"/>
        </w:rPr>
        <w:t xml:space="preserve"> </w:t>
      </w:r>
      <w:r w:rsidRPr="000F7BB8">
        <w:t>(не</w:t>
      </w:r>
      <w:r w:rsidRPr="000F7BB8">
        <w:rPr>
          <w:spacing w:val="1"/>
        </w:rPr>
        <w:t xml:space="preserve"> </w:t>
      </w:r>
      <w:r w:rsidRPr="000F7BB8">
        <w:t>менее</w:t>
      </w:r>
      <w:r w:rsidRPr="000F7BB8">
        <w:rPr>
          <w:spacing w:val="1"/>
        </w:rPr>
        <w:t xml:space="preserve"> </w:t>
      </w:r>
      <w:r w:rsidRPr="000F7BB8">
        <w:t>двух</w:t>
      </w:r>
      <w:r w:rsidRPr="000F7BB8">
        <w:rPr>
          <w:spacing w:val="1"/>
        </w:rPr>
        <w:t xml:space="preserve"> </w:t>
      </w:r>
      <w:r w:rsidRPr="000F7BB8">
        <w:t>третей)</w:t>
      </w:r>
      <w:r w:rsidRPr="000F7BB8">
        <w:rPr>
          <w:spacing w:val="1"/>
        </w:rPr>
        <w:t xml:space="preserve"> </w:t>
      </w:r>
      <w:r w:rsidRPr="000F7BB8">
        <w:t>участников,</w:t>
      </w:r>
      <w:r w:rsidRPr="000F7BB8">
        <w:rPr>
          <w:spacing w:val="1"/>
        </w:rPr>
        <w:t xml:space="preserve"> </w:t>
      </w:r>
      <w:r w:rsidRPr="000F7BB8">
        <w:t>делегатов,</w:t>
      </w:r>
      <w:r w:rsidRPr="000F7BB8">
        <w:rPr>
          <w:spacing w:val="1"/>
        </w:rPr>
        <w:t xml:space="preserve"> </w:t>
      </w:r>
      <w:r w:rsidRPr="000F7BB8">
        <w:t>присутствующих</w:t>
      </w:r>
      <w:r w:rsidRPr="000F7BB8">
        <w:rPr>
          <w:spacing w:val="1"/>
        </w:rPr>
        <w:t xml:space="preserve"> </w:t>
      </w:r>
      <w:r w:rsidRPr="000F7BB8">
        <w:t>на</w:t>
      </w:r>
      <w:r w:rsidRPr="000F7BB8">
        <w:rPr>
          <w:spacing w:val="1"/>
        </w:rPr>
        <w:t xml:space="preserve"> </w:t>
      </w:r>
      <w:r w:rsidRPr="000F7BB8">
        <w:t>собрании</w:t>
      </w:r>
      <w:r w:rsidRPr="000F7BB8">
        <w:rPr>
          <w:spacing w:val="1"/>
        </w:rPr>
        <w:t xml:space="preserve"> </w:t>
      </w:r>
      <w:r w:rsidRPr="000F7BB8">
        <w:t>(конференции),</w:t>
      </w:r>
      <w:r w:rsidRPr="000F7BB8">
        <w:rPr>
          <w:spacing w:val="1"/>
        </w:rPr>
        <w:t xml:space="preserve"> </w:t>
      </w:r>
      <w:r w:rsidRPr="000F7BB8">
        <w:t>заседании</w:t>
      </w:r>
      <w:r w:rsidRPr="000F7BB8">
        <w:rPr>
          <w:spacing w:val="1"/>
        </w:rPr>
        <w:t xml:space="preserve"> </w:t>
      </w:r>
      <w:r w:rsidRPr="000F7BB8">
        <w:t>соответствующего</w:t>
      </w:r>
      <w:r w:rsidRPr="000F7BB8">
        <w:rPr>
          <w:spacing w:val="1"/>
        </w:rPr>
        <w:t xml:space="preserve"> </w:t>
      </w:r>
      <w:r w:rsidRPr="000F7BB8">
        <w:t>выборного</w:t>
      </w:r>
      <w:r w:rsidRPr="000F7BB8">
        <w:rPr>
          <w:spacing w:val="1"/>
        </w:rPr>
        <w:t xml:space="preserve"> </w:t>
      </w:r>
      <w:r w:rsidRPr="000F7BB8">
        <w:t>коллегиального</w:t>
      </w:r>
      <w:r w:rsidRPr="000F7BB8">
        <w:rPr>
          <w:spacing w:val="1"/>
        </w:rPr>
        <w:t xml:space="preserve"> </w:t>
      </w:r>
      <w:r w:rsidRPr="000F7BB8">
        <w:t>профсоюзного</w:t>
      </w:r>
      <w:r w:rsidRPr="000F7BB8">
        <w:rPr>
          <w:spacing w:val="1"/>
        </w:rPr>
        <w:t xml:space="preserve"> </w:t>
      </w:r>
      <w:r w:rsidRPr="000F7BB8">
        <w:t>органа</w:t>
      </w:r>
      <w:r w:rsidRPr="000F7BB8">
        <w:rPr>
          <w:spacing w:val="-4"/>
        </w:rPr>
        <w:t xml:space="preserve"> </w:t>
      </w:r>
      <w:r w:rsidRPr="000F7BB8">
        <w:t>при наличии</w:t>
      </w:r>
      <w:r w:rsidRPr="000F7BB8">
        <w:rPr>
          <w:spacing w:val="-3"/>
        </w:rPr>
        <w:t xml:space="preserve"> </w:t>
      </w:r>
      <w:r w:rsidRPr="000F7BB8">
        <w:t>кворума.</w:t>
      </w:r>
    </w:p>
    <w:p w:rsidR="000129D0" w:rsidRPr="000F7BB8" w:rsidRDefault="000129D0" w:rsidP="000129D0">
      <w:pPr>
        <w:pStyle w:val="af"/>
        <w:ind w:right="6"/>
      </w:pPr>
      <w:r w:rsidRPr="000F7BB8">
        <w:t>В случае неявки члена Профсоюза без уважительной причины вопрос о</w:t>
      </w:r>
      <w:r w:rsidRPr="000F7BB8">
        <w:rPr>
          <w:spacing w:val="-67"/>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может</w:t>
      </w:r>
      <w:r w:rsidRPr="000F7BB8">
        <w:rPr>
          <w:spacing w:val="-67"/>
        </w:rPr>
        <w:t xml:space="preserve"> </w:t>
      </w:r>
      <w:r w:rsidRPr="000F7BB8">
        <w:t>рассматриваться</w:t>
      </w:r>
      <w:r w:rsidRPr="000F7BB8">
        <w:rPr>
          <w:spacing w:val="-1"/>
        </w:rPr>
        <w:t xml:space="preserve"> </w:t>
      </w:r>
      <w:r w:rsidRPr="000F7BB8">
        <w:t>в</w:t>
      </w:r>
      <w:r w:rsidRPr="000F7BB8">
        <w:rPr>
          <w:spacing w:val="-2"/>
        </w:rPr>
        <w:t xml:space="preserve"> </w:t>
      </w:r>
      <w:r w:rsidRPr="000F7BB8">
        <w:t>его</w:t>
      </w:r>
      <w:r w:rsidRPr="000F7BB8">
        <w:rPr>
          <w:spacing w:val="1"/>
        </w:rPr>
        <w:t xml:space="preserve"> </w:t>
      </w:r>
      <w:r w:rsidRPr="000F7BB8">
        <w:t>отсутствие.</w:t>
      </w:r>
    </w:p>
    <w:p w:rsidR="000129D0" w:rsidRPr="000F7BB8" w:rsidRDefault="000129D0" w:rsidP="00417464">
      <w:pPr>
        <w:pStyle w:val="aff1"/>
        <w:widowControl w:val="0"/>
        <w:numPr>
          <w:ilvl w:val="1"/>
          <w:numId w:val="102"/>
        </w:numPr>
        <w:tabs>
          <w:tab w:val="left" w:pos="1302"/>
        </w:tabs>
        <w:autoSpaceDE w:val="0"/>
        <w:autoSpaceDN w:val="0"/>
        <w:ind w:left="0" w:right="6" w:firstLine="707"/>
        <w:jc w:val="both"/>
      </w:pPr>
      <w:r w:rsidRPr="000F7BB8">
        <w:lastRenderedPageBreak/>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 комитета</w:t>
      </w:r>
      <w:r w:rsidRPr="000F7BB8">
        <w:rPr>
          <w:spacing w:val="-2"/>
        </w:rPr>
        <w:t xml:space="preserve"> </w:t>
      </w:r>
      <w:r w:rsidRPr="000F7BB8">
        <w:t>первичной</w:t>
      </w:r>
      <w:r w:rsidRPr="000F7BB8">
        <w:rPr>
          <w:spacing w:val="-4"/>
        </w:rPr>
        <w:t xml:space="preserve"> </w:t>
      </w:r>
      <w:r w:rsidRPr="000F7BB8">
        <w:t>профсоюзной организации.</w:t>
      </w:r>
    </w:p>
    <w:p w:rsidR="000129D0" w:rsidRPr="000F7BB8" w:rsidRDefault="000129D0" w:rsidP="000129D0">
      <w:pPr>
        <w:pStyle w:val="af"/>
        <w:ind w:right="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w:t>
      </w:r>
      <w:r w:rsidRPr="000F7BB8">
        <w:rPr>
          <w:spacing w:val="1"/>
        </w:rPr>
        <w:t xml:space="preserve"> </w:t>
      </w:r>
      <w:r w:rsidRPr="000F7BB8">
        <w:t>профсоюзный</w:t>
      </w:r>
      <w:r w:rsidRPr="000F7BB8">
        <w:rPr>
          <w:spacing w:val="1"/>
        </w:rPr>
        <w:t xml:space="preserve"> </w:t>
      </w:r>
      <w:r w:rsidRPr="000F7BB8">
        <w:t>комитет,</w:t>
      </w:r>
      <w:r w:rsidRPr="000F7BB8">
        <w:rPr>
          <w:spacing w:val="1"/>
        </w:rPr>
        <w:t xml:space="preserve"> </w:t>
      </w: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rPr>
          <w:spacing w:val="-1"/>
        </w:rPr>
        <w:t>оформляется</w:t>
      </w:r>
      <w:r w:rsidRPr="000F7BB8">
        <w:rPr>
          <w:spacing w:val="-4"/>
        </w:rPr>
        <w:t xml:space="preserve"> </w:t>
      </w:r>
      <w:r w:rsidRPr="000F7BB8">
        <w:rPr>
          <w:spacing w:val="-1"/>
        </w:rPr>
        <w:t>решением</w:t>
      </w:r>
      <w:r w:rsidRPr="000F7BB8">
        <w:t xml:space="preserve"> собрания</w:t>
      </w:r>
      <w:r w:rsidRPr="000F7BB8">
        <w:rPr>
          <w:spacing w:val="-17"/>
        </w:rPr>
        <w:t xml:space="preserve"> </w:t>
      </w:r>
      <w:r w:rsidRPr="000F7BB8">
        <w:t>первичной</w:t>
      </w:r>
      <w:r w:rsidRPr="000F7BB8">
        <w:rPr>
          <w:spacing w:val="-1"/>
        </w:rPr>
        <w:t xml:space="preserve"> </w:t>
      </w:r>
      <w:r w:rsidRPr="000F7BB8">
        <w:t>профсоюзной организации.</w:t>
      </w:r>
    </w:p>
    <w:p w:rsidR="000129D0" w:rsidRPr="000F7BB8" w:rsidRDefault="000129D0" w:rsidP="00417464">
      <w:pPr>
        <w:pStyle w:val="aff1"/>
        <w:widowControl w:val="0"/>
        <w:numPr>
          <w:ilvl w:val="1"/>
          <w:numId w:val="102"/>
        </w:numPr>
        <w:tabs>
          <w:tab w:val="left" w:pos="1302"/>
        </w:tabs>
        <w:autoSpaceDE w:val="0"/>
        <w:autoSpaceDN w:val="0"/>
        <w:ind w:left="0" w:right="6" w:firstLine="707"/>
        <w:jc w:val="both"/>
      </w:pPr>
      <w:r w:rsidRPr="000F7BB8">
        <w:t>Лицо,</w:t>
      </w:r>
      <w:r w:rsidRPr="000F7BB8">
        <w:rPr>
          <w:spacing w:val="1"/>
        </w:rPr>
        <w:t xml:space="preserve"> </w:t>
      </w:r>
      <w:r w:rsidRPr="000F7BB8">
        <w:t>прекратившее</w:t>
      </w:r>
      <w:r w:rsidRPr="000F7BB8">
        <w:rPr>
          <w:spacing w:val="1"/>
        </w:rPr>
        <w:t xml:space="preserve"> </w:t>
      </w: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теряет</w:t>
      </w:r>
      <w:r w:rsidRPr="000F7BB8">
        <w:rPr>
          <w:spacing w:val="1"/>
        </w:rPr>
        <w:t xml:space="preserve"> </w:t>
      </w:r>
      <w:r w:rsidRPr="000F7BB8">
        <w:t>право</w:t>
      </w:r>
      <w:r w:rsidRPr="000F7BB8">
        <w:rPr>
          <w:spacing w:val="1"/>
        </w:rPr>
        <w:t xml:space="preserve"> </w:t>
      </w:r>
      <w:r w:rsidRPr="000F7BB8">
        <w:t>на</w:t>
      </w:r>
      <w:r w:rsidRPr="000F7BB8">
        <w:rPr>
          <w:spacing w:val="1"/>
        </w:rPr>
        <w:t xml:space="preserve"> </w:t>
      </w:r>
      <w:r w:rsidRPr="000F7BB8">
        <w:t>профсоюзную</w:t>
      </w:r>
      <w:r w:rsidRPr="000F7BB8">
        <w:rPr>
          <w:spacing w:val="1"/>
        </w:rPr>
        <w:t xml:space="preserve"> </w:t>
      </w:r>
      <w:r w:rsidRPr="000F7BB8">
        <w:t>защиту,</w:t>
      </w:r>
      <w:r w:rsidRPr="000F7BB8">
        <w:rPr>
          <w:spacing w:val="1"/>
        </w:rPr>
        <w:t xml:space="preserve"> </w:t>
      </w:r>
      <w:r w:rsidRPr="000F7BB8">
        <w:t>пользование</w:t>
      </w:r>
      <w:r w:rsidRPr="000F7BB8">
        <w:rPr>
          <w:spacing w:val="1"/>
        </w:rPr>
        <w:t xml:space="preserve"> </w:t>
      </w:r>
      <w:r w:rsidRPr="000F7BB8">
        <w:t>общим</w:t>
      </w:r>
      <w:r w:rsidRPr="000F7BB8">
        <w:rPr>
          <w:spacing w:val="1"/>
        </w:rPr>
        <w:t xml:space="preserve"> </w:t>
      </w:r>
      <w:r w:rsidRPr="000F7BB8">
        <w:t>профсоюзным</w:t>
      </w:r>
      <w:r w:rsidRPr="000F7BB8">
        <w:rPr>
          <w:spacing w:val="1"/>
        </w:rPr>
        <w:t xml:space="preserve"> </w:t>
      </w:r>
      <w:r w:rsidRPr="000F7BB8">
        <w:t>имуществом,</w:t>
      </w:r>
      <w:r w:rsidRPr="000F7BB8">
        <w:rPr>
          <w:spacing w:val="1"/>
        </w:rPr>
        <w:t xml:space="preserve"> </w:t>
      </w:r>
      <w:r w:rsidRPr="000F7BB8">
        <w:t>профсоюзными</w:t>
      </w:r>
      <w:r w:rsidRPr="000F7BB8">
        <w:rPr>
          <w:spacing w:val="1"/>
        </w:rPr>
        <w:t xml:space="preserve"> </w:t>
      </w:r>
      <w:r w:rsidRPr="000F7BB8">
        <w:t>льготами</w:t>
      </w:r>
      <w:r w:rsidRPr="000F7BB8">
        <w:rPr>
          <w:spacing w:val="1"/>
        </w:rPr>
        <w:t xml:space="preserve"> </w:t>
      </w:r>
      <w:r w:rsidRPr="000F7BB8">
        <w:t>и</w:t>
      </w:r>
      <w:r w:rsidRPr="000F7BB8">
        <w:rPr>
          <w:spacing w:val="1"/>
        </w:rPr>
        <w:t xml:space="preserve"> </w:t>
      </w:r>
      <w:r w:rsidRPr="000F7BB8">
        <w:t>преимуществами.</w:t>
      </w:r>
      <w:r w:rsidRPr="000F7BB8">
        <w:rPr>
          <w:spacing w:val="1"/>
        </w:rPr>
        <w:t xml:space="preserve"> </w:t>
      </w:r>
      <w:r w:rsidRPr="000F7BB8">
        <w:t>Сумма</w:t>
      </w:r>
      <w:r w:rsidRPr="000F7BB8">
        <w:rPr>
          <w:spacing w:val="1"/>
        </w:rPr>
        <w:t xml:space="preserve"> </w:t>
      </w:r>
      <w:r w:rsidRPr="000F7BB8">
        <w:t>уплаченных</w:t>
      </w:r>
      <w:r w:rsidRPr="000F7BB8">
        <w:rPr>
          <w:spacing w:val="71"/>
        </w:rPr>
        <w:t xml:space="preserve"> </w:t>
      </w:r>
      <w:r w:rsidRPr="000F7BB8">
        <w:t>им</w:t>
      </w:r>
      <w:r w:rsidRPr="000F7BB8">
        <w:rPr>
          <w:spacing w:val="1"/>
        </w:rPr>
        <w:t xml:space="preserve"> </w:t>
      </w:r>
      <w:r w:rsidRPr="000F7BB8">
        <w:t>членских профсоюзных</w:t>
      </w:r>
      <w:r w:rsidRPr="000F7BB8">
        <w:rPr>
          <w:spacing w:val="1"/>
        </w:rPr>
        <w:t xml:space="preserve"> </w:t>
      </w:r>
      <w:r w:rsidRPr="000F7BB8">
        <w:t>взносов</w:t>
      </w:r>
      <w:r w:rsidRPr="000F7BB8">
        <w:rPr>
          <w:spacing w:val="-2"/>
        </w:rPr>
        <w:t xml:space="preserve"> </w:t>
      </w:r>
      <w:r w:rsidRPr="000F7BB8">
        <w:t>не возвращается.</w:t>
      </w:r>
    </w:p>
    <w:p w:rsidR="000129D0" w:rsidRPr="000F7BB8" w:rsidRDefault="000129D0" w:rsidP="00417464">
      <w:pPr>
        <w:pStyle w:val="aff1"/>
        <w:widowControl w:val="0"/>
        <w:numPr>
          <w:ilvl w:val="1"/>
          <w:numId w:val="102"/>
        </w:numPr>
        <w:tabs>
          <w:tab w:val="left" w:pos="1302"/>
        </w:tabs>
        <w:autoSpaceDE w:val="0"/>
        <w:autoSpaceDN w:val="0"/>
        <w:ind w:left="0" w:right="6" w:firstLine="707"/>
        <w:jc w:val="both"/>
      </w:pPr>
      <w:r w:rsidRPr="000F7BB8">
        <w:t>Лицо, исключенное либо добровольно вышедшее из Профсоюза,</w:t>
      </w:r>
      <w:r w:rsidRPr="000F7BB8">
        <w:rPr>
          <w:spacing w:val="1"/>
        </w:rPr>
        <w:t xml:space="preserve"> </w:t>
      </w:r>
      <w:r w:rsidRPr="000F7BB8">
        <w:t>может быть вновь принято</w:t>
      </w:r>
      <w:r w:rsidRPr="000F7BB8">
        <w:rPr>
          <w:spacing w:val="1"/>
        </w:rPr>
        <w:t xml:space="preserve"> </w:t>
      </w:r>
      <w:r w:rsidRPr="000F7BB8">
        <w:t>в Профсоюз</w:t>
      </w:r>
      <w:r w:rsidRPr="000F7BB8">
        <w:rPr>
          <w:spacing w:val="1"/>
        </w:rPr>
        <w:t xml:space="preserve"> </w:t>
      </w:r>
      <w:r w:rsidRPr="000F7BB8">
        <w:t>на</w:t>
      </w:r>
      <w:r w:rsidRPr="000F7BB8">
        <w:rPr>
          <w:spacing w:val="1"/>
        </w:rPr>
        <w:t xml:space="preserve"> </w:t>
      </w:r>
      <w:r w:rsidRPr="000F7BB8">
        <w:t>общих основаниях, но</w:t>
      </w:r>
      <w:r w:rsidRPr="000F7BB8">
        <w:rPr>
          <w:spacing w:val="70"/>
        </w:rPr>
        <w:t xml:space="preserve"> </w:t>
      </w:r>
      <w:r w:rsidRPr="000F7BB8">
        <w:t>не ранее</w:t>
      </w:r>
      <w:r w:rsidRPr="000F7BB8">
        <w:rPr>
          <w:spacing w:val="1"/>
        </w:rPr>
        <w:t xml:space="preserve"> </w:t>
      </w:r>
      <w:r w:rsidRPr="000F7BB8">
        <w:t>чем</w:t>
      </w:r>
      <w:r w:rsidRPr="000F7BB8">
        <w:rPr>
          <w:spacing w:val="1"/>
        </w:rPr>
        <w:t xml:space="preserve"> </w:t>
      </w:r>
      <w:r w:rsidRPr="000F7BB8">
        <w:t>через</w:t>
      </w:r>
      <w:r w:rsidRPr="000F7BB8">
        <w:rPr>
          <w:spacing w:val="1"/>
        </w:rPr>
        <w:t xml:space="preserve"> </w:t>
      </w:r>
      <w:r w:rsidRPr="000F7BB8">
        <w:t>один</w:t>
      </w:r>
      <w:r w:rsidRPr="000F7BB8">
        <w:rPr>
          <w:spacing w:val="1"/>
        </w:rPr>
        <w:t xml:space="preserve"> </w:t>
      </w:r>
      <w:r w:rsidRPr="000F7BB8">
        <w:t>год</w:t>
      </w:r>
      <w:r w:rsidRPr="000F7BB8">
        <w:rPr>
          <w:spacing w:val="1"/>
        </w:rPr>
        <w:t xml:space="preserve"> </w:t>
      </w:r>
      <w:r w:rsidRPr="000F7BB8">
        <w:t>и</w:t>
      </w:r>
      <w:r w:rsidRPr="000F7BB8">
        <w:rPr>
          <w:spacing w:val="1"/>
        </w:rPr>
        <w:t xml:space="preserve"> </w:t>
      </w:r>
      <w:r w:rsidRPr="000F7BB8">
        <w:t>шесть</w:t>
      </w:r>
      <w:r w:rsidRPr="000F7BB8">
        <w:rPr>
          <w:spacing w:val="1"/>
        </w:rPr>
        <w:t xml:space="preserve"> </w:t>
      </w:r>
      <w:r w:rsidRPr="000F7BB8">
        <w:t>месяцев.</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в</w:t>
      </w:r>
      <w:r w:rsidRPr="000F7BB8">
        <w:rPr>
          <w:spacing w:val="1"/>
        </w:rPr>
        <w:t xml:space="preserve"> </w:t>
      </w:r>
      <w:r w:rsidRPr="000F7BB8">
        <w:t>этом</w:t>
      </w:r>
      <w:r w:rsidRPr="000F7BB8">
        <w:rPr>
          <w:spacing w:val="1"/>
        </w:rPr>
        <w:t xml:space="preserve"> </w:t>
      </w:r>
      <w:r w:rsidRPr="000F7BB8">
        <w:t>случае</w:t>
      </w:r>
      <w:r w:rsidRPr="000F7BB8">
        <w:rPr>
          <w:spacing w:val="1"/>
        </w:rPr>
        <w:t xml:space="preserve"> </w:t>
      </w:r>
      <w:r w:rsidRPr="000F7BB8">
        <w:t>исчисляется</w:t>
      </w:r>
      <w:r w:rsidRPr="000F7BB8">
        <w:rPr>
          <w:spacing w:val="12"/>
        </w:rPr>
        <w:t xml:space="preserve"> </w:t>
      </w:r>
      <w:r w:rsidRPr="000F7BB8">
        <w:t>с</w:t>
      </w:r>
      <w:r w:rsidRPr="000F7BB8">
        <w:rPr>
          <w:spacing w:val="12"/>
        </w:rPr>
        <w:t xml:space="preserve"> </w:t>
      </w:r>
      <w:r w:rsidRPr="000F7BB8">
        <w:t>даты</w:t>
      </w:r>
      <w:r w:rsidRPr="000F7BB8">
        <w:rPr>
          <w:spacing w:val="12"/>
        </w:rPr>
        <w:t xml:space="preserve"> </w:t>
      </w:r>
      <w:r w:rsidRPr="000F7BB8">
        <w:t>последнего</w:t>
      </w:r>
      <w:r w:rsidRPr="000F7BB8">
        <w:rPr>
          <w:spacing w:val="12"/>
        </w:rPr>
        <w:t xml:space="preserve"> </w:t>
      </w:r>
      <w:r w:rsidRPr="000F7BB8">
        <w:t>принятия</w:t>
      </w:r>
      <w:r w:rsidRPr="000F7BB8">
        <w:rPr>
          <w:spacing w:val="13"/>
        </w:rPr>
        <w:t xml:space="preserve"> </w:t>
      </w:r>
      <w:r w:rsidRPr="000F7BB8">
        <w:t>в</w:t>
      </w:r>
      <w:r w:rsidRPr="000F7BB8">
        <w:rPr>
          <w:spacing w:val="11"/>
        </w:rPr>
        <w:t xml:space="preserve"> </w:t>
      </w:r>
      <w:r w:rsidRPr="000F7BB8">
        <w:t>члены</w:t>
      </w:r>
      <w:r w:rsidRPr="000F7BB8">
        <w:rPr>
          <w:spacing w:val="12"/>
        </w:rPr>
        <w:t xml:space="preserve"> </w:t>
      </w:r>
      <w:r w:rsidRPr="000F7BB8">
        <w:t>Профсоюза</w:t>
      </w:r>
      <w:r w:rsidRPr="000F7BB8">
        <w:rPr>
          <w:spacing w:val="11"/>
        </w:rPr>
        <w:t xml:space="preserve"> </w:t>
      </w:r>
      <w:r w:rsidRPr="000F7BB8">
        <w:t>в</w:t>
      </w:r>
      <w:r w:rsidRPr="000F7BB8">
        <w:rPr>
          <w:spacing w:val="12"/>
        </w:rPr>
        <w:t xml:space="preserve"> </w:t>
      </w:r>
      <w:r w:rsidRPr="000F7BB8">
        <w:t>соответствии</w:t>
      </w:r>
      <w:r w:rsidRPr="000F7BB8">
        <w:rPr>
          <w:spacing w:val="-68"/>
        </w:rPr>
        <w:t xml:space="preserve"> </w:t>
      </w:r>
      <w:r w:rsidRPr="000F7BB8">
        <w:t>с</w:t>
      </w:r>
      <w:r w:rsidRPr="000F7BB8">
        <w:rPr>
          <w:spacing w:val="1"/>
        </w:rPr>
        <w:t xml:space="preserve"> </w:t>
      </w:r>
      <w:r w:rsidRPr="000F7BB8">
        <w:t>Порядком</w:t>
      </w:r>
      <w:r w:rsidRPr="000F7BB8">
        <w:rPr>
          <w:spacing w:val="1"/>
        </w:rPr>
        <w:t xml:space="preserve"> </w:t>
      </w:r>
      <w:r w:rsidRPr="000F7BB8">
        <w:t>принятия</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прекращения</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p>
    <w:p w:rsidR="000129D0" w:rsidRPr="000F7BB8" w:rsidRDefault="000129D0" w:rsidP="00417464">
      <w:pPr>
        <w:pStyle w:val="aff1"/>
        <w:widowControl w:val="0"/>
        <w:numPr>
          <w:ilvl w:val="1"/>
          <w:numId w:val="102"/>
        </w:numPr>
        <w:tabs>
          <w:tab w:val="left" w:pos="1302"/>
        </w:tabs>
        <w:autoSpaceDE w:val="0"/>
        <w:autoSpaceDN w:val="0"/>
        <w:ind w:left="0" w:right="6" w:firstLine="707"/>
        <w:jc w:val="both"/>
      </w:pPr>
    </w:p>
    <w:p w:rsidR="005D5DAE" w:rsidRPr="005D5DAE" w:rsidRDefault="005D5DAE" w:rsidP="005D5DAE"/>
    <w:sectPr w:rsidR="005D5DAE" w:rsidRPr="005D5DAE" w:rsidSect="008D06EF">
      <w:footerReference w:type="default" r:id="rId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D63" w:rsidRDefault="00033D63" w:rsidP="0018119C">
      <w:r>
        <w:separator/>
      </w:r>
    </w:p>
  </w:endnote>
  <w:endnote w:type="continuationSeparator" w:id="0">
    <w:p w:rsidR="00033D63" w:rsidRDefault="00033D63"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Hei">
    <w:altName w:val="Arial Unicode MS"/>
    <w:panose1 w:val="02010600030101010101"/>
    <w:charset w:val="86"/>
    <w:family w:val="modern"/>
    <w:notTrueType/>
    <w:pitch w:val="fixed"/>
    <w:sig w:usb0="00000000"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Montserrat">
    <w:altName w:val="Times New Roman"/>
    <w:charset w:val="CC"/>
    <w:family w:val="auto"/>
    <w:pitch w:val="variable"/>
    <w:sig w:usb0="00000001" w:usb1="00000003" w:usb2="00000000" w:usb3="00000000" w:csb0="00000197"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radley Hand ITC">
    <w:altName w:val="Ink Free"/>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227326"/>
      <w:docPartObj>
        <w:docPartGallery w:val="Page Numbers (Bottom of Page)"/>
        <w:docPartUnique/>
      </w:docPartObj>
    </w:sdtPr>
    <w:sdtEndPr/>
    <w:sdtContent>
      <w:p w:rsidR="00A80835" w:rsidRDefault="0054020C">
        <w:pPr>
          <w:pStyle w:val="ac"/>
          <w:jc w:val="right"/>
        </w:pPr>
        <w:r>
          <w:fldChar w:fldCharType="begin"/>
        </w:r>
        <w:r w:rsidR="00A80835">
          <w:instrText>PAGE   \* MERGEFORMAT</w:instrText>
        </w:r>
        <w:r>
          <w:fldChar w:fldCharType="separate"/>
        </w:r>
        <w:r w:rsidR="0071659F">
          <w:rPr>
            <w:noProof/>
          </w:rPr>
          <w:t>1</w:t>
        </w:r>
        <w:r>
          <w:fldChar w:fldCharType="end"/>
        </w:r>
      </w:p>
    </w:sdtContent>
  </w:sdt>
  <w:p w:rsidR="00A80835" w:rsidRDefault="00A80835">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2801"/>
      <w:docPartObj>
        <w:docPartGallery w:val="Page Numbers (Bottom of Page)"/>
        <w:docPartUnique/>
      </w:docPartObj>
    </w:sdtPr>
    <w:sdtEndPr/>
    <w:sdtContent>
      <w:p w:rsidR="00377592" w:rsidRDefault="0054020C">
        <w:pPr>
          <w:pStyle w:val="ac"/>
          <w:jc w:val="center"/>
        </w:pPr>
        <w:r>
          <w:fldChar w:fldCharType="begin"/>
        </w:r>
        <w:r w:rsidR="001B2F58">
          <w:instrText xml:space="preserve"> PAGE   \* MERGEFORMAT </w:instrText>
        </w:r>
        <w:r>
          <w:fldChar w:fldCharType="separate"/>
        </w:r>
        <w:r w:rsidR="0071659F">
          <w:rPr>
            <w:noProof/>
          </w:rPr>
          <w:t>234</w:t>
        </w:r>
        <w:r>
          <w:rPr>
            <w:noProof/>
          </w:rPr>
          <w:fldChar w:fldCharType="end"/>
        </w:r>
      </w:p>
    </w:sdtContent>
  </w:sdt>
  <w:p w:rsidR="00377592" w:rsidRDefault="0037759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D63" w:rsidRDefault="00033D63" w:rsidP="0018119C">
      <w:r>
        <w:separator/>
      </w:r>
    </w:p>
  </w:footnote>
  <w:footnote w:type="continuationSeparator" w:id="0">
    <w:p w:rsidR="00033D63" w:rsidRDefault="00033D63" w:rsidP="0018119C">
      <w:r>
        <w:continuationSeparator/>
      </w:r>
    </w:p>
  </w:footnote>
  <w:footnote w:id="1">
    <w:p w:rsidR="00377592" w:rsidRDefault="00377592" w:rsidP="000129D0">
      <w:pPr>
        <w:pStyle w:val="a5"/>
      </w:pPr>
      <w:r>
        <w:rPr>
          <w:rStyle w:val="affa"/>
        </w:rPr>
        <w:footnoteRef/>
      </w:r>
      <w:r>
        <w:t xml:space="preserve"> Далее - Профсоюз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592" w:rsidRDefault="00033D63">
    <w:pPr>
      <w:pStyle w:val="af"/>
      <w:spacing w:line="14" w:lineRule="auto"/>
      <w:rPr>
        <w:sz w:val="20"/>
      </w:rPr>
    </w:pPr>
    <w:r>
      <w:rPr>
        <w:lang w:eastAsia="en-US"/>
      </w:rPr>
      <w:pict>
        <v:shapetype id="_x0000_t202" coordsize="21600,21600" o:spt="202" path="m,l,21600r21600,l21600,xe">
          <v:stroke joinstyle="miter"/>
          <v:path gradientshapeok="t" o:connecttype="rect"/>
        </v:shapetype>
        <v:shape id="docshape1" o:spid="_x0000_s2049" type="#_x0000_t202" style="position:absolute;margin-left:498.2pt;margin-top:13.3pt;width:55.6pt;height:12pt;z-index:-251658752;mso-position-horizontal-relative:page;mso-position-vertical-relative:page" filled="f" stroked="f">
          <v:textbox style="mso-next-textbox:#docshape1" inset="0,0,0,0">
            <w:txbxContent>
              <w:p w:rsidR="00377592" w:rsidRPr="00AC12BF" w:rsidRDefault="00377592" w:rsidP="00AC12BF"/>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36C6DB6"/>
    <w:multiLevelType w:val="hybridMultilevel"/>
    <w:tmpl w:val="40D6E7CA"/>
    <w:lvl w:ilvl="0" w:tplc="F6F4B79A">
      <w:start w:val="1"/>
      <w:numFmt w:val="decimal"/>
      <w:lvlText w:val="%1."/>
      <w:lvlJc w:val="left"/>
      <w:pPr>
        <w:ind w:left="113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6">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B923A1"/>
    <w:multiLevelType w:val="multilevel"/>
    <w:tmpl w:val="44B680BC"/>
    <w:lvl w:ilvl="0">
      <w:start w:val="11"/>
      <w:numFmt w:val="decimal"/>
      <w:lvlText w:val="%1"/>
      <w:lvlJc w:val="left"/>
      <w:pPr>
        <w:ind w:left="778" w:hanging="778"/>
      </w:pPr>
      <w:rPr>
        <w:rFonts w:hint="default"/>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9">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0">
    <w:nsid w:val="0B0E38BA"/>
    <w:multiLevelType w:val="hybridMultilevel"/>
    <w:tmpl w:val="FFFFFFFF"/>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4">
    <w:nsid w:val="0C4724EC"/>
    <w:multiLevelType w:val="multilevel"/>
    <w:tmpl w:val="3E4E8DD8"/>
    <w:lvl w:ilvl="0">
      <w:start w:val="4"/>
      <w:numFmt w:val="decimal"/>
      <w:lvlText w:val="%1"/>
      <w:lvlJc w:val="left"/>
      <w:pPr>
        <w:ind w:left="332" w:hanging="567"/>
      </w:pPr>
      <w:rPr>
        <w:rFonts w:hint="default"/>
        <w:lang w:val="ru-RU" w:eastAsia="en-US" w:bidi="ar-SA"/>
      </w:rPr>
    </w:lvl>
    <w:lvl w:ilvl="1">
      <w:start w:val="12"/>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5">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108C6F3D"/>
    <w:multiLevelType w:val="multilevel"/>
    <w:tmpl w:val="215ADCF8"/>
    <w:lvl w:ilvl="0">
      <w:start w:val="5"/>
      <w:numFmt w:val="decimal"/>
      <w:lvlText w:val="%1"/>
      <w:lvlJc w:val="left"/>
      <w:pPr>
        <w:ind w:left="778" w:hanging="509"/>
      </w:pPr>
      <w:rPr>
        <w:rFonts w:hint="default"/>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18">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4664A49"/>
    <w:multiLevelType w:val="multilevel"/>
    <w:tmpl w:val="FFFFFFFF"/>
    <w:lvl w:ilvl="0">
      <w:start w:val="1"/>
      <w:numFmt w:val="decimal"/>
      <w:lvlText w:val="%1."/>
      <w:lvlJc w:val="left"/>
      <w:pPr>
        <w:ind w:left="720" w:hanging="720"/>
      </w:pPr>
      <w:rPr>
        <w:rFonts w:eastAsia="Times New Roman" w:cs="Times New Roman"/>
      </w:rPr>
    </w:lvl>
    <w:lvl w:ilvl="1">
      <w:start w:val="1"/>
      <w:numFmt w:val="decimal"/>
      <w:lvlText w:val="%1.%2."/>
      <w:lvlJc w:val="left"/>
      <w:pPr>
        <w:ind w:left="1571" w:hanging="720"/>
      </w:pPr>
      <w:rPr>
        <w:rFonts w:eastAsia="Times New Roman" w:cs="Times New Roman"/>
        <w:color w:val="auto"/>
        <w:sz w:val="24"/>
        <w:szCs w:val="24"/>
      </w:rPr>
    </w:lvl>
    <w:lvl w:ilvl="2">
      <w:start w:val="1"/>
      <w:numFmt w:val="decimal"/>
      <w:lvlText w:val="%1.%2.%3."/>
      <w:lvlJc w:val="left"/>
      <w:pPr>
        <w:ind w:left="720" w:hanging="720"/>
      </w:pPr>
      <w:rPr>
        <w:rFonts w:eastAsia="Times New Roman" w:cs="Times New Roman"/>
      </w:rPr>
    </w:lvl>
    <w:lvl w:ilvl="3">
      <w:start w:val="1"/>
      <w:numFmt w:val="decimal"/>
      <w:lvlText w:val="%1.%2.%3.%4."/>
      <w:lvlJc w:val="left"/>
      <w:pPr>
        <w:ind w:left="720" w:hanging="720"/>
      </w:pPr>
      <w:rPr>
        <w:rFonts w:eastAsia="Times New Roman" w:cs="Times New Roman"/>
      </w:rPr>
    </w:lvl>
    <w:lvl w:ilvl="4">
      <w:start w:val="1"/>
      <w:numFmt w:val="decimal"/>
      <w:lvlText w:val="%1.%2.%3.%4.%5."/>
      <w:lvlJc w:val="left"/>
      <w:pPr>
        <w:ind w:left="1080" w:hanging="1080"/>
      </w:pPr>
      <w:rPr>
        <w:rFonts w:eastAsia="Times New Roman" w:cs="Times New Roman"/>
      </w:rPr>
    </w:lvl>
    <w:lvl w:ilvl="5">
      <w:start w:val="1"/>
      <w:numFmt w:val="decimal"/>
      <w:lvlText w:val="%1.%2.%3.%4.%5.%6."/>
      <w:lvlJc w:val="left"/>
      <w:pPr>
        <w:ind w:left="1080" w:hanging="1080"/>
      </w:pPr>
      <w:rPr>
        <w:rFonts w:eastAsia="Times New Roman" w:cs="Times New Roman"/>
      </w:rPr>
    </w:lvl>
    <w:lvl w:ilvl="6">
      <w:start w:val="1"/>
      <w:numFmt w:val="decimal"/>
      <w:lvlText w:val="%1.%2.%3.%4.%5.%6.%7."/>
      <w:lvlJc w:val="left"/>
      <w:pPr>
        <w:ind w:left="1440" w:hanging="1440"/>
      </w:pPr>
      <w:rPr>
        <w:rFonts w:eastAsia="Times New Roman" w:cs="Times New Roman"/>
      </w:rPr>
    </w:lvl>
    <w:lvl w:ilvl="7">
      <w:start w:val="1"/>
      <w:numFmt w:val="decimal"/>
      <w:lvlText w:val="%1.%2.%3.%4.%5.%6.%7.%8."/>
      <w:lvlJc w:val="left"/>
      <w:pPr>
        <w:ind w:left="1440" w:hanging="1440"/>
      </w:pPr>
      <w:rPr>
        <w:rFonts w:eastAsia="Times New Roman" w:cs="Times New Roman"/>
      </w:rPr>
    </w:lvl>
    <w:lvl w:ilvl="8">
      <w:start w:val="1"/>
      <w:numFmt w:val="decimal"/>
      <w:lvlText w:val="%1.%2.%3.%4.%5.%6.%7.%8.%9."/>
      <w:lvlJc w:val="left"/>
      <w:pPr>
        <w:ind w:left="1800" w:hanging="1800"/>
      </w:pPr>
      <w:rPr>
        <w:rFonts w:eastAsia="Times New Roman" w:cs="Times New Roman"/>
      </w:rPr>
    </w:lvl>
  </w:abstractNum>
  <w:abstractNum w:abstractNumId="21">
    <w:nsid w:val="147050B8"/>
    <w:multiLevelType w:val="multilevel"/>
    <w:tmpl w:val="F78C61DE"/>
    <w:lvl w:ilvl="0">
      <w:start w:val="9"/>
      <w:numFmt w:val="decimal"/>
      <w:lvlText w:val="%1."/>
      <w:lvlJc w:val="left"/>
      <w:pPr>
        <w:tabs>
          <w:tab w:val="num" w:pos="3510"/>
        </w:tabs>
        <w:ind w:left="351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4">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8DA2298"/>
    <w:multiLevelType w:val="hybridMultilevel"/>
    <w:tmpl w:val="9446D5B2"/>
    <w:lvl w:ilvl="0" w:tplc="8D80E338">
      <w:start w:val="1"/>
      <w:numFmt w:val="decimal"/>
      <w:lvlText w:val="%1."/>
      <w:lvlJc w:val="left"/>
      <w:pPr>
        <w:ind w:left="772" w:hanging="440"/>
      </w:pPr>
      <w:rPr>
        <w:rFonts w:ascii="Calibri" w:eastAsia="Calibri" w:hAnsi="Calibri" w:cs="Calibri" w:hint="default"/>
        <w:b w:val="0"/>
        <w:bCs w:val="0"/>
        <w:i w:val="0"/>
        <w:iCs w:val="0"/>
        <w:spacing w:val="0"/>
        <w:w w:val="100"/>
        <w:sz w:val="22"/>
        <w:szCs w:val="22"/>
        <w:lang w:val="ru-RU" w:eastAsia="en-US" w:bidi="ar-SA"/>
      </w:rPr>
    </w:lvl>
    <w:lvl w:ilvl="1" w:tplc="8C6E014A">
      <w:numFmt w:val="bullet"/>
      <w:lvlText w:val="•"/>
      <w:lvlJc w:val="left"/>
      <w:pPr>
        <w:ind w:left="1746" w:hanging="440"/>
      </w:pPr>
      <w:rPr>
        <w:rFonts w:hint="default"/>
        <w:lang w:val="ru-RU" w:eastAsia="en-US" w:bidi="ar-SA"/>
      </w:rPr>
    </w:lvl>
    <w:lvl w:ilvl="2" w:tplc="AC2232C0">
      <w:numFmt w:val="bullet"/>
      <w:lvlText w:val="•"/>
      <w:lvlJc w:val="left"/>
      <w:pPr>
        <w:ind w:left="2713" w:hanging="440"/>
      </w:pPr>
      <w:rPr>
        <w:rFonts w:hint="default"/>
        <w:lang w:val="ru-RU" w:eastAsia="en-US" w:bidi="ar-SA"/>
      </w:rPr>
    </w:lvl>
    <w:lvl w:ilvl="3" w:tplc="5ED8E7AE">
      <w:numFmt w:val="bullet"/>
      <w:lvlText w:val="•"/>
      <w:lvlJc w:val="left"/>
      <w:pPr>
        <w:ind w:left="3679" w:hanging="440"/>
      </w:pPr>
      <w:rPr>
        <w:rFonts w:hint="default"/>
        <w:lang w:val="ru-RU" w:eastAsia="en-US" w:bidi="ar-SA"/>
      </w:rPr>
    </w:lvl>
    <w:lvl w:ilvl="4" w:tplc="914EE010">
      <w:numFmt w:val="bullet"/>
      <w:lvlText w:val="•"/>
      <w:lvlJc w:val="left"/>
      <w:pPr>
        <w:ind w:left="4646" w:hanging="440"/>
      </w:pPr>
      <w:rPr>
        <w:rFonts w:hint="default"/>
        <w:lang w:val="ru-RU" w:eastAsia="en-US" w:bidi="ar-SA"/>
      </w:rPr>
    </w:lvl>
    <w:lvl w:ilvl="5" w:tplc="8B26A678">
      <w:numFmt w:val="bullet"/>
      <w:lvlText w:val="•"/>
      <w:lvlJc w:val="left"/>
      <w:pPr>
        <w:ind w:left="5613" w:hanging="440"/>
      </w:pPr>
      <w:rPr>
        <w:rFonts w:hint="default"/>
        <w:lang w:val="ru-RU" w:eastAsia="en-US" w:bidi="ar-SA"/>
      </w:rPr>
    </w:lvl>
    <w:lvl w:ilvl="6" w:tplc="EBE40B30">
      <w:numFmt w:val="bullet"/>
      <w:lvlText w:val="•"/>
      <w:lvlJc w:val="left"/>
      <w:pPr>
        <w:ind w:left="6579" w:hanging="440"/>
      </w:pPr>
      <w:rPr>
        <w:rFonts w:hint="default"/>
        <w:lang w:val="ru-RU" w:eastAsia="en-US" w:bidi="ar-SA"/>
      </w:rPr>
    </w:lvl>
    <w:lvl w:ilvl="7" w:tplc="9EFA65D2">
      <w:numFmt w:val="bullet"/>
      <w:lvlText w:val="•"/>
      <w:lvlJc w:val="left"/>
      <w:pPr>
        <w:ind w:left="7546" w:hanging="440"/>
      </w:pPr>
      <w:rPr>
        <w:rFonts w:hint="default"/>
        <w:lang w:val="ru-RU" w:eastAsia="en-US" w:bidi="ar-SA"/>
      </w:rPr>
    </w:lvl>
    <w:lvl w:ilvl="8" w:tplc="A5089DE4">
      <w:numFmt w:val="bullet"/>
      <w:lvlText w:val="•"/>
      <w:lvlJc w:val="left"/>
      <w:pPr>
        <w:ind w:left="8513" w:hanging="440"/>
      </w:pPr>
      <w:rPr>
        <w:rFonts w:hint="default"/>
        <w:lang w:val="ru-RU" w:eastAsia="en-US" w:bidi="ar-SA"/>
      </w:rPr>
    </w:lvl>
  </w:abstractNum>
  <w:abstractNum w:abstractNumId="26">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29">
    <w:nsid w:val="1A80678B"/>
    <w:multiLevelType w:val="multilevel"/>
    <w:tmpl w:val="CAE08DD4"/>
    <w:lvl w:ilvl="0">
      <w:start w:val="6"/>
      <w:numFmt w:val="decimal"/>
      <w:lvlText w:val="%1"/>
      <w:lvlJc w:val="left"/>
      <w:pPr>
        <w:ind w:left="778" w:hanging="824"/>
      </w:pPr>
      <w:rPr>
        <w:rFonts w:hint="default"/>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30">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31">
    <w:nsid w:val="1D685204"/>
    <w:multiLevelType w:val="multilevel"/>
    <w:tmpl w:val="916C6708"/>
    <w:lvl w:ilvl="0">
      <w:start w:val="2"/>
      <w:numFmt w:val="decimal"/>
      <w:lvlText w:val="%1"/>
      <w:lvlJc w:val="left"/>
      <w:pPr>
        <w:ind w:left="1978" w:hanging="492"/>
      </w:pPr>
      <w:rPr>
        <w:rFonts w:hint="default"/>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32">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21433D49"/>
    <w:multiLevelType w:val="multilevel"/>
    <w:tmpl w:val="8D54649E"/>
    <w:lvl w:ilvl="0">
      <w:start w:val="1"/>
      <w:numFmt w:val="upperRoman"/>
      <w:lvlText w:val="%1."/>
      <w:lvlJc w:val="left"/>
      <w:pPr>
        <w:ind w:left="1429" w:hanging="720"/>
      </w:pPr>
      <w:rPr>
        <w:rFonts w:cs="Times New Roman"/>
      </w:rPr>
    </w:lvl>
    <w:lvl w:ilvl="1">
      <w:start w:val="1"/>
      <w:numFmt w:val="decimal"/>
      <w:isLgl/>
      <w:lvlText w:val="%1.%2."/>
      <w:lvlJc w:val="left"/>
      <w:pPr>
        <w:ind w:left="720" w:hanging="720"/>
      </w:pPr>
      <w:rPr>
        <w:rFonts w:cs="Times New Roman"/>
        <w:b w:val="0"/>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35">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6">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57C4DBC"/>
    <w:multiLevelType w:val="multilevel"/>
    <w:tmpl w:val="E1D2C648"/>
    <w:lvl w:ilvl="0">
      <w:start w:val="1"/>
      <w:numFmt w:val="upperRoman"/>
      <w:lvlText w:val="%1."/>
      <w:lvlJc w:val="left"/>
      <w:pPr>
        <w:ind w:left="2138" w:hanging="720"/>
      </w:pPr>
      <w:rPr>
        <w:rFonts w:cs="Times New Roman"/>
      </w:rPr>
    </w:lvl>
    <w:lvl w:ilvl="1">
      <w:start w:val="1"/>
      <w:numFmt w:val="decimal"/>
      <w:isLgl/>
      <w:lvlText w:val="%1.%2."/>
      <w:lvlJc w:val="left"/>
      <w:pPr>
        <w:ind w:left="1430" w:hanging="720"/>
      </w:pPr>
      <w:rPr>
        <w:rFonts w:cs="Times New Roman"/>
        <w:b w:val="0"/>
        <w:color w:val="auto"/>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38">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2AD14119"/>
    <w:multiLevelType w:val="multilevel"/>
    <w:tmpl w:val="4FE09924"/>
    <w:lvl w:ilvl="0">
      <w:start w:val="3"/>
      <w:numFmt w:val="decimal"/>
      <w:lvlText w:val="%1."/>
      <w:lvlJc w:val="left"/>
      <w:pPr>
        <w:ind w:left="450" w:hanging="450"/>
      </w:pPr>
      <w:rPr>
        <w:rFonts w:cs="Times New Roman"/>
      </w:rPr>
    </w:lvl>
    <w:lvl w:ilvl="1">
      <w:start w:val="1"/>
      <w:numFmt w:val="decimal"/>
      <w:lvlText w:val="%1.%2."/>
      <w:lvlJc w:val="left"/>
      <w:pPr>
        <w:ind w:left="1288"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41">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42">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46">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34A37D6C"/>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48">
    <w:nsid w:val="35B64E2A"/>
    <w:multiLevelType w:val="multilevel"/>
    <w:tmpl w:val="A9A2251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9">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38DE6295"/>
    <w:multiLevelType w:val="multilevel"/>
    <w:tmpl w:val="0F1E4FBA"/>
    <w:lvl w:ilvl="0">
      <w:start w:val="7"/>
      <w:numFmt w:val="decimal"/>
      <w:lvlText w:val="%1"/>
      <w:lvlJc w:val="left"/>
      <w:pPr>
        <w:ind w:left="778" w:hanging="588"/>
      </w:pPr>
      <w:rPr>
        <w:rFonts w:hint="default"/>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51">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52">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AEB7EE6"/>
    <w:multiLevelType w:val="hybridMultilevel"/>
    <w:tmpl w:val="FFFFFFFF"/>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4">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55">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6">
    <w:nsid w:val="3DA763EC"/>
    <w:multiLevelType w:val="multilevel"/>
    <w:tmpl w:val="12A8FA62"/>
    <w:lvl w:ilvl="0">
      <w:start w:val="4"/>
      <w:numFmt w:val="decimal"/>
      <w:lvlText w:val="%1"/>
      <w:lvlJc w:val="left"/>
      <w:pPr>
        <w:ind w:left="1379" w:hanging="480"/>
      </w:pPr>
      <w:rPr>
        <w:rFonts w:hint="default"/>
        <w:lang w:val="ru-RU" w:eastAsia="en-US" w:bidi="ar-SA"/>
      </w:rPr>
    </w:lvl>
    <w:lvl w:ilvl="1">
      <w:start w:val="24"/>
      <w:numFmt w:val="decimal"/>
      <w:lvlText w:val="%1.%2"/>
      <w:lvlJc w:val="left"/>
      <w:pPr>
        <w:ind w:left="1379"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57">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58">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9">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61">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62">
    <w:nsid w:val="465572F7"/>
    <w:multiLevelType w:val="multilevel"/>
    <w:tmpl w:val="5F828EFA"/>
    <w:lvl w:ilvl="0">
      <w:start w:val="2"/>
      <w:numFmt w:val="decimal"/>
      <w:lvlText w:val="%1"/>
      <w:lvlJc w:val="left"/>
      <w:pPr>
        <w:ind w:left="810" w:hanging="492"/>
      </w:pPr>
      <w:rPr>
        <w:rFonts w:hint="default"/>
        <w:lang w:val="ru-RU" w:eastAsia="en-US" w:bidi="ar-SA"/>
      </w:rPr>
    </w:lvl>
    <w:lvl w:ilvl="1">
      <w:start w:val="1"/>
      <w:numFmt w:val="decimal"/>
      <w:lvlText w:val="%1.%2."/>
      <w:lvlJc w:val="left"/>
      <w:pPr>
        <w:ind w:left="810"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63">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64">
    <w:nsid w:val="48552D3E"/>
    <w:multiLevelType w:val="multilevel"/>
    <w:tmpl w:val="25C66C86"/>
    <w:lvl w:ilvl="0">
      <w:start w:val="4"/>
      <w:numFmt w:val="decimal"/>
      <w:lvlText w:val="%1"/>
      <w:lvlJc w:val="left"/>
      <w:pPr>
        <w:ind w:left="778" w:hanging="608"/>
      </w:pPr>
      <w:rPr>
        <w:rFonts w:hint="default"/>
        <w:lang w:val="ru-RU" w:eastAsia="en-US" w:bidi="ar-SA"/>
      </w:rPr>
    </w:lvl>
    <w:lvl w:ilvl="1">
      <w:start w:val="1"/>
      <w:numFmt w:val="decimal"/>
      <w:lvlText w:val="%1.%2."/>
      <w:lvlJc w:val="left"/>
      <w:pPr>
        <w:ind w:left="778" w:hanging="6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65">
    <w:nsid w:val="49BB5558"/>
    <w:multiLevelType w:val="multilevel"/>
    <w:tmpl w:val="A3EACFB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6">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67">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68">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FFB2021"/>
    <w:multiLevelType w:val="multilevel"/>
    <w:tmpl w:val="90B4C5BC"/>
    <w:lvl w:ilvl="0">
      <w:start w:val="1"/>
      <w:numFmt w:val="bullet"/>
      <w:lvlText w:val=""/>
      <w:lvlJc w:val="left"/>
      <w:pPr>
        <w:tabs>
          <w:tab w:val="num" w:pos="720"/>
        </w:tabs>
        <w:ind w:left="720" w:hanging="360"/>
      </w:pPr>
      <w:rPr>
        <w:rFonts w:ascii="Symbol" w:hAnsi="Symbol" w:hint="default"/>
        <w:sz w:val="20"/>
      </w:rPr>
    </w:lvl>
    <w:lvl w:ilvl="1">
      <w:start w:val="2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2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71">
    <w:nsid w:val="51A6123F"/>
    <w:multiLevelType w:val="hybridMultilevel"/>
    <w:tmpl w:val="E65E27FA"/>
    <w:lvl w:ilvl="0" w:tplc="B21666BE">
      <w:start w:val="5"/>
      <w:numFmt w:val="upperRoman"/>
      <w:lvlText w:val="%1."/>
      <w:lvlJc w:val="left"/>
      <w:pPr>
        <w:ind w:left="2198" w:hanging="720"/>
      </w:pPr>
      <w:rPr>
        <w:rFonts w:cs="Times New Roman"/>
      </w:rPr>
    </w:lvl>
    <w:lvl w:ilvl="1" w:tplc="04190019">
      <w:start w:val="1"/>
      <w:numFmt w:val="lowerLetter"/>
      <w:lvlText w:val="%2."/>
      <w:lvlJc w:val="left"/>
      <w:pPr>
        <w:ind w:left="2558" w:hanging="360"/>
      </w:pPr>
      <w:rPr>
        <w:rFonts w:cs="Times New Roman"/>
      </w:rPr>
    </w:lvl>
    <w:lvl w:ilvl="2" w:tplc="0419001B">
      <w:start w:val="1"/>
      <w:numFmt w:val="lowerRoman"/>
      <w:lvlText w:val="%3."/>
      <w:lvlJc w:val="right"/>
      <w:pPr>
        <w:ind w:left="3278" w:hanging="180"/>
      </w:pPr>
      <w:rPr>
        <w:rFonts w:cs="Times New Roman"/>
      </w:rPr>
    </w:lvl>
    <w:lvl w:ilvl="3" w:tplc="0419000F">
      <w:start w:val="1"/>
      <w:numFmt w:val="decimal"/>
      <w:lvlText w:val="%4."/>
      <w:lvlJc w:val="left"/>
      <w:pPr>
        <w:ind w:left="3998" w:hanging="360"/>
      </w:pPr>
      <w:rPr>
        <w:rFonts w:cs="Times New Roman"/>
      </w:rPr>
    </w:lvl>
    <w:lvl w:ilvl="4" w:tplc="04190019">
      <w:start w:val="1"/>
      <w:numFmt w:val="lowerLetter"/>
      <w:lvlText w:val="%5."/>
      <w:lvlJc w:val="left"/>
      <w:pPr>
        <w:ind w:left="4718" w:hanging="360"/>
      </w:pPr>
      <w:rPr>
        <w:rFonts w:cs="Times New Roman"/>
      </w:rPr>
    </w:lvl>
    <w:lvl w:ilvl="5" w:tplc="0419001B">
      <w:start w:val="1"/>
      <w:numFmt w:val="lowerRoman"/>
      <w:lvlText w:val="%6."/>
      <w:lvlJc w:val="right"/>
      <w:pPr>
        <w:ind w:left="5438" w:hanging="180"/>
      </w:pPr>
      <w:rPr>
        <w:rFonts w:cs="Times New Roman"/>
      </w:rPr>
    </w:lvl>
    <w:lvl w:ilvl="6" w:tplc="0419000F">
      <w:start w:val="1"/>
      <w:numFmt w:val="decimal"/>
      <w:lvlText w:val="%7."/>
      <w:lvlJc w:val="left"/>
      <w:pPr>
        <w:ind w:left="6158" w:hanging="360"/>
      </w:pPr>
      <w:rPr>
        <w:rFonts w:cs="Times New Roman"/>
      </w:rPr>
    </w:lvl>
    <w:lvl w:ilvl="7" w:tplc="04190019">
      <w:start w:val="1"/>
      <w:numFmt w:val="lowerLetter"/>
      <w:lvlText w:val="%8."/>
      <w:lvlJc w:val="left"/>
      <w:pPr>
        <w:ind w:left="6878" w:hanging="360"/>
      </w:pPr>
      <w:rPr>
        <w:rFonts w:cs="Times New Roman"/>
      </w:rPr>
    </w:lvl>
    <w:lvl w:ilvl="8" w:tplc="0419001B">
      <w:start w:val="1"/>
      <w:numFmt w:val="lowerRoman"/>
      <w:lvlText w:val="%9."/>
      <w:lvlJc w:val="right"/>
      <w:pPr>
        <w:ind w:left="7598" w:hanging="180"/>
      </w:pPr>
      <w:rPr>
        <w:rFonts w:cs="Times New Roman"/>
      </w:rPr>
    </w:lvl>
  </w:abstractNum>
  <w:abstractNum w:abstractNumId="72">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5">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nsid w:val="56605772"/>
    <w:multiLevelType w:val="multilevel"/>
    <w:tmpl w:val="D90403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7">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79">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8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81">
    <w:nsid w:val="5BBD3735"/>
    <w:multiLevelType w:val="multilevel"/>
    <w:tmpl w:val="078608A8"/>
    <w:lvl w:ilvl="0">
      <w:start w:val="1"/>
      <w:numFmt w:val="decimal"/>
      <w:lvlText w:val="%1"/>
      <w:lvlJc w:val="left"/>
      <w:pPr>
        <w:ind w:left="778" w:hanging="560"/>
      </w:pPr>
      <w:rPr>
        <w:rFonts w:hint="default"/>
        <w:lang w:val="ru-RU" w:eastAsia="en-US" w:bidi="ar-SA"/>
      </w:rPr>
    </w:lvl>
    <w:lvl w:ilvl="1">
      <w:start w:val="1"/>
      <w:numFmt w:val="decimal"/>
      <w:lvlText w:val="%1.%2."/>
      <w:lvlJc w:val="left"/>
      <w:pPr>
        <w:ind w:left="778" w:hanging="56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82">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83">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4">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87">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918"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8">
    <w:nsid w:val="65DC666D"/>
    <w:multiLevelType w:val="multilevel"/>
    <w:tmpl w:val="FFFFFFFF"/>
    <w:lvl w:ilvl="0">
      <w:start w:val="1"/>
      <w:numFmt w:val="upperRoman"/>
      <w:lvlText w:val="%1."/>
      <w:lvlJc w:val="left"/>
      <w:pPr>
        <w:ind w:left="1080" w:hanging="720"/>
      </w:pPr>
      <w:rPr>
        <w:rFonts w:cs="Times New Roman"/>
      </w:rPr>
    </w:lvl>
    <w:lvl w:ilvl="1">
      <w:start w:val="4"/>
      <w:numFmt w:val="decimal"/>
      <w:isLgl/>
      <w:lvlText w:val="%1.%2."/>
      <w:lvlJc w:val="left"/>
      <w:pPr>
        <w:ind w:left="1290" w:hanging="930"/>
      </w:pPr>
      <w:rPr>
        <w:rFonts w:cs="Times New Roman"/>
      </w:rPr>
    </w:lvl>
    <w:lvl w:ilvl="2">
      <w:start w:val="15"/>
      <w:numFmt w:val="decimal"/>
      <w:isLgl/>
      <w:lvlText w:val="%1.%2.%3."/>
      <w:lvlJc w:val="left"/>
      <w:pPr>
        <w:ind w:left="1290" w:hanging="93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89">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90">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2">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3">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94">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96">
    <w:nsid w:val="6C07114A"/>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7">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6D3A28D9"/>
    <w:multiLevelType w:val="multilevel"/>
    <w:tmpl w:val="FFFFFFFF"/>
    <w:lvl w:ilvl="0">
      <w:start w:val="1"/>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9">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6D9F3755"/>
    <w:multiLevelType w:val="multilevel"/>
    <w:tmpl w:val="9914118E"/>
    <w:lvl w:ilvl="0">
      <w:start w:val="9"/>
      <w:numFmt w:val="decimal"/>
      <w:lvlText w:val="%1"/>
      <w:lvlJc w:val="left"/>
      <w:pPr>
        <w:ind w:left="778" w:hanging="603"/>
      </w:pPr>
      <w:rPr>
        <w:rFonts w:hint="default"/>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01">
    <w:nsid w:val="6F084470"/>
    <w:multiLevelType w:val="multilevel"/>
    <w:tmpl w:val="B4BE8F32"/>
    <w:lvl w:ilvl="0">
      <w:start w:val="8"/>
      <w:numFmt w:val="decimal"/>
      <w:lvlText w:val="%1"/>
      <w:lvlJc w:val="left"/>
      <w:pPr>
        <w:ind w:left="1979" w:hanging="493"/>
      </w:pPr>
      <w:rPr>
        <w:rFonts w:hint="default"/>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02">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4">
    <w:nsid w:val="6F4B6F2D"/>
    <w:multiLevelType w:val="multilevel"/>
    <w:tmpl w:val="D4961938"/>
    <w:lvl w:ilvl="0">
      <w:start w:val="10"/>
      <w:numFmt w:val="decimal"/>
      <w:lvlText w:val="%1"/>
      <w:lvlJc w:val="left"/>
      <w:pPr>
        <w:ind w:left="778" w:hanging="797"/>
      </w:pPr>
      <w:rPr>
        <w:rFonts w:hint="default"/>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05">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8">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09">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72E32CC2"/>
    <w:multiLevelType w:val="multilevel"/>
    <w:tmpl w:val="8C3C48AA"/>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1">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12">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3">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5">
    <w:nsid w:val="76EA3FFE"/>
    <w:multiLevelType w:val="hybridMultilevel"/>
    <w:tmpl w:val="FFFFFFFF"/>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6">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7"/>
  </w:num>
  <w:num w:numId="7">
    <w:abstractNumId w:val="39"/>
  </w:num>
  <w:num w:numId="8">
    <w:abstractNumId w:val="19"/>
  </w:num>
  <w:num w:numId="9">
    <w:abstractNumId w:val="46"/>
  </w:num>
  <w:num w:numId="10">
    <w:abstractNumId w:val="116"/>
  </w:num>
  <w:num w:numId="11">
    <w:abstractNumId w:val="23"/>
  </w:num>
  <w:num w:numId="12">
    <w:abstractNumId w:val="92"/>
  </w:num>
  <w:num w:numId="13">
    <w:abstractNumId w:val="83"/>
  </w:num>
  <w:num w:numId="14">
    <w:abstractNumId w:val="112"/>
  </w:num>
  <w:num w:numId="15">
    <w:abstractNumId w:val="63"/>
  </w:num>
  <w:num w:numId="16">
    <w:abstractNumId w:val="45"/>
  </w:num>
  <w:num w:numId="17">
    <w:abstractNumId w:val="61"/>
  </w:num>
  <w:num w:numId="18">
    <w:abstractNumId w:val="86"/>
  </w:num>
  <w:num w:numId="19">
    <w:abstractNumId w:val="30"/>
  </w:num>
  <w:num w:numId="20">
    <w:abstractNumId w:val="93"/>
  </w:num>
  <w:num w:numId="21">
    <w:abstractNumId w:val="70"/>
  </w:num>
  <w:num w:numId="22">
    <w:abstractNumId w:val="48"/>
  </w:num>
  <w:num w:numId="23">
    <w:abstractNumId w:val="76"/>
  </w:num>
  <w:num w:numId="24">
    <w:abstractNumId w:val="65"/>
  </w:num>
  <w:num w:numId="25">
    <w:abstractNumId w:val="97"/>
  </w:num>
  <w:num w:numId="26">
    <w:abstractNumId w:val="44"/>
  </w:num>
  <w:num w:numId="27">
    <w:abstractNumId w:val="109"/>
  </w:num>
  <w:num w:numId="28">
    <w:abstractNumId w:val="22"/>
  </w:num>
  <w:num w:numId="29">
    <w:abstractNumId w:val="36"/>
  </w:num>
  <w:num w:numId="30">
    <w:abstractNumId w:val="113"/>
  </w:num>
  <w:num w:numId="31">
    <w:abstractNumId w:val="99"/>
  </w:num>
  <w:num w:numId="32">
    <w:abstractNumId w:val="69"/>
  </w:num>
  <w:num w:numId="33">
    <w:abstractNumId w:val="27"/>
  </w:num>
  <w:num w:numId="34">
    <w:abstractNumId w:val="68"/>
  </w:num>
  <w:num w:numId="35">
    <w:abstractNumId w:val="59"/>
  </w:num>
  <w:num w:numId="36">
    <w:abstractNumId w:val="72"/>
  </w:num>
  <w:num w:numId="3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1"/>
    </w:lvlOverride>
    <w:lvlOverride w:ilvl="1"/>
    <w:lvlOverride w:ilvl="2"/>
    <w:lvlOverride w:ilvl="3"/>
    <w:lvlOverride w:ilvl="4"/>
    <w:lvlOverride w:ilvl="5"/>
    <w:lvlOverride w:ilvl="6"/>
    <w:lvlOverride w:ilvl="7"/>
    <w:lvlOverride w:ilvl="8"/>
  </w:num>
  <w:num w:numId="53">
    <w:abstractNumId w:val="9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9"/>
    <w:lvlOverride w:ilvl="0">
      <w:startOverride w:val="1"/>
    </w:lvlOverride>
    <w:lvlOverride w:ilvl="1"/>
    <w:lvlOverride w:ilvl="2"/>
    <w:lvlOverride w:ilvl="3"/>
    <w:lvlOverride w:ilvl="4"/>
    <w:lvlOverride w:ilvl="5"/>
    <w:lvlOverride w:ilvl="6"/>
    <w:lvlOverride w:ilvl="7"/>
    <w:lvlOverride w:ilvl="8"/>
  </w:num>
  <w:num w:numId="55">
    <w:abstractNumId w:val="8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4"/>
    <w:lvlOverride w:ilvl="0">
      <w:startOverride w:val="1"/>
    </w:lvlOverride>
    <w:lvlOverride w:ilvl="1"/>
    <w:lvlOverride w:ilvl="2"/>
    <w:lvlOverride w:ilvl="3"/>
    <w:lvlOverride w:ilvl="4"/>
    <w:lvlOverride w:ilvl="5"/>
    <w:lvlOverride w:ilvl="6"/>
    <w:lvlOverride w:ilvl="7"/>
    <w:lvlOverride w:ilvl="8"/>
  </w:num>
  <w:num w:numId="57">
    <w:abstractNumId w:val="3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7"/>
    <w:lvlOverride w:ilvl="0">
      <w:startOverride w:val="1"/>
    </w:lvlOverride>
    <w:lvlOverride w:ilvl="1"/>
    <w:lvlOverride w:ilvl="2"/>
    <w:lvlOverride w:ilvl="3"/>
    <w:lvlOverride w:ilvl="4"/>
    <w:lvlOverride w:ilvl="5"/>
    <w:lvlOverride w:ilvl="6"/>
    <w:lvlOverride w:ilvl="7"/>
    <w:lvlOverride w:ilvl="8"/>
  </w:num>
  <w:num w:numId="59">
    <w:abstractNumId w:val="16"/>
    <w:lvlOverride w:ilvl="0">
      <w:startOverride w:val="1"/>
    </w:lvlOverride>
    <w:lvlOverride w:ilvl="1"/>
    <w:lvlOverride w:ilvl="2"/>
    <w:lvlOverride w:ilvl="3"/>
    <w:lvlOverride w:ilvl="4"/>
    <w:lvlOverride w:ilvl="5"/>
    <w:lvlOverride w:ilvl="6"/>
    <w:lvlOverride w:ilvl="7"/>
    <w:lvlOverride w:ilvl="8"/>
  </w:num>
  <w:num w:numId="60">
    <w:abstractNumId w:val="15"/>
    <w:lvlOverride w:ilvl="0">
      <w:startOverride w:val="1"/>
    </w:lvlOverride>
    <w:lvlOverride w:ilvl="1"/>
    <w:lvlOverride w:ilvl="2"/>
    <w:lvlOverride w:ilvl="3"/>
    <w:lvlOverride w:ilvl="4"/>
    <w:lvlOverride w:ilvl="5"/>
    <w:lvlOverride w:ilvl="6"/>
    <w:lvlOverride w:ilvl="7"/>
    <w:lvlOverride w:ilvl="8"/>
  </w:num>
  <w:num w:numId="61">
    <w:abstractNumId w:val="7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7"/>
    <w:lvlOverride w:ilvl="0">
      <w:startOverride w:val="1"/>
    </w:lvlOverride>
    <w:lvlOverride w:ilvl="1"/>
    <w:lvlOverride w:ilvl="2"/>
    <w:lvlOverride w:ilvl="3"/>
    <w:lvlOverride w:ilvl="4"/>
    <w:lvlOverride w:ilvl="5"/>
    <w:lvlOverride w:ilvl="6"/>
    <w:lvlOverride w:ilvl="7"/>
    <w:lvlOverride w:ilvl="8"/>
  </w:num>
  <w:num w:numId="63">
    <w:abstractNumId w:val="89"/>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8"/>
    <w:lvlOverride w:ilvl="0">
      <w:startOverride w:val="1"/>
    </w:lvlOverride>
    <w:lvlOverride w:ilvl="1"/>
    <w:lvlOverride w:ilvl="2"/>
    <w:lvlOverride w:ilvl="3"/>
    <w:lvlOverride w:ilvl="4"/>
    <w:lvlOverride w:ilvl="5"/>
    <w:lvlOverride w:ilvl="6"/>
    <w:lvlOverride w:ilvl="7"/>
    <w:lvlOverride w:ilvl="8"/>
  </w:num>
  <w:num w:numId="65">
    <w:abstractNumId w:val="6"/>
  </w:num>
  <w:num w:numId="66">
    <w:abstractNumId w:val="7"/>
  </w:num>
  <w:num w:numId="67">
    <w:abstractNumId w:val="102"/>
  </w:num>
  <w:num w:numId="68">
    <w:abstractNumId w:val="106"/>
  </w:num>
  <w:num w:numId="69">
    <w:abstractNumId w:val="67"/>
  </w:num>
  <w:num w:numId="70">
    <w:abstractNumId w:val="95"/>
  </w:num>
  <w:num w:numId="71">
    <w:abstractNumId w:val="82"/>
  </w:num>
  <w:num w:numId="72">
    <w:abstractNumId w:val="9"/>
  </w:num>
  <w:num w:numId="73">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74">
    <w:abstractNumId w:val="41"/>
  </w:num>
  <w:num w:numId="75">
    <w:abstractNumId w:val="5"/>
  </w:num>
  <w:num w:numId="76">
    <w:abstractNumId w:val="47"/>
  </w:num>
  <w:num w:numId="77">
    <w:abstractNumId w:val="56"/>
  </w:num>
  <w:num w:numId="78">
    <w:abstractNumId w:val="57"/>
  </w:num>
  <w:num w:numId="79">
    <w:abstractNumId w:val="111"/>
  </w:num>
  <w:num w:numId="80">
    <w:abstractNumId w:val="14"/>
  </w:num>
  <w:num w:numId="81">
    <w:abstractNumId w:val="28"/>
  </w:num>
  <w:num w:numId="82">
    <w:abstractNumId w:val="25"/>
  </w:num>
  <w:num w:numId="83">
    <w:abstractNumId w:val="8"/>
  </w:num>
  <w:num w:numId="84">
    <w:abstractNumId w:val="104"/>
  </w:num>
  <w:num w:numId="85">
    <w:abstractNumId w:val="100"/>
  </w:num>
  <w:num w:numId="86">
    <w:abstractNumId w:val="101"/>
  </w:num>
  <w:num w:numId="87">
    <w:abstractNumId w:val="50"/>
  </w:num>
  <w:num w:numId="88">
    <w:abstractNumId w:val="29"/>
  </w:num>
  <w:num w:numId="89">
    <w:abstractNumId w:val="17"/>
  </w:num>
  <w:num w:numId="90">
    <w:abstractNumId w:val="108"/>
  </w:num>
  <w:num w:numId="91">
    <w:abstractNumId w:val="64"/>
  </w:num>
  <w:num w:numId="92">
    <w:abstractNumId w:val="31"/>
  </w:num>
  <w:num w:numId="93">
    <w:abstractNumId w:val="78"/>
  </w:num>
  <w:num w:numId="94">
    <w:abstractNumId w:val="81"/>
  </w:num>
  <w:num w:numId="95">
    <w:abstractNumId w:val="51"/>
  </w:num>
  <w:num w:numId="96">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2"/>
  </w:num>
  <w:num w:numId="103">
    <w:abstractNumId w:val="110"/>
  </w:num>
  <w:num w:numId="104">
    <w:abstractNumId w:val="66"/>
  </w:num>
  <w:num w:numId="105">
    <w:abstractNumId w:val="88"/>
    <w:lvlOverride w:ilvl="0">
      <w:startOverride w:val="1"/>
    </w:lvlOverride>
    <w:lvlOverride w:ilvl="1">
      <w:startOverride w:val="4"/>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5"/>
  </w:num>
  <w:num w:numId="107">
    <w:abstractNumId w:val="53"/>
  </w:num>
  <w:num w:numId="108">
    <w:abstractNumId w:val="10"/>
  </w:num>
  <w:num w:numId="109">
    <w:abstractNumId w:val="96"/>
  </w:num>
  <w:num w:numId="110">
    <w:abstractNumId w:val="9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8119C"/>
    <w:rsid w:val="00002E0D"/>
    <w:rsid w:val="00007CF2"/>
    <w:rsid w:val="000129D0"/>
    <w:rsid w:val="00023EAA"/>
    <w:rsid w:val="00033D63"/>
    <w:rsid w:val="00036ED1"/>
    <w:rsid w:val="00052625"/>
    <w:rsid w:val="000531A0"/>
    <w:rsid w:val="000566D1"/>
    <w:rsid w:val="00057A8C"/>
    <w:rsid w:val="00064E93"/>
    <w:rsid w:val="00072FB2"/>
    <w:rsid w:val="00076D1B"/>
    <w:rsid w:val="00076E86"/>
    <w:rsid w:val="00084AFE"/>
    <w:rsid w:val="000919A8"/>
    <w:rsid w:val="00093CEC"/>
    <w:rsid w:val="00093F4F"/>
    <w:rsid w:val="00094600"/>
    <w:rsid w:val="000B4F58"/>
    <w:rsid w:val="000C3E99"/>
    <w:rsid w:val="000C4EEE"/>
    <w:rsid w:val="000C7233"/>
    <w:rsid w:val="000D0227"/>
    <w:rsid w:val="000D7E80"/>
    <w:rsid w:val="000E409E"/>
    <w:rsid w:val="000E5801"/>
    <w:rsid w:val="000E65D5"/>
    <w:rsid w:val="001031D5"/>
    <w:rsid w:val="0010510E"/>
    <w:rsid w:val="001107B7"/>
    <w:rsid w:val="001254FA"/>
    <w:rsid w:val="00135812"/>
    <w:rsid w:val="00135D41"/>
    <w:rsid w:val="0014121C"/>
    <w:rsid w:val="0015173B"/>
    <w:rsid w:val="00156C35"/>
    <w:rsid w:val="00166CF7"/>
    <w:rsid w:val="00170FB5"/>
    <w:rsid w:val="0017207C"/>
    <w:rsid w:val="0018119C"/>
    <w:rsid w:val="00192539"/>
    <w:rsid w:val="0019504E"/>
    <w:rsid w:val="0019620C"/>
    <w:rsid w:val="00197672"/>
    <w:rsid w:val="001A1C61"/>
    <w:rsid w:val="001A725E"/>
    <w:rsid w:val="001B2F58"/>
    <w:rsid w:val="001B4FB3"/>
    <w:rsid w:val="001C5BA4"/>
    <w:rsid w:val="001D79DD"/>
    <w:rsid w:val="001E0B20"/>
    <w:rsid w:val="001E0FAC"/>
    <w:rsid w:val="001E6787"/>
    <w:rsid w:val="001F0509"/>
    <w:rsid w:val="001F6C70"/>
    <w:rsid w:val="001F775E"/>
    <w:rsid w:val="002165C9"/>
    <w:rsid w:val="002313E8"/>
    <w:rsid w:val="00234422"/>
    <w:rsid w:val="00255824"/>
    <w:rsid w:val="002626A4"/>
    <w:rsid w:val="002747B7"/>
    <w:rsid w:val="00282013"/>
    <w:rsid w:val="002827B1"/>
    <w:rsid w:val="00283D8A"/>
    <w:rsid w:val="00287091"/>
    <w:rsid w:val="00292E6D"/>
    <w:rsid w:val="002935B6"/>
    <w:rsid w:val="002A4349"/>
    <w:rsid w:val="002B3D2B"/>
    <w:rsid w:val="002B52A7"/>
    <w:rsid w:val="002B648A"/>
    <w:rsid w:val="002B7E0A"/>
    <w:rsid w:val="002C0C6C"/>
    <w:rsid w:val="002C266E"/>
    <w:rsid w:val="002D27CB"/>
    <w:rsid w:val="002E46A0"/>
    <w:rsid w:val="002F39C8"/>
    <w:rsid w:val="002F70CB"/>
    <w:rsid w:val="00303063"/>
    <w:rsid w:val="00303089"/>
    <w:rsid w:val="003042AA"/>
    <w:rsid w:val="0031195C"/>
    <w:rsid w:val="00325C54"/>
    <w:rsid w:val="0033264E"/>
    <w:rsid w:val="00344537"/>
    <w:rsid w:val="003614EB"/>
    <w:rsid w:val="00377592"/>
    <w:rsid w:val="00380BA0"/>
    <w:rsid w:val="00393D3B"/>
    <w:rsid w:val="003A142A"/>
    <w:rsid w:val="003A6EF2"/>
    <w:rsid w:val="003C60F2"/>
    <w:rsid w:val="003D14EE"/>
    <w:rsid w:val="003D3CE4"/>
    <w:rsid w:val="003D472C"/>
    <w:rsid w:val="003E0326"/>
    <w:rsid w:val="003E31A2"/>
    <w:rsid w:val="003E4DB6"/>
    <w:rsid w:val="003E69D5"/>
    <w:rsid w:val="003F1CFD"/>
    <w:rsid w:val="003F2E20"/>
    <w:rsid w:val="00413640"/>
    <w:rsid w:val="00415F87"/>
    <w:rsid w:val="00417464"/>
    <w:rsid w:val="00432CBB"/>
    <w:rsid w:val="00435A01"/>
    <w:rsid w:val="00444369"/>
    <w:rsid w:val="0045578E"/>
    <w:rsid w:val="00465764"/>
    <w:rsid w:val="00472722"/>
    <w:rsid w:val="004768EA"/>
    <w:rsid w:val="00480F97"/>
    <w:rsid w:val="00484244"/>
    <w:rsid w:val="00491332"/>
    <w:rsid w:val="004923C7"/>
    <w:rsid w:val="004A06B2"/>
    <w:rsid w:val="004A5546"/>
    <w:rsid w:val="004B0F00"/>
    <w:rsid w:val="004B1B5F"/>
    <w:rsid w:val="004B405E"/>
    <w:rsid w:val="004C518A"/>
    <w:rsid w:val="005004ED"/>
    <w:rsid w:val="005016C1"/>
    <w:rsid w:val="00510236"/>
    <w:rsid w:val="00510B03"/>
    <w:rsid w:val="00510EFF"/>
    <w:rsid w:val="0051248A"/>
    <w:rsid w:val="00512AAE"/>
    <w:rsid w:val="00512D05"/>
    <w:rsid w:val="00517D89"/>
    <w:rsid w:val="00524E4A"/>
    <w:rsid w:val="00524EC4"/>
    <w:rsid w:val="0052699E"/>
    <w:rsid w:val="005318B7"/>
    <w:rsid w:val="005373F4"/>
    <w:rsid w:val="0054020C"/>
    <w:rsid w:val="005455B3"/>
    <w:rsid w:val="00545CEC"/>
    <w:rsid w:val="00546192"/>
    <w:rsid w:val="005637DB"/>
    <w:rsid w:val="005641AD"/>
    <w:rsid w:val="00564736"/>
    <w:rsid w:val="00566535"/>
    <w:rsid w:val="005665C8"/>
    <w:rsid w:val="0057213D"/>
    <w:rsid w:val="005779B1"/>
    <w:rsid w:val="00580411"/>
    <w:rsid w:val="00581DDE"/>
    <w:rsid w:val="00583E95"/>
    <w:rsid w:val="005908F9"/>
    <w:rsid w:val="005A6D61"/>
    <w:rsid w:val="005B3EF4"/>
    <w:rsid w:val="005C1C42"/>
    <w:rsid w:val="005D40E6"/>
    <w:rsid w:val="005D5DAE"/>
    <w:rsid w:val="005E25E8"/>
    <w:rsid w:val="005F3B3B"/>
    <w:rsid w:val="005F665C"/>
    <w:rsid w:val="00606D59"/>
    <w:rsid w:val="00610029"/>
    <w:rsid w:val="00612A49"/>
    <w:rsid w:val="006141AC"/>
    <w:rsid w:val="00616B3F"/>
    <w:rsid w:val="006170F2"/>
    <w:rsid w:val="00644A9D"/>
    <w:rsid w:val="00661D21"/>
    <w:rsid w:val="0066219F"/>
    <w:rsid w:val="00672980"/>
    <w:rsid w:val="006749AD"/>
    <w:rsid w:val="00677079"/>
    <w:rsid w:val="00694631"/>
    <w:rsid w:val="00696A1F"/>
    <w:rsid w:val="006A4622"/>
    <w:rsid w:val="006A7833"/>
    <w:rsid w:val="006B275D"/>
    <w:rsid w:val="006B340C"/>
    <w:rsid w:val="006B452C"/>
    <w:rsid w:val="006D2A8A"/>
    <w:rsid w:val="006D4771"/>
    <w:rsid w:val="006D7A6E"/>
    <w:rsid w:val="006F4774"/>
    <w:rsid w:val="006F5F4B"/>
    <w:rsid w:val="00700DDE"/>
    <w:rsid w:val="00700E0C"/>
    <w:rsid w:val="00713FE8"/>
    <w:rsid w:val="0071659F"/>
    <w:rsid w:val="00726B8C"/>
    <w:rsid w:val="00735398"/>
    <w:rsid w:val="00750B6C"/>
    <w:rsid w:val="007608F8"/>
    <w:rsid w:val="0077018B"/>
    <w:rsid w:val="007760F8"/>
    <w:rsid w:val="007801BC"/>
    <w:rsid w:val="0078668E"/>
    <w:rsid w:val="00786D03"/>
    <w:rsid w:val="00793A31"/>
    <w:rsid w:val="0079771A"/>
    <w:rsid w:val="007A39DF"/>
    <w:rsid w:val="007B1613"/>
    <w:rsid w:val="007B1662"/>
    <w:rsid w:val="007B270D"/>
    <w:rsid w:val="007B6695"/>
    <w:rsid w:val="007C633A"/>
    <w:rsid w:val="007F78FC"/>
    <w:rsid w:val="00802662"/>
    <w:rsid w:val="00812410"/>
    <w:rsid w:val="00821B71"/>
    <w:rsid w:val="00821BA3"/>
    <w:rsid w:val="008445DD"/>
    <w:rsid w:val="008473A8"/>
    <w:rsid w:val="00853050"/>
    <w:rsid w:val="00862233"/>
    <w:rsid w:val="00865FE1"/>
    <w:rsid w:val="00870F38"/>
    <w:rsid w:val="0087248D"/>
    <w:rsid w:val="008763E2"/>
    <w:rsid w:val="008855AB"/>
    <w:rsid w:val="008879D6"/>
    <w:rsid w:val="0089390B"/>
    <w:rsid w:val="008A39D4"/>
    <w:rsid w:val="008A41E2"/>
    <w:rsid w:val="008D06EF"/>
    <w:rsid w:val="008F092F"/>
    <w:rsid w:val="008F117B"/>
    <w:rsid w:val="00901EC5"/>
    <w:rsid w:val="00905164"/>
    <w:rsid w:val="00906E82"/>
    <w:rsid w:val="00914076"/>
    <w:rsid w:val="009270FD"/>
    <w:rsid w:val="0093341E"/>
    <w:rsid w:val="0093414E"/>
    <w:rsid w:val="0094213E"/>
    <w:rsid w:val="00945A62"/>
    <w:rsid w:val="00946449"/>
    <w:rsid w:val="0095568E"/>
    <w:rsid w:val="00963095"/>
    <w:rsid w:val="00993761"/>
    <w:rsid w:val="0099402D"/>
    <w:rsid w:val="009A2B5E"/>
    <w:rsid w:val="009B5230"/>
    <w:rsid w:val="009B7E21"/>
    <w:rsid w:val="009D03F8"/>
    <w:rsid w:val="009D31D2"/>
    <w:rsid w:val="009F284C"/>
    <w:rsid w:val="00A0347E"/>
    <w:rsid w:val="00A1083E"/>
    <w:rsid w:val="00A31A86"/>
    <w:rsid w:val="00A31C78"/>
    <w:rsid w:val="00A34A90"/>
    <w:rsid w:val="00A4689D"/>
    <w:rsid w:val="00A473C0"/>
    <w:rsid w:val="00A47FA3"/>
    <w:rsid w:val="00A512AA"/>
    <w:rsid w:val="00A55EA6"/>
    <w:rsid w:val="00A570DF"/>
    <w:rsid w:val="00A57A6F"/>
    <w:rsid w:val="00A64CE4"/>
    <w:rsid w:val="00A80835"/>
    <w:rsid w:val="00A837DA"/>
    <w:rsid w:val="00A83A66"/>
    <w:rsid w:val="00AA0E9E"/>
    <w:rsid w:val="00AA5B01"/>
    <w:rsid w:val="00AA6234"/>
    <w:rsid w:val="00AB64EB"/>
    <w:rsid w:val="00AC12BF"/>
    <w:rsid w:val="00AC779B"/>
    <w:rsid w:val="00AD0230"/>
    <w:rsid w:val="00AD093B"/>
    <w:rsid w:val="00AD0BCF"/>
    <w:rsid w:val="00AE23F8"/>
    <w:rsid w:val="00AE2483"/>
    <w:rsid w:val="00AF6281"/>
    <w:rsid w:val="00B32698"/>
    <w:rsid w:val="00B373DE"/>
    <w:rsid w:val="00B37774"/>
    <w:rsid w:val="00B47C41"/>
    <w:rsid w:val="00B76E46"/>
    <w:rsid w:val="00B858C4"/>
    <w:rsid w:val="00BA1157"/>
    <w:rsid w:val="00BA402F"/>
    <w:rsid w:val="00BD2B14"/>
    <w:rsid w:val="00BD6E13"/>
    <w:rsid w:val="00BF70CB"/>
    <w:rsid w:val="00C022CA"/>
    <w:rsid w:val="00C07569"/>
    <w:rsid w:val="00C136D0"/>
    <w:rsid w:val="00C212A5"/>
    <w:rsid w:val="00C21F71"/>
    <w:rsid w:val="00C229DC"/>
    <w:rsid w:val="00C47354"/>
    <w:rsid w:val="00C54BE0"/>
    <w:rsid w:val="00C55511"/>
    <w:rsid w:val="00C571A7"/>
    <w:rsid w:val="00C63DD2"/>
    <w:rsid w:val="00C655F7"/>
    <w:rsid w:val="00C66AAA"/>
    <w:rsid w:val="00C73103"/>
    <w:rsid w:val="00C73391"/>
    <w:rsid w:val="00C7344E"/>
    <w:rsid w:val="00C8253D"/>
    <w:rsid w:val="00C90721"/>
    <w:rsid w:val="00CA4923"/>
    <w:rsid w:val="00CB0A2B"/>
    <w:rsid w:val="00CB10C6"/>
    <w:rsid w:val="00CC5C92"/>
    <w:rsid w:val="00CE040D"/>
    <w:rsid w:val="00CE062D"/>
    <w:rsid w:val="00CE754A"/>
    <w:rsid w:val="00CF3AA5"/>
    <w:rsid w:val="00CF4996"/>
    <w:rsid w:val="00D1172B"/>
    <w:rsid w:val="00D15150"/>
    <w:rsid w:val="00D162BF"/>
    <w:rsid w:val="00D16DAD"/>
    <w:rsid w:val="00D222E7"/>
    <w:rsid w:val="00D35CAE"/>
    <w:rsid w:val="00D42FA6"/>
    <w:rsid w:val="00D52040"/>
    <w:rsid w:val="00D52B4C"/>
    <w:rsid w:val="00D53A6B"/>
    <w:rsid w:val="00D95997"/>
    <w:rsid w:val="00DA257A"/>
    <w:rsid w:val="00DA2BE4"/>
    <w:rsid w:val="00DA4B9B"/>
    <w:rsid w:val="00DB5675"/>
    <w:rsid w:val="00DB6BB0"/>
    <w:rsid w:val="00DE097E"/>
    <w:rsid w:val="00DE1AA9"/>
    <w:rsid w:val="00DF4CEF"/>
    <w:rsid w:val="00E02DC5"/>
    <w:rsid w:val="00E030B0"/>
    <w:rsid w:val="00E047E2"/>
    <w:rsid w:val="00E11E68"/>
    <w:rsid w:val="00E16380"/>
    <w:rsid w:val="00E17EEA"/>
    <w:rsid w:val="00E22A23"/>
    <w:rsid w:val="00E31493"/>
    <w:rsid w:val="00E61E25"/>
    <w:rsid w:val="00E646CD"/>
    <w:rsid w:val="00E668E8"/>
    <w:rsid w:val="00E7160D"/>
    <w:rsid w:val="00EA34A7"/>
    <w:rsid w:val="00EA3830"/>
    <w:rsid w:val="00EB1B4F"/>
    <w:rsid w:val="00EB2826"/>
    <w:rsid w:val="00EB576F"/>
    <w:rsid w:val="00ED12C0"/>
    <w:rsid w:val="00EE1464"/>
    <w:rsid w:val="00EE6677"/>
    <w:rsid w:val="00EF0BB2"/>
    <w:rsid w:val="00EF14EB"/>
    <w:rsid w:val="00EF7391"/>
    <w:rsid w:val="00F041F5"/>
    <w:rsid w:val="00F04D11"/>
    <w:rsid w:val="00F11EE3"/>
    <w:rsid w:val="00F13612"/>
    <w:rsid w:val="00F201B1"/>
    <w:rsid w:val="00F24300"/>
    <w:rsid w:val="00F3084B"/>
    <w:rsid w:val="00F40C9A"/>
    <w:rsid w:val="00F651FD"/>
    <w:rsid w:val="00F71901"/>
    <w:rsid w:val="00F740AB"/>
    <w:rsid w:val="00F8077D"/>
    <w:rsid w:val="00F870ED"/>
    <w:rsid w:val="00FA3E41"/>
    <w:rsid w:val="00FB0342"/>
    <w:rsid w:val="00FC05D6"/>
    <w:rsid w:val="00FC1566"/>
    <w:rsid w:val="00FC511A"/>
    <w:rsid w:val="00FE1893"/>
    <w:rsid w:val="00FE7FC7"/>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unhideWhenUsed/>
    <w:rsid w:val="0018119C"/>
    <w:rPr>
      <w:sz w:val="20"/>
      <w:szCs w:val="20"/>
    </w:rPr>
  </w:style>
  <w:style w:type="character" w:customStyle="1" w:styleId="a6">
    <w:name w:val="Текст сноски Знак"/>
    <w:basedOn w:val="a0"/>
    <w:link w:val="a5"/>
    <w:uiPriority w:val="99"/>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uiPriority w:val="99"/>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99"/>
    <w:unhideWhenUsed/>
    <w:qFormat/>
    <w:rsid w:val="0018119C"/>
    <w:pPr>
      <w:spacing w:after="120"/>
    </w:pPr>
  </w:style>
  <w:style w:type="character" w:customStyle="1" w:styleId="af0">
    <w:name w:val="Основной текст Знак"/>
    <w:basedOn w:val="a0"/>
    <w:link w:val="af"/>
    <w:uiPriority w:val="99"/>
    <w:semiHidden/>
    <w:rsid w:val="0018119C"/>
    <w:rPr>
      <w:rFonts w:ascii="Times New Roman" w:eastAsia="Times New Roman" w:hAnsi="Times New Roman" w:cs="Times New Roman"/>
      <w:sz w:val="24"/>
      <w:szCs w:val="24"/>
    </w:rPr>
  </w:style>
  <w:style w:type="paragraph" w:styleId="af1">
    <w:name w:val="Title"/>
    <w:basedOn w:val="a"/>
    <w:next w:val="af"/>
    <w:link w:val="af2"/>
    <w:uiPriority w:val="99"/>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uiPriority w:val="99"/>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semiHidden/>
    <w:unhideWhenUsed/>
    <w:rsid w:val="0018119C"/>
    <w:pPr>
      <w:spacing w:after="120"/>
      <w:ind w:left="283"/>
    </w:pPr>
  </w:style>
  <w:style w:type="character" w:customStyle="1" w:styleId="af4">
    <w:name w:val="Основной текст с отступом Знак"/>
    <w:basedOn w:val="a0"/>
    <w:link w:val="af3"/>
    <w:uiPriority w:val="99"/>
    <w:semiHidden/>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iPriority w:val="99"/>
    <w:unhideWhenUsed/>
    <w:rsid w:val="0018119C"/>
    <w:pPr>
      <w:jc w:val="both"/>
    </w:pPr>
    <w:rPr>
      <w:sz w:val="28"/>
      <w:szCs w:val="28"/>
    </w:rPr>
  </w:style>
  <w:style w:type="character" w:customStyle="1" w:styleId="33">
    <w:name w:val="Основной текст 3 Знак"/>
    <w:basedOn w:val="a0"/>
    <w:link w:val="32"/>
    <w:uiPriority w:val="99"/>
    <w:rsid w:val="0018119C"/>
    <w:rPr>
      <w:rFonts w:ascii="Times New Roman" w:eastAsia="Times New Roman" w:hAnsi="Times New Roman" w:cs="Times New Roman"/>
      <w:sz w:val="28"/>
      <w:szCs w:val="28"/>
    </w:rPr>
  </w:style>
  <w:style w:type="paragraph" w:styleId="23">
    <w:name w:val="Body Text Indent 2"/>
    <w:basedOn w:val="a"/>
    <w:link w:val="24"/>
    <w:uiPriority w:val="99"/>
    <w:unhideWhenUsed/>
    <w:rsid w:val="0018119C"/>
    <w:pPr>
      <w:spacing w:after="120" w:line="480" w:lineRule="auto"/>
      <w:ind w:left="283"/>
    </w:pPr>
  </w:style>
  <w:style w:type="character" w:customStyle="1" w:styleId="24">
    <w:name w:val="Основной текст с отступом 2 Знак"/>
    <w:basedOn w:val="a0"/>
    <w:link w:val="23"/>
    <w:uiPriority w:val="99"/>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rsid w:val="0018119C"/>
    <w:rPr>
      <w:rFonts w:ascii="Times New Roman" w:eastAsia="Times New Roman" w:hAnsi="Times New Roman" w:cs="Times New Roman"/>
      <w:sz w:val="16"/>
      <w:szCs w:val="16"/>
    </w:rPr>
  </w:style>
  <w:style w:type="paragraph" w:styleId="35">
    <w:name w:val="Body Text Indent 3"/>
    <w:basedOn w:val="a"/>
    <w:link w:val="34"/>
    <w:uiPriority w:val="99"/>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unhideWhenUsed/>
    <w:rsid w:val="0018119C"/>
    <w:rPr>
      <w:rFonts w:ascii="Courier New" w:hAnsi="Courier New"/>
      <w:sz w:val="20"/>
      <w:szCs w:val="20"/>
    </w:rPr>
  </w:style>
  <w:style w:type="character" w:customStyle="1" w:styleId="afa">
    <w:name w:val="Текст Знак"/>
    <w:basedOn w:val="a0"/>
    <w:link w:val="af9"/>
    <w:uiPriority w:val="99"/>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99"/>
    <w:locked/>
    <w:rsid w:val="0018119C"/>
    <w:rPr>
      <w:sz w:val="24"/>
      <w:szCs w:val="24"/>
    </w:rPr>
  </w:style>
  <w:style w:type="paragraph" w:styleId="aff0">
    <w:name w:val="No Spacing"/>
    <w:link w:val="aff"/>
    <w:uiPriority w:val="99"/>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uiPriority w:val="99"/>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uiPriority w:val="99"/>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FR2">
    <w:name w:val="FR2"/>
    <w:rsid w:val="00393D3B"/>
    <w:pPr>
      <w:widowControl w:val="0"/>
    </w:pPr>
    <w:rPr>
      <w:rFonts w:ascii="Arial" w:eastAsia="Times New Roman" w:hAnsi="Arial" w:cs="Times New Roman"/>
      <w:sz w:val="18"/>
      <w:szCs w:val="20"/>
      <w:lang w:eastAsia="ru-RU"/>
    </w:rPr>
  </w:style>
  <w:style w:type="table" w:styleId="afff1">
    <w:name w:val="Table Grid"/>
    <w:basedOn w:val="a1"/>
    <w:uiPriority w:val="39"/>
    <w:rsid w:val="00393D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uiPriority w:val="1"/>
    <w:qFormat/>
    <w:rsid w:val="00CF3AA5"/>
    <w:pPr>
      <w:widowControl w:val="0"/>
      <w:autoSpaceDE w:val="0"/>
      <w:autoSpaceDN w:val="0"/>
      <w:ind w:left="398" w:hanging="240"/>
      <w:jc w:val="both"/>
      <w:outlineLvl w:val="1"/>
    </w:pPr>
    <w:rPr>
      <w:b/>
      <w:bCs/>
      <w:lang w:eastAsia="en-US"/>
    </w:rPr>
  </w:style>
  <w:style w:type="character" w:customStyle="1" w:styleId="fill">
    <w:name w:val="fill"/>
    <w:basedOn w:val="a0"/>
    <w:rsid w:val="004768EA"/>
    <w:rPr>
      <w:b/>
      <w:bCs/>
      <w:i/>
      <w:iCs/>
      <w:color w:val="FF0000"/>
    </w:rPr>
  </w:style>
  <w:style w:type="character" w:customStyle="1" w:styleId="s10">
    <w:name w:val="s_10"/>
    <w:basedOn w:val="a0"/>
    <w:rsid w:val="000E5801"/>
  </w:style>
  <w:style w:type="table" w:customStyle="1" w:styleId="3b">
    <w:name w:val="Сетка таблицы3"/>
    <w:basedOn w:val="a1"/>
    <w:next w:val="afff1"/>
    <w:uiPriority w:val="59"/>
    <w:rsid w:val="000D7E80"/>
    <w:pPr>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52B4C"/>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D52B4C"/>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D52B4C"/>
    <w:pPr>
      <w:widowControl w:val="0"/>
      <w:autoSpaceDE w:val="0"/>
      <w:autoSpaceDN w:val="0"/>
      <w:ind w:left="50"/>
    </w:pPr>
    <w:rPr>
      <w:sz w:val="22"/>
      <w:szCs w:val="22"/>
      <w:lang w:eastAsia="en-US"/>
    </w:rPr>
  </w:style>
  <w:style w:type="paragraph" w:customStyle="1" w:styleId="210">
    <w:name w:val="Заголовок 21"/>
    <w:basedOn w:val="a"/>
    <w:uiPriority w:val="1"/>
    <w:qFormat/>
    <w:rsid w:val="005D40E6"/>
    <w:pPr>
      <w:widowControl w:val="0"/>
      <w:autoSpaceDE w:val="0"/>
      <w:autoSpaceDN w:val="0"/>
      <w:spacing w:line="319" w:lineRule="exact"/>
      <w:ind w:left="579" w:hanging="282"/>
      <w:jc w:val="both"/>
      <w:outlineLvl w:val="2"/>
    </w:pPr>
    <w:rPr>
      <w:b/>
      <w:bCs/>
      <w:sz w:val="28"/>
      <w:szCs w:val="28"/>
      <w:lang w:eastAsia="en-US"/>
    </w:rPr>
  </w:style>
  <w:style w:type="paragraph" w:customStyle="1" w:styleId="27">
    <w:name w:val="Абзац списка2"/>
    <w:basedOn w:val="a"/>
    <w:rsid w:val="006B275D"/>
    <w:pPr>
      <w:ind w:left="708"/>
    </w:pPr>
    <w:rPr>
      <w:rFonts w:eastAsia="Calibri"/>
    </w:rPr>
  </w:style>
  <w:style w:type="character" w:styleId="afff2">
    <w:name w:val="page number"/>
    <w:basedOn w:val="a0"/>
    <w:uiPriority w:val="99"/>
    <w:rsid w:val="00377592"/>
    <w:rPr>
      <w:rFonts w:cs="Times New Roman"/>
    </w:rPr>
  </w:style>
  <w:style w:type="character" w:styleId="afff3">
    <w:name w:val="FollowedHyperlink"/>
    <w:basedOn w:val="a0"/>
    <w:uiPriority w:val="99"/>
    <w:rsid w:val="00377592"/>
    <w:rPr>
      <w:rFonts w:cs="Times New Roman"/>
      <w:color w:val="800080"/>
      <w:u w:val="single"/>
    </w:rPr>
  </w:style>
  <w:style w:type="paragraph" w:styleId="28">
    <w:name w:val="List 2"/>
    <w:basedOn w:val="a"/>
    <w:uiPriority w:val="99"/>
    <w:rsid w:val="00377592"/>
    <w:pPr>
      <w:ind w:left="566" w:hanging="283"/>
    </w:pPr>
  </w:style>
  <w:style w:type="paragraph" w:styleId="5">
    <w:name w:val="List 5"/>
    <w:basedOn w:val="a"/>
    <w:uiPriority w:val="99"/>
    <w:rsid w:val="00377592"/>
    <w:pPr>
      <w:ind w:left="1415" w:hanging="283"/>
    </w:pPr>
  </w:style>
  <w:style w:type="character" w:styleId="afff4">
    <w:name w:val="Emphasis"/>
    <w:basedOn w:val="a0"/>
    <w:uiPriority w:val="99"/>
    <w:qFormat/>
    <w:rsid w:val="00377592"/>
    <w:rPr>
      <w:rFonts w:cs="Times New Roman"/>
      <w:i/>
    </w:rPr>
  </w:style>
  <w:style w:type="character" w:customStyle="1" w:styleId="defaultchar">
    <w:name w:val="default__char"/>
    <w:rsid w:val="00377592"/>
  </w:style>
  <w:style w:type="character" w:customStyle="1" w:styleId="dash041e0431044b0447043d044b0439char">
    <w:name w:val="dash041e_0431_044b_0447_043d_044b_0439__char"/>
    <w:rsid w:val="00377592"/>
  </w:style>
  <w:style w:type="character" w:customStyle="1" w:styleId="dash0410043104370430044600200441043f04380441043a0430char">
    <w:name w:val="dash0410_0431_0437_0430_0446_0020_0441_043f_0438_0441_043a_0430__char"/>
    <w:rsid w:val="003775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012683032">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garantF1://70329490.0" TargetMode="External"/><Relationship Id="rId26" Type="http://schemas.openxmlformats.org/officeDocument/2006/relationships/hyperlink" Target="https://ohrana-tryda.com/node/1892" TargetMode="External"/><Relationship Id="rId39" Type="http://schemas.openxmlformats.org/officeDocument/2006/relationships/hyperlink" Target="http://www.garant.ru/news/1403893/" TargetMode="External"/><Relationship Id="rId21" Type="http://schemas.openxmlformats.org/officeDocument/2006/relationships/hyperlink" Target="https://base.garant.ru/12125268/ea54c1918750348cf1860e01a0121200/" TargetMode="External"/><Relationship Id="rId34" Type="http://schemas.openxmlformats.org/officeDocument/2006/relationships/hyperlink" Target="https://legalacts.ru/doc/postanovlenie-goskomtruda-sssr-vtssps-ot-03101986-n/" TargetMode="External"/><Relationship Id="rId42" Type="http://schemas.openxmlformats.org/officeDocument/2006/relationships/hyperlink" Target="http://base.garant.ru/77526052/" TargetMode="External"/><Relationship Id="rId47" Type="http://schemas.openxmlformats.org/officeDocument/2006/relationships/hyperlink" Target="http://base.garant.ru/12125268/304b568ed0875b52a564119b6f7ca53e/" TargetMode="External"/><Relationship Id="rId50" Type="http://schemas.openxmlformats.org/officeDocument/2006/relationships/hyperlink" Target="http://base.garant.ru/12125268/304b568ed0875b52a564119b6f7ca53e/" TargetMode="External"/><Relationship Id="rId55" Type="http://schemas.openxmlformats.org/officeDocument/2006/relationships/hyperlink" Target="http://base.garant.ru/72917638/"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454028&amp;dst=616&amp;field=134&amp;date=30.10.2023" TargetMode="External"/><Relationship Id="rId20" Type="http://schemas.openxmlformats.org/officeDocument/2006/relationships/hyperlink" Target="consultantplus://offline/ref=4150B37408F9483D6C446C4524D4A2C3F20920E56AF28B4CE8A8BD3EE5FA68A5B78A6C4D0E7C9732t4qAO" TargetMode="External"/><Relationship Id="rId29" Type="http://schemas.openxmlformats.org/officeDocument/2006/relationships/hyperlink" Target="http://docs.cntd.ru/document/917011741" TargetMode="External"/><Relationship Id="rId41" Type="http://schemas.openxmlformats.org/officeDocument/2006/relationships/hyperlink" Target="http://base.garant.ru/12125268/304b568ed0875b52a564119b6f7ca53e/" TargetMode="External"/><Relationship Id="rId54" Type="http://schemas.openxmlformats.org/officeDocument/2006/relationships/hyperlink" Target="http://base.garant.ru/77488994/"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ontur.ru/ca?p=2153" TargetMode="External"/><Relationship Id="rId24" Type="http://schemas.openxmlformats.org/officeDocument/2006/relationships/hyperlink" Target="https://ohrana-tryda.com/node/4293" TargetMode="External"/><Relationship Id="rId32" Type="http://schemas.openxmlformats.org/officeDocument/2006/relationships/hyperlink" Target="https://base.garant.ru/70429490/" TargetMode="External"/><Relationship Id="rId37" Type="http://schemas.openxmlformats.org/officeDocument/2006/relationships/hyperlink" Target="https://www.klerk.ru/cdoc/view/trudovoj-kodeks-tk-rf/?utm_source=documentId279313&amp;utm_medium=linkReplacerId46" TargetMode="External"/><Relationship Id="rId40" Type="http://schemas.openxmlformats.org/officeDocument/2006/relationships/hyperlink" Target="http://base.garant.ru/12125268/304b568ed0875b52a564119b6f7ca53e/" TargetMode="External"/><Relationship Id="rId45" Type="http://schemas.openxmlformats.org/officeDocument/2006/relationships/hyperlink" Target="http://www.garant.ru/news/1410846/" TargetMode="External"/><Relationship Id="rId53" Type="http://schemas.openxmlformats.org/officeDocument/2006/relationships/hyperlink" Target="http://www.garant.ru/news/1301914" TargetMode="External"/><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ivo.garant.ru/" TargetMode="External"/><Relationship Id="rId23" Type="http://schemas.openxmlformats.org/officeDocument/2006/relationships/hyperlink" Target="https://ohrana-tryda.com/node/4293" TargetMode="External"/><Relationship Id="rId28" Type="http://schemas.openxmlformats.org/officeDocument/2006/relationships/hyperlink" Target="http://ohrana-tryda.com/node/2197" TargetMode="External"/><Relationship Id="rId36"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49" Type="http://schemas.openxmlformats.org/officeDocument/2006/relationships/hyperlink" Target="http://base.garant.ru/77470895/" TargetMode="External"/><Relationship Id="rId57" Type="http://schemas.openxmlformats.org/officeDocument/2006/relationships/hyperlink" Target="garantf1://12082732.0/" TargetMode="External"/><Relationship Id="rId61" Type="http://schemas.openxmlformats.org/officeDocument/2006/relationships/fontTable" Target="fontTable.xml"/><Relationship Id="rId10" Type="http://schemas.openxmlformats.org/officeDocument/2006/relationships/hyperlink" Target="https://normativ.kontur.ru/document?moduleId=1&amp;documentId=184188" TargetMode="External"/><Relationship Id="rId19" Type="http://schemas.openxmlformats.org/officeDocument/2006/relationships/hyperlink" Target="garantf1://71314220.0/" TargetMode="External"/><Relationship Id="rId31" Type="http://schemas.openxmlformats.org/officeDocument/2006/relationships/hyperlink" Target="https://base.garant.ru/70429490/d0ace029aae8679e7b338df2d303117c/" TargetMode="External"/><Relationship Id="rId44" Type="http://schemas.openxmlformats.org/officeDocument/2006/relationships/hyperlink" Target="http://base.garant.ru/12125268/304b568ed0875b52a564119b6f7ca53e/" TargetMode="External"/><Relationship Id="rId52" Type="http://schemas.openxmlformats.org/officeDocument/2006/relationships/hyperlink" Target="http://base.garant.ru/12158040/" TargetMode="External"/><Relationship Id="rId6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base.garant.ru/55171461/" TargetMode="External"/><Relationship Id="rId22" Type="http://schemas.openxmlformats.org/officeDocument/2006/relationships/hyperlink" Target="http://ivo.garant.ru/" TargetMode="External"/><Relationship Id="rId27" Type="http://schemas.openxmlformats.org/officeDocument/2006/relationships/hyperlink" Target="https://ohrana-tryda.com/node/1892" TargetMode="External"/><Relationship Id="rId30" Type="http://schemas.openxmlformats.org/officeDocument/2006/relationships/hyperlink" Target="https://base.garant.ru/71424792/" TargetMode="External"/><Relationship Id="rId35"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43" Type="http://schemas.openxmlformats.org/officeDocument/2006/relationships/hyperlink" Target="http://base.garant.ru/12125268/304b568ed0875b52a564119b6f7ca53e/" TargetMode="External"/><Relationship Id="rId48" Type="http://schemas.openxmlformats.org/officeDocument/2006/relationships/hyperlink" Target="http://base.garant.ru/74613824/" TargetMode="External"/><Relationship Id="rId56" Type="http://schemas.openxmlformats.org/officeDocument/2006/relationships/hyperlink" Target="http://base.garant.ru/77557881/" TargetMode="External"/><Relationship Id="rId8" Type="http://schemas.openxmlformats.org/officeDocument/2006/relationships/endnotes" Target="endnotes.xml"/><Relationship Id="rId51" Type="http://schemas.openxmlformats.org/officeDocument/2006/relationships/hyperlink" Target="http://base.garant.ru/12158040/" TargetMode="External"/><Relationship Id="rId3" Type="http://schemas.openxmlformats.org/officeDocument/2006/relationships/styles" Target="styles.xml"/><Relationship Id="rId12" Type="http://schemas.openxmlformats.org/officeDocument/2006/relationships/hyperlink" Target="https://pandia.ru/text/category/vznos/" TargetMode="External"/><Relationship Id="rId17" Type="http://schemas.openxmlformats.org/officeDocument/2006/relationships/hyperlink" Target="garantF1://70329490.1000" TargetMode="External"/><Relationship Id="rId25" Type="http://schemas.openxmlformats.org/officeDocument/2006/relationships/hyperlink" Target="https://ohrana-tryda.com/node/1911" TargetMode="External"/><Relationship Id="rId33" Type="http://schemas.openxmlformats.org/officeDocument/2006/relationships/hyperlink" Target="https://base.garant.ru/12125268/1a3e2a66ba56522a5bedeada6d6103b7/" TargetMode="External"/><Relationship Id="rId38" Type="http://schemas.openxmlformats.org/officeDocument/2006/relationships/hyperlink" Target="http://base.garant.ru/12125268/304b568ed0875b52a564119b6f7ca53e/" TargetMode="External"/><Relationship Id="rId46" Type="http://schemas.openxmlformats.org/officeDocument/2006/relationships/hyperlink" Target="http://base.garant.ru/74590512/"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D2D8F2-1899-4A20-A807-9AEA4EAE8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234</Pages>
  <Words>97652</Words>
  <Characters>556620</Characters>
  <Application>Microsoft Office Word</Application>
  <DocSecurity>0</DocSecurity>
  <Lines>4638</Lines>
  <Paragraphs>1305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Rost</cp:lastModifiedBy>
  <cp:revision>9</cp:revision>
  <cp:lastPrinted>2024-06-03T10:30:00Z</cp:lastPrinted>
  <dcterms:created xsi:type="dcterms:W3CDTF">2024-06-03T11:35:00Z</dcterms:created>
  <dcterms:modified xsi:type="dcterms:W3CDTF">2025-10-28T19:57:00Z</dcterms:modified>
</cp:coreProperties>
</file>